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6751C8">
      <w:pPr>
        <w:pStyle w:val="12"/>
        <w:rPr>
          <w:rFonts w:ascii="Arial"/>
          <w:b/>
          <w:sz w:val="20"/>
        </w:rPr>
      </w:pPr>
      <w:bookmarkStart w:id="0" w:name="_GoBack"/>
      <w:bookmarkEnd w:id="0"/>
    </w:p>
    <w:p w14:paraId="306539A0">
      <w:pPr>
        <w:pStyle w:val="12"/>
        <w:rPr>
          <w:rFonts w:ascii="Arial"/>
          <w:b/>
          <w:sz w:val="20"/>
        </w:rPr>
      </w:pPr>
    </w:p>
    <w:p w14:paraId="1DEF616B">
      <w:pPr>
        <w:pStyle w:val="12"/>
        <w:rPr>
          <w:rFonts w:ascii="Arial"/>
          <w:b/>
          <w:sz w:val="20"/>
        </w:rPr>
      </w:pPr>
    </w:p>
    <w:p w14:paraId="0F917095">
      <w:pPr>
        <w:pStyle w:val="12"/>
        <w:rPr>
          <w:rFonts w:ascii="Arial"/>
          <w:b/>
          <w:sz w:val="20"/>
        </w:rPr>
      </w:pPr>
    </w:p>
    <w:p w14:paraId="315EC54A">
      <w:pPr>
        <w:pStyle w:val="12"/>
        <w:rPr>
          <w:rFonts w:ascii="Arial"/>
          <w:b/>
          <w:sz w:val="20"/>
        </w:rPr>
      </w:pPr>
    </w:p>
    <w:p w14:paraId="12465C96">
      <w:pPr>
        <w:pStyle w:val="12"/>
        <w:rPr>
          <w:rFonts w:ascii="Arial"/>
          <w:b/>
          <w:sz w:val="20"/>
        </w:rPr>
      </w:pPr>
    </w:p>
    <w:p w14:paraId="1ACCE6C2">
      <w:pPr>
        <w:pStyle w:val="12"/>
        <w:rPr>
          <w:rFonts w:ascii="Arial"/>
          <w:b/>
          <w:sz w:val="20"/>
        </w:rPr>
      </w:pPr>
    </w:p>
    <w:p w14:paraId="579F2A2A">
      <w:pPr>
        <w:pStyle w:val="12"/>
        <w:rPr>
          <w:rFonts w:ascii="Arial"/>
          <w:b/>
          <w:sz w:val="20"/>
        </w:rPr>
      </w:pPr>
    </w:p>
    <w:p w14:paraId="29DBEAC1">
      <w:pPr>
        <w:pStyle w:val="12"/>
        <w:rPr>
          <w:rFonts w:ascii="Arial"/>
          <w:b/>
          <w:sz w:val="20"/>
        </w:rPr>
      </w:pPr>
    </w:p>
    <w:p w14:paraId="28C3A2B9">
      <w:pPr>
        <w:pStyle w:val="12"/>
        <w:rPr>
          <w:rFonts w:ascii="Arial"/>
          <w:b/>
          <w:sz w:val="20"/>
        </w:rPr>
      </w:pPr>
    </w:p>
    <w:p w14:paraId="1E8349F3">
      <w:pPr>
        <w:pStyle w:val="12"/>
        <w:spacing w:before="2"/>
        <w:rPr>
          <w:rFonts w:ascii="Arial"/>
          <w:b/>
          <w:sz w:val="24"/>
        </w:rPr>
      </w:pPr>
    </w:p>
    <w:p w14:paraId="7E50CB0F">
      <w:pPr>
        <w:pStyle w:val="12"/>
        <w:ind w:left="840"/>
        <w:rPr>
          <w:rFonts w:ascii="Arial"/>
          <w:sz w:val="20"/>
        </w:rPr>
      </w:pPr>
    </w:p>
    <w:p w14:paraId="1AD565D5">
      <w:pPr>
        <w:spacing w:after="0"/>
        <w:rPr>
          <w:rFonts w:ascii="Arial"/>
          <w:sz w:val="20"/>
        </w:rPr>
        <w:sectPr>
          <w:footerReference r:id="rId5" w:type="default"/>
          <w:pgSz w:w="5670" w:h="9080"/>
          <w:pgMar w:top="820" w:right="120" w:bottom="280" w:left="0" w:header="0" w:footer="0" w:gutter="0"/>
          <w:cols w:space="720" w:num="1"/>
        </w:sectPr>
      </w:pPr>
    </w:p>
    <w:p w14:paraId="6FD4CDEF">
      <w:pPr>
        <w:pStyle w:val="12"/>
        <w:rPr>
          <w:rFonts w:ascii="Arial"/>
          <w:b/>
          <w:sz w:val="20"/>
        </w:rPr>
      </w:pPr>
    </w:p>
    <w:p w14:paraId="07B50D81">
      <w:pPr>
        <w:pStyle w:val="12"/>
        <w:spacing w:before="3"/>
        <w:rPr>
          <w:rFonts w:ascii="Arial"/>
          <w:b/>
          <w:sz w:val="21"/>
        </w:rPr>
      </w:pPr>
    </w:p>
    <w:p w14:paraId="54A3AFC2">
      <w:pPr>
        <w:spacing w:before="110"/>
        <w:ind w:left="45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FFFFFF"/>
          <w:sz w:val="26"/>
        </w:rPr>
        <w:t>ANCAMAN</w:t>
      </w:r>
      <w:r>
        <w:rPr>
          <w:rFonts w:ascii="Arial"/>
          <w:b/>
          <w:color w:val="FFFFFF"/>
          <w:spacing w:val="1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BENCANA</w:t>
      </w:r>
      <w:r>
        <w:rPr>
          <w:rFonts w:ascii="Arial"/>
          <w:b/>
          <w:color w:val="FFFFFF"/>
          <w:spacing w:val="1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DI</w:t>
      </w:r>
      <w:r>
        <w:rPr>
          <w:rFonts w:ascii="Arial"/>
          <w:b/>
          <w:color w:val="FFFFFF"/>
          <w:spacing w:val="1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INDONESIA</w:t>
      </w:r>
    </w:p>
    <w:p w14:paraId="1452CB47">
      <w:pPr>
        <w:pStyle w:val="12"/>
        <w:rPr>
          <w:rFonts w:ascii="Arial"/>
          <w:b/>
          <w:sz w:val="20"/>
        </w:rPr>
      </w:pPr>
    </w:p>
    <w:p w14:paraId="11C578B1">
      <w:pPr>
        <w:pStyle w:val="12"/>
        <w:spacing w:before="5"/>
        <w:rPr>
          <w:rFonts w:ascii="Arial"/>
          <w:b/>
          <w:sz w:val="23"/>
        </w:rPr>
      </w:pPr>
    </w:p>
    <w:p w14:paraId="573D6C5A">
      <w:pPr>
        <w:pStyle w:val="2"/>
        <w:spacing w:before="105" w:line="249" w:lineRule="auto"/>
        <w:ind w:left="471" w:right="2073"/>
      </w:pPr>
      <w:r>
        <w:rPr>
          <w:color w:val="231F20"/>
          <w:w w:val="105"/>
        </w:rPr>
        <w:t>Karakteristik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Ancaman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Bencana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Geologi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Hidrometeorologi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Indonesia</w:t>
      </w:r>
    </w:p>
    <w:p w14:paraId="20BB7D0A">
      <w:pPr>
        <w:pStyle w:val="12"/>
        <w:rPr>
          <w:rFonts w:ascii="Arial"/>
          <w:b/>
          <w:sz w:val="20"/>
        </w:rPr>
      </w:pPr>
    </w:p>
    <w:p w14:paraId="784055BD">
      <w:pPr>
        <w:pStyle w:val="12"/>
        <w:rPr>
          <w:rFonts w:ascii="Arial"/>
          <w:b/>
          <w:sz w:val="20"/>
        </w:rPr>
      </w:pPr>
    </w:p>
    <w:p w14:paraId="353743E2">
      <w:pPr>
        <w:spacing w:after="0"/>
        <w:rPr>
          <w:rFonts w:ascii="Arial"/>
          <w:sz w:val="20"/>
        </w:rPr>
        <w:sectPr>
          <w:footerReference r:id="rId6" w:type="default"/>
          <w:footerReference r:id="rId7" w:type="even"/>
          <w:pgSz w:w="5670" w:h="9080"/>
          <w:pgMar w:top="820" w:right="120" w:bottom="220" w:left="0" w:header="0" w:footer="26" w:gutter="0"/>
          <w:cols w:space="720" w:num="1"/>
        </w:sectPr>
      </w:pPr>
    </w:p>
    <w:p w14:paraId="350D5257">
      <w:pPr>
        <w:pStyle w:val="12"/>
        <w:spacing w:before="1"/>
        <w:rPr>
          <w:rFonts w:ascii="Arial"/>
          <w:b/>
          <w:sz w:val="20"/>
        </w:rPr>
      </w:pPr>
    </w:p>
    <w:p w14:paraId="65212D40">
      <w:pPr>
        <w:spacing w:before="0" w:line="252" w:lineRule="auto"/>
        <w:ind w:left="232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EURASIA</w:t>
      </w:r>
      <w:r>
        <w:rPr>
          <w:rFonts w:ascii="Trebuchet MS"/>
          <w:color w:val="231F20"/>
          <w:spacing w:val="-32"/>
          <w:w w:val="95"/>
          <w:sz w:val="12"/>
        </w:rPr>
        <w:t xml:space="preserve"> </w:t>
      </w:r>
      <w:r>
        <w:rPr>
          <w:rFonts w:ascii="Trebuchet MS"/>
          <w:color w:val="231F20"/>
          <w:sz w:val="12"/>
        </w:rPr>
        <w:t>PLATE</w:t>
      </w:r>
    </w:p>
    <w:p w14:paraId="21824D77">
      <w:pPr>
        <w:pStyle w:val="12"/>
        <w:spacing w:before="11"/>
        <w:rPr>
          <w:rFonts w:ascii="Trebuchet MS"/>
          <w:sz w:val="19"/>
        </w:rPr>
      </w:pPr>
      <w:r>
        <w:br w:type="column"/>
      </w:r>
    </w:p>
    <w:p w14:paraId="1446B9ED">
      <w:pPr>
        <w:spacing w:before="0" w:line="252" w:lineRule="auto"/>
        <w:ind w:left="1894" w:right="454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PASIFIC</w:t>
      </w:r>
      <w:r>
        <w:rPr>
          <w:rFonts w:ascii="Trebuchet MS"/>
          <w:color w:val="231F20"/>
          <w:spacing w:val="-32"/>
          <w:w w:val="95"/>
          <w:sz w:val="12"/>
        </w:rPr>
        <w:t xml:space="preserve"> </w:t>
      </w:r>
      <w:r>
        <w:rPr>
          <w:rFonts w:ascii="Trebuchet MS"/>
          <w:color w:val="231F20"/>
          <w:sz w:val="12"/>
        </w:rPr>
        <w:t>PLATE</w:t>
      </w:r>
    </w:p>
    <w:p w14:paraId="0221D6E9">
      <w:pPr>
        <w:spacing w:after="0" w:line="252" w:lineRule="auto"/>
        <w:jc w:val="left"/>
        <w:rPr>
          <w:rFonts w:ascii="Trebuchet MS"/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2764" w:space="40"/>
            <w:col w:w="2746"/>
          </w:cols>
        </w:sectPr>
      </w:pPr>
    </w:p>
    <w:p w14:paraId="637EEE3C">
      <w:pPr>
        <w:pStyle w:val="12"/>
        <w:spacing w:before="11"/>
        <w:rPr>
          <w:rFonts w:ascii="Trebuchet MS"/>
          <w:sz w:val="11"/>
        </w:rPr>
      </w:pPr>
    </w:p>
    <w:p w14:paraId="1D8151CF">
      <w:pPr>
        <w:spacing w:after="0"/>
        <w:rPr>
          <w:rFonts w:ascii="Trebuchet MS"/>
          <w:sz w:val="11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44EA58A3">
      <w:pPr>
        <w:spacing w:before="106"/>
        <w:ind w:left="0" w:right="59" w:firstLine="0"/>
        <w:jc w:val="right"/>
        <w:rPr>
          <w:rFonts w:ascii="Trebuchet MS"/>
          <w:sz w:val="11"/>
        </w:rPr>
      </w:pPr>
      <w:r>
        <w:rPr>
          <w:rFonts w:ascii="Trebuchet MS"/>
          <w:color w:val="231F20"/>
          <w:w w:val="108"/>
          <w:sz w:val="11"/>
        </w:rPr>
        <w:t>0</w:t>
      </w:r>
    </w:p>
    <w:p w14:paraId="3D127E28">
      <w:pPr>
        <w:pStyle w:val="12"/>
        <w:rPr>
          <w:rFonts w:ascii="Trebuchet MS"/>
          <w:sz w:val="14"/>
        </w:rPr>
      </w:pPr>
    </w:p>
    <w:p w14:paraId="399F09CE">
      <w:pPr>
        <w:pStyle w:val="12"/>
        <w:rPr>
          <w:rFonts w:ascii="Trebuchet MS"/>
          <w:sz w:val="14"/>
        </w:rPr>
      </w:pPr>
    </w:p>
    <w:p w14:paraId="0F57EC35">
      <w:pPr>
        <w:pStyle w:val="12"/>
        <w:rPr>
          <w:rFonts w:ascii="Trebuchet MS"/>
          <w:sz w:val="14"/>
        </w:rPr>
      </w:pPr>
    </w:p>
    <w:p w14:paraId="0103270C">
      <w:pPr>
        <w:pStyle w:val="12"/>
        <w:rPr>
          <w:rFonts w:ascii="Trebuchet MS"/>
          <w:sz w:val="14"/>
        </w:rPr>
      </w:pPr>
    </w:p>
    <w:p w14:paraId="19CC2783">
      <w:pPr>
        <w:pStyle w:val="12"/>
        <w:spacing w:before="4"/>
        <w:rPr>
          <w:rFonts w:ascii="Trebuchet MS"/>
          <w:sz w:val="14"/>
        </w:rPr>
      </w:pPr>
    </w:p>
    <w:p w14:paraId="72ECE77C">
      <w:pPr>
        <w:spacing w:before="0"/>
        <w:ind w:left="47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sz w:val="12"/>
        </w:rPr>
        <w:t>10</w:t>
      </w:r>
      <w:r>
        <w:rPr>
          <w:rFonts w:ascii="Trebuchet MS"/>
          <w:color w:val="231F20"/>
          <w:spacing w:val="-11"/>
          <w:sz w:val="12"/>
        </w:rPr>
        <w:t xml:space="preserve"> </w:t>
      </w:r>
      <w:r>
        <w:rPr>
          <w:rFonts w:ascii="Trebuchet MS"/>
          <w:color w:val="231F20"/>
          <w:sz w:val="12"/>
        </w:rPr>
        <w:t>S</w:t>
      </w:r>
    </w:p>
    <w:p w14:paraId="45618635">
      <w:pPr>
        <w:pStyle w:val="12"/>
        <w:rPr>
          <w:rFonts w:ascii="Trebuchet MS"/>
          <w:sz w:val="14"/>
        </w:rPr>
      </w:pPr>
      <w:r>
        <w:br w:type="column"/>
      </w:r>
    </w:p>
    <w:p w14:paraId="6A2657CB">
      <w:pPr>
        <w:pStyle w:val="12"/>
        <w:rPr>
          <w:rFonts w:ascii="Trebuchet MS"/>
          <w:sz w:val="14"/>
        </w:rPr>
      </w:pPr>
    </w:p>
    <w:p w14:paraId="11A2E81A">
      <w:pPr>
        <w:pStyle w:val="12"/>
        <w:rPr>
          <w:rFonts w:ascii="Trebuchet MS"/>
          <w:sz w:val="14"/>
        </w:rPr>
      </w:pPr>
    </w:p>
    <w:p w14:paraId="4C49F9E6">
      <w:pPr>
        <w:pStyle w:val="12"/>
        <w:rPr>
          <w:rFonts w:ascii="Trebuchet MS"/>
          <w:sz w:val="14"/>
        </w:rPr>
      </w:pPr>
    </w:p>
    <w:p w14:paraId="1BE5C830">
      <w:pPr>
        <w:pStyle w:val="12"/>
        <w:spacing w:before="6"/>
        <w:rPr>
          <w:rFonts w:ascii="Trebuchet MS"/>
          <w:sz w:val="17"/>
        </w:rPr>
      </w:pPr>
    </w:p>
    <w:p w14:paraId="43E89AE7">
      <w:pPr>
        <w:spacing w:before="0" w:line="252" w:lineRule="auto"/>
        <w:ind w:left="47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AUSTRALIA</w:t>
      </w:r>
      <w:r>
        <w:rPr>
          <w:rFonts w:ascii="Trebuchet MS"/>
          <w:color w:val="231F20"/>
          <w:spacing w:val="-32"/>
          <w:w w:val="95"/>
          <w:sz w:val="12"/>
        </w:rPr>
        <w:t xml:space="preserve"> </w:t>
      </w:r>
      <w:r>
        <w:rPr>
          <w:rFonts w:ascii="Trebuchet MS"/>
          <w:color w:val="231F20"/>
          <w:sz w:val="12"/>
        </w:rPr>
        <w:t>PLATE</w:t>
      </w:r>
    </w:p>
    <w:p w14:paraId="4464228D">
      <w:pPr>
        <w:pStyle w:val="12"/>
        <w:rPr>
          <w:rFonts w:ascii="Trebuchet MS"/>
          <w:sz w:val="14"/>
        </w:rPr>
      </w:pPr>
      <w:r>
        <w:br w:type="column"/>
      </w:r>
    </w:p>
    <w:p w14:paraId="29017F11">
      <w:pPr>
        <w:pStyle w:val="12"/>
        <w:spacing w:before="6"/>
        <w:rPr>
          <w:rFonts w:ascii="Trebuchet MS"/>
          <w:sz w:val="18"/>
        </w:rPr>
      </w:pPr>
    </w:p>
    <w:p w14:paraId="579F1BF3">
      <w:pPr>
        <w:spacing w:before="1"/>
        <w:ind w:left="185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sz w:val="12"/>
        </w:rPr>
        <w:t>Sumatra</w:t>
      </w:r>
    </w:p>
    <w:p w14:paraId="69F8345D">
      <w:pPr>
        <w:pStyle w:val="12"/>
        <w:rPr>
          <w:rFonts w:ascii="Trebuchet MS"/>
          <w:sz w:val="14"/>
        </w:rPr>
      </w:pPr>
      <w:r>
        <w:br w:type="column"/>
      </w:r>
    </w:p>
    <w:p w14:paraId="284E549B">
      <w:pPr>
        <w:pStyle w:val="12"/>
        <w:rPr>
          <w:rFonts w:ascii="Trebuchet MS"/>
          <w:sz w:val="14"/>
        </w:rPr>
      </w:pPr>
    </w:p>
    <w:p w14:paraId="2DC6598E">
      <w:pPr>
        <w:pStyle w:val="12"/>
        <w:rPr>
          <w:rFonts w:ascii="Trebuchet MS"/>
          <w:sz w:val="14"/>
        </w:rPr>
      </w:pPr>
    </w:p>
    <w:p w14:paraId="0B5BBABA">
      <w:pPr>
        <w:spacing w:before="86"/>
        <w:ind w:left="47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Banda</w:t>
      </w:r>
      <w:r>
        <w:rPr>
          <w:rFonts w:ascii="Trebuchet MS"/>
          <w:color w:val="231F20"/>
          <w:spacing w:val="-5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Sea</w:t>
      </w:r>
    </w:p>
    <w:p w14:paraId="539197A4">
      <w:pPr>
        <w:spacing w:after="0"/>
        <w:jc w:val="left"/>
        <w:rPr>
          <w:rFonts w:ascii="Trebuchet MS"/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4">
            <w:col w:w="722" w:space="68"/>
            <w:col w:w="1046" w:space="40"/>
            <w:col w:w="652" w:space="1409"/>
            <w:col w:w="1613"/>
          </w:cols>
        </w:sectPr>
      </w:pPr>
    </w:p>
    <w:p w14:paraId="1CF5541E">
      <w:pPr>
        <w:pStyle w:val="12"/>
        <w:rPr>
          <w:rFonts w:ascii="Trebuchet MS"/>
          <w:sz w:val="20"/>
        </w:rPr>
      </w:pPr>
      <w:r>
        <w:pict>
          <v:group id="_x0000_s1085" o:spid="_x0000_s1085" o:spt="203" style="position:absolute;left:0pt;margin-left:0pt;margin-top:0pt;height:453.55pt;width:283.5pt;mso-position-horizontal-relative:page;mso-position-vertical-relative:page;z-index:-251607040;mso-width-relative:page;mso-height-relative:page;" coordsize="5670,9071">
            <o:lock v:ext="edit"/>
            <v:rect id="_x0000_s1086" o:spid="_x0000_s1086" o:spt="1" style="position:absolute;left:0;top:0;height:8255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7" o:spid="_x0000_s1087" style="position:absolute;left:127;top:0;height:1889;width:2751;" fillcolor="#EDAB45" filled="t" stroked="f" coordorigin="128,0" coordsize="2751,1889" path="m2878,0l2088,0,128,1889,2362,1220,2878,0xe">
              <v:path arrowok="t"/>
              <v:fill on="t" focussize="0,0"/>
              <v:stroke on="f"/>
              <v:imagedata o:title=""/>
              <o:lock v:ext="edit"/>
            </v:shape>
            <v:shape id="_x0000_s1088" o:spid="_x0000_s1088" style="position:absolute;left:0;top:0;height:1890;width:2088;" fillcolor="#EFC443" filled="t" stroked="f" coordsize="2088,1890" path="m2088,0l0,0,0,1890,123,1890,128,1889,2088,0xe">
              <v:path arrowok="t"/>
              <v:fill on="t" focussize="0,0"/>
              <v:stroke on="f"/>
              <v:imagedata o:title=""/>
              <o:lock v:ext="edit"/>
            </v:shape>
            <v:shape id="_x0000_s1089" o:spid="_x0000_s1089" style="position:absolute;left:2361;top:0;height:1221;width:2401;" fillcolor="#F2862E" filled="t" stroked="f" coordorigin="2362,0" coordsize="2401,1221" path="m4763,0l2878,0,2362,1220,4361,623,4763,0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style="position:absolute;left:4360;top:0;height:623;width:1309;" fillcolor="#F36E38" filled="t" stroked="f" coordorigin="4361,0" coordsize="1309,623" path="m5669,0l4763,0,4361,623,5669,231,5669,0xe">
              <v:path arrowok="t"/>
              <v:fill on="t" focussize="0,0"/>
              <v:stroke on="f"/>
              <v:imagedata o:title=""/>
              <o:lock v:ext="edit"/>
            </v:shape>
            <v:shape id="_x0000_s1091" o:spid="_x0000_s1091" style="position:absolute;left:2079;top:622;height:1268;width:2281;" fillcolor="#F36C24" filled="t" stroked="f" coordorigin="2080,623" coordsize="2281,1268" path="m4361,623l2362,1220,2080,1890,3549,1890,4361,623xe">
              <v:path arrowok="t"/>
              <v:fill on="t" focussize="0,0"/>
              <v:stroke on="f"/>
              <v:imagedata o:title=""/>
              <o:lock v:ext="edit"/>
            </v:shape>
            <v:shape id="_x0000_s1092" o:spid="_x0000_s1092" style="position:absolute;left:3548;top:231;height:1659;width:2121;" fillcolor="#4C4D4F" filled="t" stroked="f" coordorigin="3549,231" coordsize="2121,1659" path="m5669,231l4361,623,3549,1890,5669,1890,5669,231x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style="position:absolute;left:126;top:1220;height:670;width:2236;" fillcolor="#F79433" filled="t" stroked="f" coordorigin="126,1220" coordsize="2236,670" path="m2362,1220l128,1888,126,1890,2080,1890,2362,1220xe">
              <v:path arrowok="t"/>
              <v:fill on="t" focussize="0,0"/>
              <v:stroke on="f"/>
              <v:imagedata o:title=""/>
              <o:lock v:ext="edit"/>
            </v:shape>
            <v:shape id="_x0000_s1094" o:spid="_x0000_s1094" o:spt="75" type="#_x0000_t75" style="position:absolute;left:930;top:4780;height:2036;width:4739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95" o:spid="_x0000_s1095" style="position:absolute;left:715;top:4807;height:2189;width:4509;" filled="f" stroked="t" coordorigin="715,4808" coordsize="4509,2189" path="m813,4808l813,6799m931,6898l5224,6898m715,6799l813,6799m715,6485l813,6485m715,5972l813,5972m715,5549l813,5549m715,5037l813,5037m715,4812l813,4812m931,6898l931,6996m1351,6898l1351,6996m1841,6898l1841,6996m2322,6898l2322,6996m2807,6898l2807,6996m3324,6898l3324,6996m3772,6898l3772,6996m4245,6898l4245,6996m4713,6898l4713,6996m5214,6898l5214,6996e">
              <v:path arrowok="t"/>
              <v:fill on="f" focussize="0,0"/>
              <v:stroke weight="0.5pt" color="#231F20"/>
              <v:imagedata o:title=""/>
              <o:lock v:ext="edit"/>
            </v:shape>
            <v:line id="_x0000_s1096" o:spid="_x0000_s1096" o:spt="20" style="position:absolute;left:931;top:5526;flip:y;height:99;width:3497;" stroked="t" coordsize="21600,21600">
              <v:path arrowok="t"/>
              <v:fill focussize="0,0"/>
              <v:stroke weight="0.42pt" color="#EC2126"/>
              <v:imagedata o:title=""/>
              <o:lock v:ext="edit"/>
            </v:line>
            <v:line id="_x0000_s1097" o:spid="_x0000_s1097" o:spt="20" style="position:absolute;left:4372;top:5527;height:0;width:21;" stroked="t" coordsize="21600,21600">
              <v:path arrowok="t"/>
              <v:fill focussize="0,0"/>
              <v:stroke weight="0.434015748031496pt" color="#EC2126"/>
              <v:imagedata o:title=""/>
              <o:lock v:ext="edit"/>
            </v:line>
            <v:line id="_x0000_s1098" o:spid="_x0000_s1098" o:spt="20" style="position:absolute;left:4414;top:5508;flip:y;height:19;width:785;" stroked="t" coordsize="21600,21600">
              <v:path arrowok="t"/>
              <v:fill focussize="0,0"/>
              <v:stroke weight="0.42pt" color="#EC2126" dashstyle="dash"/>
              <v:imagedata o:title=""/>
              <o:lock v:ext="edit"/>
            </v:line>
            <v:line id="_x0000_s1099" o:spid="_x0000_s1099" o:spt="20" style="position:absolute;left:5207;top:5507;height:0;width:21;" stroked="t" coordsize="21600,21600">
              <v:path arrowok="t"/>
              <v:fill focussize="0,0"/>
              <v:stroke weight="0.43503937007874pt" color="#EC2126"/>
              <v:imagedata o:title=""/>
              <o:lock v:ext="edit"/>
            </v:line>
            <v:shape id="_x0000_s1100" o:spid="_x0000_s1100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101" o:spid="_x0000_s1101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102" o:spid="_x0000_s1102" style="position:absolute;left:1047;top:4940;height:1661;width:4036;" fillcolor="#231F20" filled="t" stroked="f" coordorigin="1047,4941" coordsize="4036,1661" path="m1140,4945l1047,4941,1068,4982,1090,5023,1140,4945xm1305,5153l1218,5185,1254,5215,1289,5245,1305,5153xm1536,5456l1444,5453,1465,5494,1487,5535,1536,5456xm1744,5760l1652,5773,1681,5810,1709,5846,1744,5760xm1937,5997l1848,6021,1881,6053,1913,6086,1937,5997xm2226,6291l2220,6198,2143,6250,2184,6270,2226,6291xm2512,6454l2506,6361,2429,6413,2471,6433,2512,6454xm2957,6517l2931,6428,2867,6496,2912,6507,2957,6517xm3392,6584l3351,6501,3300,6578,3346,6581,3392,6584xm3865,5257l3819,5265,3773,5273,3833,5344,3865,5257xm3911,6602l3870,6519,3819,6596,3865,6599,3911,6602xm4070,5246l4024,5254,3979,5262,4038,5333,4070,5246xm4376,6439l4303,6382,4290,6474,4333,6457,4376,6439xm4500,5703l4454,5711,4409,5719,4468,5790,4500,5703xm4790,6353l4735,6279,4698,6364,4744,6358,4790,6353xm4916,5782l4879,5753,4843,5724,4829,5816,4916,5782xm5083,6062l4991,6049,5025,6135,5054,6099,5083,6062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67EAEF92">
      <w:pPr>
        <w:pStyle w:val="12"/>
        <w:spacing w:before="3"/>
        <w:rPr>
          <w:rFonts w:ascii="Trebuchet MS"/>
          <w:sz w:val="20"/>
        </w:rPr>
      </w:pPr>
    </w:p>
    <w:p w14:paraId="1DF33560">
      <w:pPr>
        <w:tabs>
          <w:tab w:val="left" w:pos="3639"/>
        </w:tabs>
        <w:spacing w:before="0"/>
        <w:ind w:left="1706" w:right="0" w:firstLine="0"/>
        <w:jc w:val="left"/>
        <w:rPr>
          <w:rFonts w:ascii="Trebuchet MS"/>
          <w:sz w:val="11"/>
        </w:rPr>
      </w:pPr>
      <w:r>
        <w:rPr>
          <w:rFonts w:ascii="Trebuchet MS"/>
          <w:color w:val="231F20"/>
          <w:w w:val="105"/>
          <w:sz w:val="11"/>
        </w:rPr>
        <w:t>100</w:t>
      </w:r>
      <w:r>
        <w:rPr>
          <w:rFonts w:ascii="Trebuchet MS"/>
          <w:color w:val="231F20"/>
          <w:spacing w:val="-9"/>
          <w:w w:val="105"/>
          <w:sz w:val="11"/>
        </w:rPr>
        <w:t xml:space="preserve"> </w:t>
      </w:r>
      <w:r>
        <w:rPr>
          <w:rFonts w:ascii="Trebuchet MS"/>
          <w:color w:val="231F20"/>
          <w:w w:val="105"/>
          <w:sz w:val="11"/>
        </w:rPr>
        <w:t>E</w:t>
      </w:r>
      <w:r>
        <w:rPr>
          <w:rFonts w:ascii="Trebuchet MS"/>
          <w:color w:val="231F20"/>
          <w:w w:val="105"/>
          <w:sz w:val="11"/>
        </w:rPr>
        <w:tab/>
      </w:r>
      <w:r>
        <w:rPr>
          <w:rFonts w:ascii="Trebuchet MS"/>
          <w:color w:val="231F20"/>
          <w:w w:val="105"/>
          <w:sz w:val="11"/>
        </w:rPr>
        <w:t>120</w:t>
      </w:r>
      <w:r>
        <w:rPr>
          <w:rFonts w:ascii="Trebuchet MS"/>
          <w:color w:val="231F20"/>
          <w:spacing w:val="-9"/>
          <w:w w:val="105"/>
          <w:sz w:val="11"/>
        </w:rPr>
        <w:t xml:space="preserve"> </w:t>
      </w:r>
      <w:r>
        <w:rPr>
          <w:rFonts w:ascii="Trebuchet MS"/>
          <w:color w:val="231F20"/>
          <w:w w:val="105"/>
          <w:sz w:val="11"/>
        </w:rPr>
        <w:t>E</w:t>
      </w:r>
    </w:p>
    <w:p w14:paraId="1B198100">
      <w:pPr>
        <w:pStyle w:val="12"/>
        <w:rPr>
          <w:rFonts w:ascii="Trebuchet MS"/>
          <w:sz w:val="20"/>
        </w:rPr>
      </w:pPr>
    </w:p>
    <w:p w14:paraId="2299DB16">
      <w:pPr>
        <w:pStyle w:val="12"/>
        <w:rPr>
          <w:rFonts w:ascii="Trebuchet MS"/>
          <w:sz w:val="20"/>
        </w:rPr>
      </w:pPr>
    </w:p>
    <w:p w14:paraId="391A9AB1">
      <w:pPr>
        <w:pStyle w:val="12"/>
        <w:rPr>
          <w:rFonts w:ascii="Trebuchet MS"/>
          <w:sz w:val="20"/>
        </w:rPr>
      </w:pPr>
    </w:p>
    <w:p w14:paraId="2D702512">
      <w:pPr>
        <w:pStyle w:val="12"/>
        <w:rPr>
          <w:rFonts w:ascii="Trebuchet MS"/>
          <w:sz w:val="20"/>
        </w:rPr>
      </w:pPr>
    </w:p>
    <w:p w14:paraId="481FD447">
      <w:pPr>
        <w:pStyle w:val="12"/>
        <w:spacing w:before="10"/>
        <w:rPr>
          <w:rFonts w:ascii="Trebuchet MS"/>
          <w:sz w:val="27"/>
        </w:rPr>
      </w:pPr>
    </w:p>
    <w:p w14:paraId="03FBCD93">
      <w:pPr>
        <w:tabs>
          <w:tab w:val="right" w:pos="4971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2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7</w:t>
      </w:r>
    </w:p>
    <w:p w14:paraId="71894BB7">
      <w:pPr>
        <w:spacing w:after="0"/>
        <w:jc w:val="left"/>
        <w:rPr>
          <w:rFonts w:ascii="Arial"/>
          <w:sz w:val="2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5952F3AD">
      <w:pPr>
        <w:pStyle w:val="2"/>
        <w:spacing w:before="89"/>
      </w:pPr>
      <w:r>
        <w:pict>
          <v:group id="_x0000_s1103" o:spid="_x0000_s1103" o:spt="203" style="position:absolute;left:0pt;margin-left:0pt;margin-top:0pt;height:425.2pt;width:283.5pt;mso-position-horizontal-relative:page;mso-position-vertical-relative:page;z-index:-251606016;mso-width-relative:page;mso-height-relative:page;" coordsize="5670,8504">
            <o:lock v:ext="edit"/>
            <v:rect id="_x0000_s1104" o:spid="_x0000_s1104" o:spt="1" style="position:absolute;left:0;top:0;height:1227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5" o:spid="_x0000_s1105" o:spt="75" type="#_x0000_t75" style="position:absolute;left:0;top:1068;height:3466;width:567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106" o:spid="_x0000_s1106" o:spt="75" type="#_x0000_t75" style="position:absolute;left:3684;top:1068;height:3463;width:1985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107" o:spid="_x0000_s1107" o:spt="75" type="#_x0000_t75" style="position:absolute;left:0;top:1068;height:3463;width:1527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rect id="_x0000_s1108" o:spid="_x0000_s1108" o:spt="1" style="position:absolute;left:0;top:4530;height:865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9" o:spid="_x0000_s1109" o:spt="1" style="position:absolute;left:0;top:5395;height:2294;width:5670;" fillcolor="#FBB04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0" o:spid="_x0000_s1110" style="position:absolute;left:3684;top:5209;height:1422;width:1458;" fillcolor="#4C4D4F" filled="t" stroked="f" coordorigin="3684,5209" coordsize="1458,1422" path="m4854,5209l4780,5210,4703,5309,4667,5361,4638,5419,4567,5427,4509,5446,4418,5509,4343,5588,4304,5625,4260,5658,4209,5684,4147,5700,4071,5703,4049,5742,4037,5791,4023,5837,3992,5868,3947,5860,3900,5855,3810,5840,3790,5799,3756,5837,3722,5872,3696,5908,3684,5950,3691,5973,3724,6035,3737,6070,3739,6087,3735,6119,3737,6130,3768,6165,3805,6193,3840,6221,3864,6260,3875,6316,3877,6369,3880,6420,3896,6471,3948,6480,4004,6479,4055,6469,4096,6451,4096,6479,4107,6523,4107,6551,4161,6540,4219,6532,4273,6521,4318,6501,4347,6521,4382,6535,4425,6542,4476,6541,4493,6560,4509,6581,4521,6604,4529,6631,4582,6613,4632,6592,4678,6567,4719,6537,4721,6546,4726,6553,4735,6556,4748,6556,4753,6551,4752,6542,4748,6529,4742,6515,4763,6487,4781,6456,4795,6420,4804,6381,4794,6368,4775,6344,4765,6331,4760,6316,4757,6308,4799,6284,4835,6254,4866,6218,4892,6179,4911,6171,4922,6167,4919,6156,4916,6145,4915,6134,4933,6094,4966,6011,4983,5970,5012,5960,5091,5960,5120,5950,5100,5913,5057,5877,5009,5840,4973,5799,4984,5750,4970,5700,4948,5644,4932,5581,4941,5508,4915,5504,4919,5487,4922,5479,4950,5480,4988,5463,5016,5464,5014,5439,4998,5417,4988,5400,5000,5389,5142,5389,5082,5356,5028,5314,4974,5270,4917,5232,4854,5209xe">
              <v:path arrowok="t"/>
              <v:fill on="t" focussize="0,0"/>
              <v:stroke on="f"/>
              <v:imagedata o:title=""/>
              <o:lock v:ext="edit"/>
            </v:shape>
            <v:shape id="_x0000_s1111" o:spid="_x0000_s1111" style="position:absolute;left:3628;top:5157;height:1422;width:1458;" fillcolor="#FFFFFF" filled="t" stroked="f" coordorigin="3628,5158" coordsize="1458,1422" path="m4798,5158l4724,5158,4647,5257,4611,5309,4582,5367,4511,5375,4453,5394,4362,5458,4287,5536,4248,5573,4204,5607,4152,5633,4090,5648,4015,5652,3993,5690,3981,5739,3967,5785,3936,5816,3891,5809,3844,5803,3754,5788,3734,5747,3700,5785,3666,5820,3640,5857,3628,5898,3635,5921,3668,5983,3681,6018,3683,6035,3679,6068,3681,6078,3712,6114,3749,6141,3784,6170,3808,6209,3819,6264,3821,6317,3824,6368,3840,6419,3892,6428,3948,6427,3999,6417,4040,6399,4040,6427,4051,6471,4051,6499,4105,6488,4162,6480,4217,6470,4262,6449,4291,6469,4326,6483,4369,6491,4420,6489,4437,6508,4453,6529,4465,6552,4473,6580,4526,6562,4576,6541,4622,6516,4663,6486,4665,6495,4670,6501,4679,6505,4692,6504,4697,6499,4696,6490,4692,6478,4686,6463,4707,6435,4725,6404,4739,6369,4748,6329,4738,6316,4718,6292,4709,6280,4704,6264,4701,6256,4743,6232,4779,6202,4810,6167,4835,6127,4855,6119,4865,6115,4863,6104,4860,6093,4859,6083,4877,6042,4910,5959,4927,5918,4956,5908,5035,5908,5064,5898,5044,5861,5001,5825,4953,5788,4917,5747,4928,5699,4914,5648,4891,5592,4876,5529,4885,5457,4859,5452,4863,5435,4865,5427,4894,5428,4932,5412,4960,5412,4958,5387,4942,5366,4932,5349,4944,5338,5086,5338,5026,5305,4972,5262,4918,5218,4861,5180,4798,5158xe">
              <v:path arrowok="t"/>
              <v:fill on="t" focussize="0,0"/>
              <v:stroke on="f"/>
              <v:imagedata o:title=""/>
              <o:lock v:ext="edit"/>
            </v:shape>
            <v:rect id="_x0000_s1112" o:spid="_x0000_s1112" o:spt="1" style="position:absolute;left:0;top:335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3" o:spid="_x0000_s111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114" o:spid="_x0000_s111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rect id="_x0000_s1115" o:spid="_x0000_s1115" o:spt="1" style="position:absolute;left:368;top:1068;height:783;width:2142;" fillcolor="#FBB042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color w:val="231F20"/>
        </w:rPr>
        <w:t>Geologi</w:t>
      </w:r>
    </w:p>
    <w:p w14:paraId="2CA4E253">
      <w:pPr>
        <w:pStyle w:val="12"/>
        <w:spacing w:before="481" w:line="249" w:lineRule="auto"/>
        <w:ind w:left="562" w:right="2933"/>
      </w:pPr>
      <w:r>
        <w:rPr>
          <w:color w:val="231F20"/>
        </w:rPr>
        <w:t>Kenali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wilayah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42"/>
        </w:rPr>
        <w:t xml:space="preserve"> </w:t>
      </w:r>
      <w:r>
        <w:rPr>
          <w:color w:val="231F20"/>
          <w:w w:val="105"/>
        </w:rPr>
        <w:t>yang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terletak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antara</w:t>
      </w:r>
    </w:p>
    <w:p w14:paraId="59DF56B5">
      <w:pPr>
        <w:pStyle w:val="12"/>
        <w:spacing w:before="1"/>
        <w:ind w:left="562"/>
      </w:pPr>
      <w:r>
        <w:rPr>
          <w:color w:val="231F20"/>
          <w:w w:val="105"/>
        </w:rPr>
        <w:t>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lempeng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tektonik</w:t>
      </w:r>
    </w:p>
    <w:p w14:paraId="02E34F5A">
      <w:pPr>
        <w:pStyle w:val="12"/>
        <w:rPr>
          <w:sz w:val="18"/>
        </w:rPr>
      </w:pPr>
    </w:p>
    <w:p w14:paraId="33697F35">
      <w:pPr>
        <w:pStyle w:val="12"/>
        <w:rPr>
          <w:sz w:val="18"/>
        </w:rPr>
      </w:pPr>
    </w:p>
    <w:p w14:paraId="0CB8D7DE">
      <w:pPr>
        <w:pStyle w:val="12"/>
        <w:spacing w:before="2"/>
        <w:rPr>
          <w:sz w:val="23"/>
        </w:rPr>
      </w:pPr>
    </w:p>
    <w:p w14:paraId="2E12F3D8">
      <w:pPr>
        <w:pStyle w:val="12"/>
        <w:spacing w:line="249" w:lineRule="auto"/>
        <w:ind w:left="4298" w:right="205" w:firstLine="275"/>
        <w:jc w:val="right"/>
      </w:pPr>
      <w:r>
        <w:rPr>
          <w:color w:val="FFFFFF"/>
          <w:w w:val="105"/>
        </w:rPr>
        <w:t>Kondisi ini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</w:rPr>
        <w:t>menyebabkan</w:t>
      </w:r>
    </w:p>
    <w:p w14:paraId="59DFC38B">
      <w:pPr>
        <w:pStyle w:val="12"/>
        <w:spacing w:before="2" w:line="249" w:lineRule="auto"/>
        <w:ind w:left="4129" w:right="205" w:firstLine="491"/>
        <w:jc w:val="right"/>
      </w:pPr>
      <w:r>
        <w:rPr>
          <w:color w:val="FFFFFF"/>
        </w:rPr>
        <w:t>Indonesia</w:t>
      </w:r>
      <w:r>
        <w:rPr>
          <w:color w:val="FFFFFF"/>
          <w:spacing w:val="-42"/>
        </w:rPr>
        <w:t xml:space="preserve"> </w:t>
      </w:r>
      <w:r>
        <w:rPr>
          <w:color w:val="FFFFFF"/>
          <w:w w:val="105"/>
        </w:rPr>
        <w:t>rentan terhadap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w w:val="105"/>
        </w:rPr>
        <w:t>gempa bumi,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1"/>
          <w:w w:val="105"/>
        </w:rPr>
        <w:t>tsunami, letusan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w w:val="105"/>
        </w:rPr>
        <w:t>gunungapi,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dan</w:t>
      </w:r>
    </w:p>
    <w:p w14:paraId="3C975889">
      <w:pPr>
        <w:pStyle w:val="12"/>
        <w:spacing w:before="3" w:line="249" w:lineRule="auto"/>
        <w:ind w:left="4449" w:right="205" w:firstLine="148"/>
        <w:jc w:val="right"/>
      </w:pPr>
      <w:r>
        <w:rPr>
          <w:color w:val="FFFFFF"/>
        </w:rPr>
        <w:t>jenis-jenis</w:t>
      </w:r>
      <w:r>
        <w:rPr>
          <w:color w:val="FFFFFF"/>
          <w:spacing w:val="-42"/>
        </w:rPr>
        <w:t xml:space="preserve"> </w:t>
      </w:r>
      <w:r>
        <w:rPr>
          <w:color w:val="FFFFFF"/>
          <w:w w:val="105"/>
        </w:rPr>
        <w:t>bencana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1"/>
          <w:w w:val="105"/>
        </w:rPr>
        <w:t>geologi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lain.</w:t>
      </w:r>
    </w:p>
    <w:p w14:paraId="72DAFD50">
      <w:pPr>
        <w:pStyle w:val="12"/>
        <w:rPr>
          <w:sz w:val="20"/>
        </w:rPr>
      </w:pPr>
    </w:p>
    <w:p w14:paraId="3F77C280">
      <w:pPr>
        <w:pStyle w:val="8"/>
        <w:spacing w:before="107" w:line="249" w:lineRule="auto"/>
        <w:ind w:right="700"/>
      </w:pPr>
      <w:r>
        <w:rPr>
          <w:color w:val="FFF200"/>
        </w:rPr>
        <w:t>Ancaman</w:t>
      </w:r>
      <w:r>
        <w:rPr>
          <w:color w:val="FFF200"/>
          <w:spacing w:val="-3"/>
        </w:rPr>
        <w:t xml:space="preserve"> </w:t>
      </w:r>
      <w:r>
        <w:rPr>
          <w:color w:val="FFF200"/>
        </w:rPr>
        <w:t>bahaya</w:t>
      </w:r>
      <w:r>
        <w:rPr>
          <w:color w:val="FFF200"/>
          <w:spacing w:val="-3"/>
        </w:rPr>
        <w:t xml:space="preserve"> </w:t>
      </w:r>
      <w:r>
        <w:rPr>
          <w:color w:val="FFF200"/>
        </w:rPr>
        <w:t>gempa</w:t>
      </w:r>
      <w:r>
        <w:rPr>
          <w:color w:val="FFF200"/>
          <w:spacing w:val="-2"/>
        </w:rPr>
        <w:t xml:space="preserve"> </w:t>
      </w:r>
      <w:r>
        <w:rPr>
          <w:color w:val="FFF200"/>
        </w:rPr>
        <w:t>bumi</w:t>
      </w:r>
      <w:r>
        <w:rPr>
          <w:color w:val="FFF200"/>
          <w:spacing w:val="-3"/>
        </w:rPr>
        <w:t xml:space="preserve"> </w:t>
      </w:r>
      <w:r>
        <w:rPr>
          <w:color w:val="FFF200"/>
        </w:rPr>
        <w:t>tersebar</w:t>
      </w:r>
      <w:r>
        <w:rPr>
          <w:color w:val="FFF200"/>
          <w:spacing w:val="-3"/>
        </w:rPr>
        <w:t xml:space="preserve"> </w:t>
      </w:r>
      <w:r>
        <w:rPr>
          <w:color w:val="FFF200"/>
        </w:rPr>
        <w:t>di</w:t>
      </w:r>
      <w:r>
        <w:rPr>
          <w:color w:val="FFF200"/>
          <w:spacing w:val="-2"/>
        </w:rPr>
        <w:t xml:space="preserve"> </w:t>
      </w:r>
      <w:r>
        <w:rPr>
          <w:color w:val="FFF200"/>
        </w:rPr>
        <w:t>hampir</w:t>
      </w:r>
      <w:r>
        <w:rPr>
          <w:color w:val="FFF200"/>
          <w:spacing w:val="-3"/>
        </w:rPr>
        <w:t xml:space="preserve"> </w:t>
      </w:r>
      <w:r>
        <w:rPr>
          <w:color w:val="FFF200"/>
        </w:rPr>
        <w:t>seluruh</w:t>
      </w:r>
      <w:r>
        <w:rPr>
          <w:color w:val="FFF200"/>
          <w:spacing w:val="-41"/>
        </w:rPr>
        <w:t xml:space="preserve"> </w:t>
      </w:r>
      <w:r>
        <w:rPr>
          <w:color w:val="FFF200"/>
        </w:rPr>
        <w:t>wilayah Kepulauan Indonesia, baik dalam skala kecil</w:t>
      </w:r>
      <w:r>
        <w:rPr>
          <w:color w:val="FFF200"/>
          <w:spacing w:val="1"/>
        </w:rPr>
        <w:t xml:space="preserve"> </w:t>
      </w:r>
      <w:r>
        <w:rPr>
          <w:color w:val="FFF200"/>
        </w:rPr>
        <w:t>hingga</w:t>
      </w:r>
      <w:r>
        <w:rPr>
          <w:color w:val="FFF200"/>
          <w:spacing w:val="-1"/>
        </w:rPr>
        <w:t xml:space="preserve"> </w:t>
      </w:r>
      <w:r>
        <w:rPr>
          <w:color w:val="FFF200"/>
        </w:rPr>
        <w:t>skala besar yang merusak.</w:t>
      </w:r>
    </w:p>
    <w:p w14:paraId="102CCA60">
      <w:pPr>
        <w:pStyle w:val="12"/>
        <w:rPr>
          <w:rFonts w:ascii="Arial"/>
          <w:b/>
          <w:sz w:val="13"/>
        </w:rPr>
      </w:pPr>
    </w:p>
    <w:p w14:paraId="4D3B0A6C">
      <w:pPr>
        <w:spacing w:before="106" w:line="247" w:lineRule="auto"/>
        <w:ind w:left="453" w:right="1982" w:firstLine="0"/>
        <w:jc w:val="left"/>
        <w:rPr>
          <w:sz w:val="16"/>
        </w:rPr>
      </w:pPr>
      <w:r>
        <w:rPr>
          <w:rFonts w:ascii="Arial"/>
          <w:b/>
          <w:color w:val="231F20"/>
          <w:sz w:val="16"/>
        </w:rPr>
        <w:t>Hanya di Pulau Kalimantan bagian barat,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tengah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dan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selatan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sumber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gempa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bumi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 xml:space="preserve">tidak ditemukan, </w:t>
      </w:r>
      <w:r>
        <w:rPr>
          <w:color w:val="231F20"/>
          <w:sz w:val="16"/>
        </w:rPr>
        <w:t>walaupun masih 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guncangan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berasal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dari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sumber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gempa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bumi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yang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berada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wilayah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Laut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Jawa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Makassar.</w:t>
      </w:r>
    </w:p>
    <w:p w14:paraId="234BDDB6">
      <w:pPr>
        <w:pStyle w:val="12"/>
        <w:spacing w:before="3"/>
        <w:ind w:left="453"/>
      </w:pPr>
      <w:r>
        <w:rPr>
          <w:color w:val="231F20"/>
          <w:w w:val="95"/>
        </w:rPr>
        <w:t>Wilayah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rawan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Indonesia</w:t>
      </w:r>
    </w:p>
    <w:p w14:paraId="44AB1DA7">
      <w:pPr>
        <w:pStyle w:val="12"/>
        <w:spacing w:before="6" w:line="247" w:lineRule="auto"/>
        <w:ind w:left="453" w:right="439"/>
      </w:pPr>
      <w:r>
        <w:rPr>
          <w:color w:val="231F20"/>
          <w:w w:val="95"/>
        </w:rPr>
        <w:t>tersebar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mulai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Provinsi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Aceh,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Sumatera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Utara,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Sumatera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Barat,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Bengkulu,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Lampung,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Jawa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Barat,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Istimewa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Yogyakarta,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Jawa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Tengah,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Jawa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Timur,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Bali,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Nusa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Tenggara,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Pulau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Sulawesi,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Kepulauan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Maluku,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Maluku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wilayah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Papua.</w:t>
      </w:r>
    </w:p>
    <w:p w14:paraId="70BBA2DA">
      <w:pPr>
        <w:pStyle w:val="12"/>
        <w:spacing w:before="6"/>
        <w:rPr>
          <w:sz w:val="20"/>
        </w:rPr>
      </w:pPr>
    </w:p>
    <w:p w14:paraId="4C7C0025">
      <w:pPr>
        <w:tabs>
          <w:tab w:val="left" w:pos="1091"/>
        </w:tabs>
        <w:spacing w:before="102"/>
        <w:ind w:left="69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5B129B4">
      <w:pPr>
        <w:spacing w:after="0"/>
        <w:jc w:val="left"/>
        <w:rPr>
          <w:rFonts w:ascii="Arial"/>
          <w:sz w:val="14"/>
        </w:rPr>
        <w:sectPr>
          <w:pgSz w:w="5670" w:h="9080"/>
          <w:pgMar w:top="220" w:right="120" w:bottom="780" w:left="0" w:header="0" w:footer="592" w:gutter="0"/>
          <w:cols w:space="720" w:num="1"/>
        </w:sectPr>
      </w:pPr>
    </w:p>
    <w:p w14:paraId="1A8AB0DF">
      <w:pPr>
        <w:pStyle w:val="2"/>
        <w:spacing w:before="81"/>
        <w:ind w:left="2442"/>
      </w:pPr>
      <w:r>
        <w:pict>
          <v:group id="_x0000_s1116" o:spid="_x0000_s1116" o:spt="203" style="position:absolute;left:0pt;margin-left:0pt;margin-top:0pt;height:453.55pt;width:283.5pt;mso-position-horizontal-relative:page;mso-position-vertical-relative:page;z-index:-251606016;mso-width-relative:page;mso-height-relative:page;" coordsize="5670,9071">
            <o:lock v:ext="edit"/>
            <v:rect id="_x0000_s1117" o:spid="_x0000_s1117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8" o:spid="_x0000_s1118" o:spt="75" type="#_x0000_t75" style="position:absolute;left:453;top:5652;height:2249;width:4343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19" o:spid="_x0000_s1119" o:spt="75" type="#_x0000_t75" style="position:absolute;left:1888;top:7002;height:415;width:182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120" o:spid="_x0000_s1120" o:spt="75" type="#_x0000_t75" style="position:absolute;left:2265;top:7515;height:99;width:192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rect id="_x0000_s1121" o:spid="_x0000_s1121" o:spt="1" style="position:absolute;left:3713;top:5652;height:2249;width:195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2" o:spid="_x0000_s1122" o:spt="1" style="position:absolute;left:5300;top:888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3" o:spid="_x0000_s1123" style="position:absolute;left:0;top:5272;height:794;width:1435;" fillcolor="#4C4D4F" filled="t" stroked="f" coordorigin="0,5272" coordsize="1435,794" path="m1293,5272l0,5272,0,6066,1293,6066,1434,5670,1293,5272xe">
              <v:path arrowok="t"/>
              <v:fill on="t" focussize="0,0"/>
              <v:stroke on="f"/>
              <v:imagedata o:title=""/>
              <o:lock v:ext="edit"/>
            </v:shape>
            <v:shape id="_x0000_s1124" o:spid="_x0000_s1124" style="position:absolute;left:453;top:2555;height:3440;width:3309;" fillcolor="#FFFFFF" filled="t" stroked="f" coordorigin="454,2555" coordsize="3309,3440" path="m550,5673l547,5667,536,5661,521,5658,502,5656,483,5658,468,5661,457,5667,454,5673,457,5680,468,5685,483,5689,502,5690,521,5689,536,5685,547,5680,550,5673xm581,5785l574,5782,562,5782,547,5787,530,5795,515,5806,503,5817,497,5826,497,5834,503,5838,515,5837,530,5832,547,5824,563,5814,574,5803,581,5793,581,5785xm581,5561l581,5553,574,5544,563,5533,547,5522,530,5514,515,5509,503,5509,497,5512,497,5520,503,5530,515,5541,530,5551,547,5560,562,5564,574,5565,581,5561xm666,5874l663,5868,655,5868,645,5874,635,5886,624,5901,616,5918,611,5933,611,5945,614,5952,622,5952,632,5945,642,5934,653,5918,661,5901,666,5886,666,5874xm666,5472l666,5461,661,5445,653,5428,642,5413,632,5401,622,5395,614,5395,611,5401,611,5413,616,5428,624,5445,635,5461,645,5472,655,5479,663,5479,666,5472xm792,5946l790,5927,787,5912,781,5901,775,5898,768,5901,763,5912,760,5927,758,5946,760,5965,763,5980,768,5991,775,5995,781,5991,787,5980,790,5965,792,5946xm792,5400l790,5381,787,5366,781,5356,775,5352,768,5356,763,5366,760,5381,758,5400,760,5419,763,5435,768,5445,775,5449,781,5445,787,5435,790,5419,792,5400xm939,5945l939,5933,934,5918,926,5901,915,5886,905,5874,895,5868,887,5868,883,5874,884,5886,889,5901,897,5918,908,5934,918,5945,928,5952,936,5952,939,5945xm939,5401l936,5395,928,5395,918,5401,908,5413,897,5428,889,5445,884,5461,883,5472,887,5479,895,5479,905,5472,915,5461,926,5445,934,5428,939,5413,939,5401xm953,5671l939,5602,901,5545,844,5507,775,5493,706,5507,649,5545,611,5602,597,5671,611,5740,649,5797,706,5835,775,5849,844,5835,901,5797,939,5740,953,5671xm1053,5834l1053,5826,1047,5817,1035,5806,1020,5795,1003,5787,988,5782,976,5782,969,5785,969,5793,976,5803,987,5814,1003,5824,1020,5832,1035,5837,1047,5838,1053,5834xm1053,5512l1047,5509,1035,5509,1020,5514,1003,5522,987,5533,976,5544,969,5553,969,5561,976,5565,988,5564,1003,5560,1020,5551,1035,5541,1047,5530,1053,5520,1053,5512xm1096,5673l1093,5667,1082,5661,1067,5658,1048,5656,1029,5658,1014,5661,1003,5667,999,5673,1003,5680,1014,5685,1029,5689,1048,5690,1067,5689,1082,5685,1093,5680,1096,5673xm3762,2555l454,2555,454,4424,3762,4424,3762,2555xe">
              <v:path arrowok="t"/>
              <v:fill on="t" focussize="0,0"/>
              <v:stroke on="f"/>
              <v:imagedata o:title=""/>
              <o:lock v:ext="edit"/>
            </v:shape>
            <v:rect id="_x0000_s1125" o:spid="_x0000_s1125" o:spt="1" style="position:absolute;left:453;top:4423;height:361;width:3309;" fillcolor="#594A42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26" o:spid="_x0000_s1126" o:spt="20" style="position:absolute;left:454;top:4424;flip:x;height:0;width:3308;" stroked="t" coordsize="21600,21600">
              <v:path arrowok="t"/>
              <v:fill focussize="0,0"/>
              <v:stroke weight="0.71pt" color="#000000"/>
              <v:imagedata o:title=""/>
              <o:lock v:ext="edit"/>
            </v:line>
            <v:shape id="_x0000_s1127" o:spid="_x0000_s1127" o:spt="75" type="#_x0000_t75" style="position:absolute;left:2351;top:4102;height:605;width:1184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28" o:spid="_x0000_s1128" o:spt="75" type="#_x0000_t75" style="position:absolute;left:453;top:2555;height:2186;width:3309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29" o:spid="_x0000_s1129" o:spt="75" type="#_x0000_t75" style="position:absolute;left:3158;top:3328;height:309;width:103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30" o:spid="_x0000_s1130" o:spt="75" type="#_x0000_t75" style="position:absolute;left:451;top:2555;height:2230;width:521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131" o:spid="_x0000_s1131" style="position:absolute;left:0;top:2211;height:794;width:1435;" fillcolor="#4C4D4F" filled="t" stroked="f" coordorigin="0,2211" coordsize="1435,794" path="m1293,2211l0,2211,0,3005,1293,3005,1434,2608,1293,2211xe">
              <v:path arrowok="t"/>
              <v:fill on="t" focussize="0,0"/>
              <v:stroke on="f"/>
              <v:imagedata o:title=""/>
              <o:lock v:ext="edit"/>
            </v:shape>
            <v:shape id="_x0000_s1132" o:spid="_x0000_s1132" style="position:absolute;left:462;top:2308;height:639;width:559;" fillcolor="#FFFFFF" filled="t" stroked="f" coordorigin="463,2309" coordsize="559,639" path="m808,2869l801,2871,793,2877,785,2889,779,2903,775,2919,775,2933,777,2943,782,2948,789,2947,797,2940,805,2929,811,2914,815,2898,815,2885,813,2875,808,2869xm682,2864l675,2865,667,2872,659,2883,653,2898,650,2913,649,2927,651,2937,656,2942,664,2941,671,2934,679,2923,685,2908,689,2892,689,2879,687,2869,682,2864xm885,2765l878,2766,870,2772,863,2784,856,2799,853,2814,852,2828,854,2838,860,2843,867,2842,875,2835,882,2824,888,2809,892,2793,893,2780,890,2770,885,2765xm759,2759l752,2760,744,2767,737,2778,731,2793,727,2808,726,2822,729,2832,734,2837,741,2836,749,2829,756,2818,762,2803,766,2788,767,2774,764,2764,759,2759xm633,2753l626,2754,618,2761,611,2772,605,2787,601,2803,600,2816,603,2826,608,2831,615,2830,623,2824,630,2812,637,2797,640,2782,641,2768,639,2758,633,2753xm703,2309l700,2309,697,2309,692,2309,689,2309,683,2310,680,2311,675,2311,673,2312,668,2313,659,2315,658,2315,653,2317,649,2318,645,2320,644,2320,639,2322,635,2324,630,2326,626,2328,622,2331,618,2333,617,2334,613,2336,610,2339,602,2345,598,2348,591,2354,588,2358,581,2365,578,2368,575,2372,575,2373,575,2373,572,2376,570,2380,566,2385,564,2389,562,2393,560,2397,557,2402,556,2406,554,2411,553,2412,552,2416,550,2420,549,2425,549,2426,546,2435,545,2439,545,2442,544,2447,544,2450,543,2454,510,2476,485,2506,469,2542,463,2582,474,2638,505,2683,550,2714,606,2725,879,2725,934,2714,975,2687,606,2687,565,2678,532,2656,510,2623,502,2582,506,2552,519,2526,538,2503,564,2487,567,2487,570,2486,573,2484,583,2480,594,2478,703,2478,685,2463,661,2450,634,2442,624,2441,585,2441,600,2404,627,2374,662,2355,702,2348,805,2348,785,2332,750,2316,745,2315,741,2314,735,2312,734,2312,730,2311,726,2311,720,2310,719,2310,714,2309,709,2309,704,2309,703,2309xm975,2478l879,2478,919,2486,953,2509,975,2542,983,2582,975,2623,953,2656,919,2678,879,2687,975,2687,980,2683,1011,2638,1022,2582,1011,2527,980,2481,975,2478xm805,2348l702,2348,741,2354,774,2371,800,2398,817,2432,818,2433,818,2435,819,2440,821,2445,821,2451,822,2452,822,2457,823,2463,823,2478,822,2485,818,2503,825,2514,837,2516,838,2516,848,2516,856,2510,860,2494,860,2487,861,2480,867,2479,873,2478,975,2478,934,2451,885,2441,859,2441,859,2440,859,2439,858,2436,857,2429,856,2426,854,2420,838,2385,815,2355,805,2348xm703,2478l606,2478,626,2480,646,2486,664,2495,680,2509,683,2512,688,2514,698,2514,703,2512,707,2509,715,2501,715,2489,707,2481,703,2478xm606,2439l599,2439,592,2440,585,2441,624,2441,606,2439xm879,2439l872,2439,866,2440,859,2441,885,2441,879,2439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134" o:spid="_x0000_s1134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w w:val="105"/>
        </w:rPr>
        <w:t>Hidrometeorologi</w:t>
      </w:r>
    </w:p>
    <w:p w14:paraId="623B0493">
      <w:pPr>
        <w:pStyle w:val="12"/>
        <w:spacing w:before="144" w:line="249" w:lineRule="auto"/>
        <w:ind w:left="453" w:right="505"/>
      </w:pPr>
      <w:r>
        <w:rPr>
          <w:color w:val="231F20"/>
          <w:w w:val="95"/>
        </w:rPr>
        <w:t>Indonesia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juga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terletak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garis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khatulistiwa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sehingga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wilayahnya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beriklim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tropis.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Akibat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posisi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geografis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ini,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Indonesia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hanya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memiliki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dua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yaitu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penghujan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kemarau.</w:t>
      </w:r>
    </w:p>
    <w:p w14:paraId="7F9EECF1">
      <w:pPr>
        <w:pStyle w:val="12"/>
        <w:rPr>
          <w:sz w:val="20"/>
        </w:rPr>
      </w:pPr>
    </w:p>
    <w:p w14:paraId="2C5BEEEE">
      <w:pPr>
        <w:pStyle w:val="12"/>
        <w:rPr>
          <w:sz w:val="20"/>
        </w:rPr>
      </w:pPr>
    </w:p>
    <w:p w14:paraId="17AAF276">
      <w:pPr>
        <w:pStyle w:val="12"/>
        <w:spacing w:before="2"/>
        <w:rPr>
          <w:sz w:val="23"/>
        </w:rPr>
      </w:pPr>
    </w:p>
    <w:p w14:paraId="0F475BF1">
      <w:pPr>
        <w:pStyle w:val="12"/>
        <w:spacing w:before="104" w:line="249" w:lineRule="auto"/>
        <w:ind w:left="3987" w:right="289"/>
      </w:pPr>
      <w:r>
        <w:rPr>
          <w:color w:val="FFFFFF"/>
        </w:rPr>
        <w:t>Pada saat musim</w:t>
      </w:r>
      <w:r>
        <w:rPr>
          <w:color w:val="FFFFFF"/>
          <w:spacing w:val="-42"/>
        </w:rPr>
        <w:t xml:space="preserve"> </w:t>
      </w:r>
      <w:r>
        <w:rPr>
          <w:color w:val="FFFFFF"/>
          <w:w w:val="95"/>
        </w:rPr>
        <w:t>penghujan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apabila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curah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hujan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tinggi,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kondisi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ini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memicu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terjadinya puting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beliung,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banjir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tanah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longsor.</w:t>
      </w:r>
    </w:p>
    <w:p w14:paraId="35AE3933">
      <w:pPr>
        <w:pStyle w:val="12"/>
        <w:rPr>
          <w:sz w:val="20"/>
        </w:rPr>
      </w:pPr>
    </w:p>
    <w:p w14:paraId="30A0478D">
      <w:pPr>
        <w:pStyle w:val="12"/>
        <w:rPr>
          <w:sz w:val="20"/>
        </w:rPr>
      </w:pPr>
    </w:p>
    <w:p w14:paraId="23E4950D">
      <w:pPr>
        <w:pStyle w:val="12"/>
        <w:rPr>
          <w:sz w:val="20"/>
        </w:rPr>
      </w:pPr>
    </w:p>
    <w:p w14:paraId="1FE9ED3B">
      <w:pPr>
        <w:pStyle w:val="12"/>
        <w:rPr>
          <w:sz w:val="20"/>
        </w:rPr>
      </w:pPr>
    </w:p>
    <w:p w14:paraId="06EA8F7A">
      <w:pPr>
        <w:pStyle w:val="12"/>
        <w:rPr>
          <w:sz w:val="20"/>
        </w:rPr>
      </w:pPr>
    </w:p>
    <w:p w14:paraId="04627320">
      <w:pPr>
        <w:pStyle w:val="12"/>
        <w:rPr>
          <w:sz w:val="20"/>
        </w:rPr>
      </w:pPr>
    </w:p>
    <w:p w14:paraId="2A24EB0A">
      <w:pPr>
        <w:pStyle w:val="12"/>
        <w:rPr>
          <w:sz w:val="20"/>
        </w:rPr>
      </w:pPr>
    </w:p>
    <w:p w14:paraId="3D387347">
      <w:pPr>
        <w:pStyle w:val="12"/>
        <w:spacing w:before="7"/>
        <w:rPr>
          <w:sz w:val="21"/>
        </w:rPr>
      </w:pPr>
    </w:p>
    <w:p w14:paraId="01A66FE0">
      <w:pPr>
        <w:pStyle w:val="12"/>
        <w:spacing w:line="249" w:lineRule="auto"/>
        <w:ind w:left="3930" w:right="439"/>
        <w:jc w:val="both"/>
      </w:pPr>
      <w:r>
        <w:rPr>
          <w:color w:val="FFFFFF"/>
          <w:w w:val="95"/>
        </w:rPr>
        <w:t>Sedangkan pada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musim kemarau,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curah</w:t>
      </w:r>
    </w:p>
    <w:p w14:paraId="23418C46">
      <w:pPr>
        <w:pStyle w:val="12"/>
        <w:spacing w:before="2" w:line="249" w:lineRule="auto"/>
        <w:ind w:left="3930" w:right="439"/>
      </w:pPr>
      <w:r>
        <w:rPr>
          <w:color w:val="FFFFFF"/>
        </w:rPr>
        <w:t>hujan rendah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terjadi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bencana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kekeringan,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kebakaran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hutan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lahan.</w:t>
      </w:r>
    </w:p>
    <w:p w14:paraId="5D057F69">
      <w:pPr>
        <w:pStyle w:val="12"/>
        <w:rPr>
          <w:sz w:val="20"/>
        </w:rPr>
      </w:pPr>
    </w:p>
    <w:p w14:paraId="6D9F1690">
      <w:pPr>
        <w:pStyle w:val="12"/>
        <w:rPr>
          <w:sz w:val="20"/>
        </w:rPr>
      </w:pPr>
    </w:p>
    <w:p w14:paraId="3E3C47B9">
      <w:pPr>
        <w:pStyle w:val="12"/>
        <w:rPr>
          <w:sz w:val="20"/>
        </w:rPr>
      </w:pPr>
    </w:p>
    <w:p w14:paraId="3C6D7816">
      <w:pPr>
        <w:tabs>
          <w:tab w:val="right" w:pos="4971"/>
        </w:tabs>
        <w:spacing w:before="266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2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9</w:t>
      </w:r>
    </w:p>
    <w:p w14:paraId="5BC8A64A">
      <w:pPr>
        <w:spacing w:after="0"/>
        <w:jc w:val="left"/>
        <w:rPr>
          <w:rFonts w:ascii="Arial"/>
          <w:sz w:val="22"/>
        </w:rPr>
        <w:sectPr>
          <w:pgSz w:w="5670" w:h="9080"/>
          <w:pgMar w:top="800" w:right="120" w:bottom="220" w:left="0" w:header="0" w:footer="26" w:gutter="0"/>
          <w:cols w:space="720" w:num="1"/>
        </w:sectPr>
      </w:pPr>
    </w:p>
    <w:p w14:paraId="568EC4E1">
      <w:pPr>
        <w:pStyle w:val="12"/>
        <w:spacing w:before="564" w:line="249" w:lineRule="auto"/>
        <w:ind w:left="3407" w:right="365"/>
      </w:pPr>
      <w:r>
        <w:pict>
          <v:group id="_x0000_s1135" o:spid="_x0000_s1135" o:spt="203" style="position:absolute;left:0pt;margin-left:0pt;margin-top:0pt;height:425.2pt;width:283.5pt;mso-position-horizontal-relative:page;mso-position-vertical-relative:page;z-index:-251604992;mso-width-relative:page;mso-height-relative:page;" coordsize="5670,8504">
            <o:lock v:ext="edit"/>
            <v:rect id="_x0000_s1136" o:spid="_x0000_s1136" o:spt="1" style="position:absolute;left:0;top:0;height:7688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7" o:spid="_x0000_s1137" o:spt="1" style="position:absolute;left:453;top:4585;height:648;width:3175;" fillcolor="#80828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8" o:spid="_x0000_s1138" style="position:absolute;left:3237;top:4585;height:648;width:2155;" fillcolor="#FFFFFF" filled="t" stroked="f" coordorigin="3237,4585" coordsize="2155,648" path="m5392,4585l3237,4585,3521,4890,3237,5233,5392,5233,5392,4585xe">
              <v:path arrowok="t"/>
              <v:fill on="t" focussize="0,0"/>
              <v:stroke on="f"/>
              <v:imagedata o:title=""/>
              <o:lock v:ext="edit"/>
            </v:shape>
            <v:rect id="_x0000_s1139" o:spid="_x0000_s1139" o:spt="1" style="position:absolute;left:453;top:5303;height:1216;width:3175;" fillcolor="#80828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0" o:spid="_x0000_s1140" style="position:absolute;left:2953;top:5303;height:1216;width:2438;" fillcolor="#FFFFFF" filled="t" stroked="f" coordorigin="2954,5304" coordsize="2438,1216" path="m5391,5304l2954,5304,3521,5918,2954,6520,5391,6520,5391,5304xe">
              <v:path arrowok="t"/>
              <v:fill on="t" focussize="0,0"/>
              <v:stroke on="f"/>
              <v:imagedata o:title=""/>
              <o:lock v:ext="edit"/>
            </v:shape>
            <v:rect id="_x0000_s1141" o:spid="_x0000_s1141" o:spt="1" style="position:absolute;left:453;top:6590;height:567;width:3175;" fillcolor="#80828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2" o:spid="_x0000_s1142" style="position:absolute;left:3237;top:6590;height:567;width:2155;" fillcolor="#FFFFFF" filled="t" stroked="f" coordorigin="3237,6591" coordsize="2155,567" path="m5392,6591l3237,6591,3470,6905,3237,7157,5392,7157,5392,6591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o:spt="75" type="#_x0000_t75" style="position:absolute;left:0;top:396;height:2486;width:5670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44" o:spid="_x0000_s1144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145" o:spid="_x0000_s1145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FFFFFF"/>
        </w:rPr>
        <w:t>Sementara pada musim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peralihan, fenomena alam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puting beliung menjadi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ancaman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bencana.</w:t>
      </w:r>
    </w:p>
    <w:p w14:paraId="0300CA4B">
      <w:pPr>
        <w:pStyle w:val="12"/>
        <w:rPr>
          <w:sz w:val="18"/>
        </w:rPr>
      </w:pPr>
    </w:p>
    <w:p w14:paraId="5DCB0F2E">
      <w:pPr>
        <w:pStyle w:val="12"/>
        <w:rPr>
          <w:sz w:val="18"/>
        </w:rPr>
      </w:pPr>
    </w:p>
    <w:p w14:paraId="16BC989C">
      <w:pPr>
        <w:pStyle w:val="12"/>
        <w:rPr>
          <w:sz w:val="18"/>
        </w:rPr>
      </w:pPr>
    </w:p>
    <w:p w14:paraId="2A22D3B9">
      <w:pPr>
        <w:pStyle w:val="12"/>
        <w:spacing w:before="2"/>
        <w:rPr>
          <w:sz w:val="21"/>
        </w:rPr>
      </w:pPr>
    </w:p>
    <w:p w14:paraId="16B0926F">
      <w:pPr>
        <w:pStyle w:val="12"/>
        <w:spacing w:before="1" w:line="249" w:lineRule="auto"/>
        <w:ind w:left="453" w:right="668"/>
        <w:jc w:val="both"/>
      </w:pPr>
      <w:r>
        <w:rPr>
          <w:color w:val="231F20"/>
          <w:w w:val="95"/>
        </w:rPr>
        <w:t>Kenali beberapa wilayah Indonesia dengan curah hujan tinggi. Di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Indonesia terdapat 3 pola curah hujan, yaitu pola hujan monsun,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ekuatorial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lokal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periode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hujan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berbeda-beda.</w:t>
      </w:r>
    </w:p>
    <w:p w14:paraId="56EFB102">
      <w:pPr>
        <w:pStyle w:val="12"/>
        <w:spacing w:before="120" w:line="249" w:lineRule="auto"/>
        <w:ind w:left="453" w:right="505"/>
      </w:pPr>
      <w:r>
        <w:rPr>
          <w:color w:val="231F20"/>
          <w:w w:val="95"/>
        </w:rPr>
        <w:t>Perhatikan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pergeseran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awal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musim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penghujan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Barat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Timur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karena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bencana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hidrometeorologi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terjadi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itu.</w:t>
      </w:r>
    </w:p>
    <w:p w14:paraId="4AD7C0E3">
      <w:pPr>
        <w:pStyle w:val="12"/>
        <w:spacing w:before="5"/>
        <w:rPr>
          <w:sz w:val="22"/>
        </w:rPr>
      </w:pPr>
    </w:p>
    <w:p w14:paraId="377A8EF7">
      <w:pPr>
        <w:pStyle w:val="8"/>
        <w:tabs>
          <w:tab w:val="left" w:pos="3323"/>
        </w:tabs>
        <w:spacing w:before="0"/>
        <w:ind w:left="623"/>
      </w:pPr>
      <w:r>
        <w:pict>
          <v:shape id="_x0000_s1146" o:spid="_x0000_s1146" o:spt="202" type="#_x0000_t202" style="position:absolute;left:0pt;margin-left:22.65pt;margin-top:11.2pt;height:32.4pt;width:158.7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687C67FC">
                  <w:pPr>
                    <w:pStyle w:val="12"/>
                    <w:spacing w:before="45"/>
                    <w:ind w:left="141"/>
                  </w:pPr>
                  <w:r>
                    <w:rPr>
                      <w:color w:val="FFFFFF"/>
                      <w:w w:val="95"/>
                    </w:rPr>
                    <w:t>Pola</w:t>
                  </w:r>
                  <w:r>
                    <w:rPr>
                      <w:color w:val="FFFFFF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hujan</w:t>
                  </w:r>
                  <w:r>
                    <w:rPr>
                      <w:color w:val="FFFFFF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monsun:</w:t>
                  </w:r>
                </w:p>
                <w:p w14:paraId="4E30AF96">
                  <w:pPr>
                    <w:pStyle w:val="12"/>
                    <w:spacing w:before="8" w:line="249" w:lineRule="auto"/>
                    <w:ind w:left="141" w:right="409"/>
                  </w:pPr>
                  <w:r>
                    <w:rPr>
                      <w:color w:val="FFFFFF"/>
                      <w:w w:val="95"/>
                    </w:rPr>
                    <w:t>Sumatera</w:t>
                  </w:r>
                  <w:r>
                    <w:rPr>
                      <w:color w:val="FFFFFF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Bagian</w:t>
                  </w:r>
                  <w:r>
                    <w:rPr>
                      <w:color w:val="FFFFFF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Timur,</w:t>
                  </w:r>
                  <w:r>
                    <w:rPr>
                      <w:color w:val="FFFFFF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Jawa,</w:t>
                  </w:r>
                  <w:r>
                    <w:rPr>
                      <w:color w:val="FFFFFF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Bali,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NTB, NTT,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Kalimantan Bagian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Selatan</w:t>
                  </w:r>
                </w:p>
              </w:txbxContent>
            </v:textbox>
          </v:shape>
        </w:pict>
      </w:r>
      <w:r>
        <w:rPr>
          <w:color w:val="231F20"/>
        </w:rPr>
        <w:t>PULAU</w:t>
      </w:r>
      <w:r>
        <w:rPr>
          <w:color w:val="231F20"/>
        </w:rPr>
        <w:tab/>
      </w:r>
      <w:r>
        <w:rPr>
          <w:color w:val="231F20"/>
        </w:rPr>
        <w:t>PUNCAK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MUSIM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HUJAN</w:t>
      </w:r>
    </w:p>
    <w:p w14:paraId="5AFEAB8F">
      <w:pPr>
        <w:pStyle w:val="12"/>
        <w:rPr>
          <w:rFonts w:ascii="Arial"/>
          <w:b/>
          <w:sz w:val="19"/>
        </w:rPr>
      </w:pPr>
    </w:p>
    <w:p w14:paraId="4E3F2A7D">
      <w:pPr>
        <w:pStyle w:val="12"/>
        <w:spacing w:line="249" w:lineRule="auto"/>
        <w:ind w:left="3670"/>
      </w:pPr>
      <w:r>
        <w:pict>
          <v:shape id="_x0000_s1147" o:spid="_x0000_s1147" o:spt="202" type="#_x0000_t202" style="position:absolute;left:0pt;margin-left:22.65pt;margin-top:27pt;height:60.8pt;width:158.7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DBD35EA">
                  <w:pPr>
                    <w:pStyle w:val="12"/>
                    <w:spacing w:before="131"/>
                    <w:ind w:left="141"/>
                  </w:pPr>
                  <w:r>
                    <w:rPr>
                      <w:color w:val="FFFFFF"/>
                      <w:w w:val="95"/>
                    </w:rPr>
                    <w:t>Pola</w:t>
                  </w:r>
                  <w:r>
                    <w:rPr>
                      <w:color w:val="FFFFFF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hujan</w:t>
                  </w:r>
                  <w:r>
                    <w:rPr>
                      <w:color w:val="FFFFFF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ekuatorial:</w:t>
                  </w:r>
                </w:p>
                <w:p w14:paraId="600DEEED">
                  <w:pPr>
                    <w:pStyle w:val="12"/>
                    <w:spacing w:before="8" w:line="249" w:lineRule="auto"/>
                    <w:ind w:left="141" w:right="409"/>
                  </w:pPr>
                  <w:r>
                    <w:rPr>
                      <w:color w:val="FFFFFF"/>
                      <w:w w:val="95"/>
                    </w:rPr>
                    <w:t>Pantai</w:t>
                  </w:r>
                  <w:r>
                    <w:rPr>
                      <w:color w:val="FFFFFF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Barat</w:t>
                  </w:r>
                  <w:r>
                    <w:rPr>
                      <w:color w:val="FFFFFF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Sumatera,</w:t>
                  </w:r>
                  <w:r>
                    <w:rPr>
                      <w:color w:val="FFFFFF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Kalimantan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Barat,</w:t>
                  </w:r>
                  <w:r>
                    <w:rPr>
                      <w:color w:val="FFFFFF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Kalimantan</w:t>
                  </w:r>
                  <w:r>
                    <w:rPr>
                      <w:color w:val="FFFFFF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Utara,</w:t>
                  </w:r>
                  <w:r>
                    <w:rPr>
                      <w:color w:val="FFFFFF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Kalimantan</w:t>
                  </w:r>
                  <w:r>
                    <w:rPr>
                      <w:color w:val="FFFFFF"/>
                      <w:spacing w:val="-40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Tengah Bagian Utara, Sulawesi,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Papua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dan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sebagian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Papua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Barat</w:t>
                  </w:r>
                </w:p>
              </w:txbxContent>
            </v:textbox>
          </v:shape>
        </w:pict>
      </w:r>
      <w:r>
        <w:rPr>
          <w:color w:val="231F20"/>
          <w:w w:val="95"/>
        </w:rPr>
        <w:t>Desember, Januari,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Februari</w:t>
      </w:r>
    </w:p>
    <w:p w14:paraId="7F88BD05">
      <w:pPr>
        <w:pStyle w:val="12"/>
        <w:rPr>
          <w:sz w:val="18"/>
        </w:rPr>
      </w:pPr>
    </w:p>
    <w:p w14:paraId="5FE36306">
      <w:pPr>
        <w:pStyle w:val="12"/>
        <w:rPr>
          <w:sz w:val="18"/>
        </w:rPr>
      </w:pPr>
    </w:p>
    <w:p w14:paraId="2A7E5B2B">
      <w:pPr>
        <w:pStyle w:val="12"/>
        <w:spacing w:before="141" w:line="249" w:lineRule="auto"/>
        <w:ind w:left="3670" w:right="700"/>
      </w:pPr>
      <w:r>
        <w:rPr>
          <w:color w:val="231F20"/>
          <w:w w:val="95"/>
        </w:rPr>
        <w:t>Maret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Oktober</w:t>
      </w:r>
    </w:p>
    <w:p w14:paraId="45CAAF43">
      <w:pPr>
        <w:pStyle w:val="12"/>
        <w:rPr>
          <w:sz w:val="18"/>
        </w:rPr>
      </w:pPr>
    </w:p>
    <w:p w14:paraId="7E82AABA">
      <w:pPr>
        <w:pStyle w:val="12"/>
        <w:rPr>
          <w:sz w:val="18"/>
        </w:rPr>
      </w:pPr>
    </w:p>
    <w:p w14:paraId="25A4E611">
      <w:pPr>
        <w:pStyle w:val="12"/>
        <w:spacing w:before="7"/>
        <w:rPr>
          <w:sz w:val="24"/>
        </w:rPr>
      </w:pPr>
    </w:p>
    <w:p w14:paraId="6AEF2B5B">
      <w:pPr>
        <w:pStyle w:val="12"/>
        <w:spacing w:before="1"/>
        <w:ind w:left="3628"/>
      </w:pPr>
      <w:r>
        <w:pict>
          <v:shape id="_x0000_s1148" o:spid="_x0000_s1148" o:spt="202" type="#_x0000_t202" style="position:absolute;left:0pt;margin-left:22.65pt;margin-top:-9.45pt;height:28.35pt;width:158.75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26573025">
                  <w:pPr>
                    <w:pStyle w:val="12"/>
                    <w:spacing w:before="94"/>
                    <w:ind w:left="141"/>
                  </w:pPr>
                  <w:r>
                    <w:rPr>
                      <w:color w:val="FFFFFF"/>
                      <w:w w:val="95"/>
                    </w:rPr>
                    <w:t>Pola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hujan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lokal:</w:t>
                  </w:r>
                </w:p>
                <w:p w14:paraId="3336F909">
                  <w:pPr>
                    <w:pStyle w:val="12"/>
                    <w:spacing w:before="8"/>
                    <w:ind w:left="141"/>
                  </w:pPr>
                  <w:r>
                    <w:rPr>
                      <w:color w:val="FFFFFF"/>
                      <w:w w:val="95"/>
                    </w:rPr>
                    <w:t>Maluku,</w:t>
                  </w:r>
                  <w:r>
                    <w:rPr>
                      <w:color w:val="FFFFFF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Papua</w:t>
                  </w:r>
                  <w:r>
                    <w:rPr>
                      <w:color w:val="FFFFFF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Barat</w:t>
                  </w:r>
                  <w:r>
                    <w:rPr>
                      <w:color w:val="FFFFFF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Bagian</w:t>
                  </w:r>
                  <w:r>
                    <w:rPr>
                      <w:color w:val="FFFFFF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Barat</w:t>
                  </w:r>
                </w:p>
              </w:txbxContent>
            </v:textbox>
          </v:shape>
        </w:pict>
      </w:r>
      <w:r>
        <w:rPr>
          <w:color w:val="231F20"/>
          <w:w w:val="95"/>
        </w:rPr>
        <w:t>Juni,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Juli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Agustus</w:t>
      </w:r>
    </w:p>
    <w:p w14:paraId="6D77058A">
      <w:pPr>
        <w:pStyle w:val="12"/>
        <w:rPr>
          <w:sz w:val="20"/>
        </w:rPr>
      </w:pPr>
    </w:p>
    <w:p w14:paraId="3D273AE3">
      <w:pPr>
        <w:pStyle w:val="12"/>
        <w:rPr>
          <w:sz w:val="20"/>
        </w:rPr>
      </w:pPr>
    </w:p>
    <w:p w14:paraId="2E43E624">
      <w:pPr>
        <w:pStyle w:val="12"/>
        <w:rPr>
          <w:sz w:val="20"/>
        </w:rPr>
      </w:pPr>
    </w:p>
    <w:p w14:paraId="08B8EAFA">
      <w:pPr>
        <w:pStyle w:val="12"/>
        <w:spacing w:before="8"/>
        <w:rPr>
          <w:sz w:val="23"/>
        </w:rPr>
      </w:pPr>
    </w:p>
    <w:p w14:paraId="376C29F8">
      <w:pPr>
        <w:tabs>
          <w:tab w:val="left" w:pos="1091"/>
        </w:tabs>
        <w:spacing w:before="1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10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47A1955">
      <w:pPr>
        <w:spacing w:after="0"/>
        <w:jc w:val="left"/>
        <w:rPr>
          <w:rFonts w:ascii="Arial"/>
          <w:sz w:val="14"/>
        </w:rPr>
        <w:sectPr>
          <w:pgSz w:w="5670" w:h="9080"/>
          <w:pgMar w:top="820" w:right="120" w:bottom="780" w:left="0" w:header="0" w:footer="592" w:gutter="0"/>
          <w:cols w:space="720" w:num="1"/>
        </w:sectPr>
      </w:pPr>
    </w:p>
    <w:p w14:paraId="3E1A60E0">
      <w:pPr>
        <w:pStyle w:val="2"/>
        <w:spacing w:before="81" w:line="249" w:lineRule="auto"/>
        <w:ind w:right="916"/>
      </w:pPr>
      <w:r>
        <w:pict>
          <v:group id="_x0000_s1149" o:spid="_x0000_s1149" o:spt="203" style="position:absolute;left:0pt;margin-left:0pt;margin-top:0pt;height:453.55pt;width:283.5pt;mso-position-horizontal-relative:page;mso-position-vertical-relative:page;z-index:-251603968;mso-width-relative:page;mso-height-relative:page;" coordsize="5670,9071">
            <o:lock v:ext="edit"/>
            <v:rect id="_x0000_s1150" o:spid="_x0000_s1150" o:spt="1" style="position:absolute;left:0;top:4857;height:3397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1" o:spid="_x0000_s1151" o:spt="1" style="position:absolute;left:0;top:0;height:4616;width:5670;" fillcolor="#EFC443" filled="t" stroked="f" coordsize="21600,21600">
              <v:path/>
              <v:fill on="t" opacity="49152f" focussize="0,0"/>
              <v:stroke on="f"/>
              <v:imagedata o:title=""/>
              <o:lock v:ext="edit"/>
            </v:rect>
            <v:shape id="_x0000_s1152" o:spid="_x0000_s1152" o:spt="75" type="#_x0000_t75" style="position:absolute;left:0;top:2159;height:2940;width:5670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153" o:spid="_x0000_s1153" o:spt="75" type="#_x0000_t75" style="position:absolute;left:3037;top:2866;height:418;width:426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154" o:spid="_x0000_s1154" o:spt="75" type="#_x0000_t75" style="position:absolute;left:3473;top:3415;height:102;width:140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55" o:spid="_x0000_s1155" style="position:absolute;left:0;top:4527;height:1157;width:5415;" fillcolor="#4C4D4F" filled="t" stroked="f" coordorigin="0,4527" coordsize="5415,1157" path="m5216,4527l0,4527,0,5683,5216,5683,5414,5105,5216,4527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157" o:spid="_x0000_s1157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spacing w:val="-1"/>
          <w:w w:val="105"/>
        </w:rPr>
        <w:t>Penanggulangan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Bencana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Indonesia</w:t>
      </w:r>
    </w:p>
    <w:p w14:paraId="0D452700">
      <w:pPr>
        <w:pStyle w:val="12"/>
        <w:rPr>
          <w:rFonts w:ascii="Arial"/>
          <w:b/>
          <w:sz w:val="20"/>
        </w:rPr>
      </w:pPr>
    </w:p>
    <w:p w14:paraId="2E17FB8E">
      <w:pPr>
        <w:pStyle w:val="12"/>
        <w:rPr>
          <w:rFonts w:ascii="Arial"/>
          <w:b/>
          <w:sz w:val="20"/>
        </w:rPr>
      </w:pPr>
    </w:p>
    <w:p w14:paraId="5585C3EB">
      <w:pPr>
        <w:pStyle w:val="12"/>
        <w:rPr>
          <w:rFonts w:ascii="Arial"/>
          <w:b/>
          <w:sz w:val="20"/>
        </w:rPr>
      </w:pPr>
    </w:p>
    <w:p w14:paraId="2C40198A">
      <w:pPr>
        <w:pStyle w:val="12"/>
        <w:rPr>
          <w:rFonts w:ascii="Arial"/>
          <w:b/>
          <w:sz w:val="20"/>
        </w:rPr>
      </w:pPr>
    </w:p>
    <w:p w14:paraId="008E1AAF">
      <w:pPr>
        <w:pStyle w:val="12"/>
        <w:rPr>
          <w:rFonts w:ascii="Arial"/>
          <w:b/>
          <w:sz w:val="20"/>
        </w:rPr>
      </w:pPr>
    </w:p>
    <w:p w14:paraId="63B533B4">
      <w:pPr>
        <w:pStyle w:val="12"/>
        <w:rPr>
          <w:rFonts w:ascii="Arial"/>
          <w:b/>
          <w:sz w:val="20"/>
        </w:rPr>
      </w:pPr>
    </w:p>
    <w:p w14:paraId="510C477C">
      <w:pPr>
        <w:pStyle w:val="12"/>
        <w:rPr>
          <w:rFonts w:ascii="Arial"/>
          <w:b/>
          <w:sz w:val="20"/>
        </w:rPr>
      </w:pPr>
    </w:p>
    <w:p w14:paraId="4C55E09C">
      <w:pPr>
        <w:pStyle w:val="12"/>
        <w:rPr>
          <w:rFonts w:ascii="Arial"/>
          <w:b/>
          <w:sz w:val="20"/>
        </w:rPr>
      </w:pPr>
    </w:p>
    <w:p w14:paraId="44E8A0BC">
      <w:pPr>
        <w:pStyle w:val="12"/>
        <w:rPr>
          <w:rFonts w:ascii="Arial"/>
          <w:b/>
          <w:sz w:val="20"/>
        </w:rPr>
      </w:pPr>
    </w:p>
    <w:p w14:paraId="69C65325">
      <w:pPr>
        <w:pStyle w:val="12"/>
        <w:rPr>
          <w:rFonts w:ascii="Arial"/>
          <w:b/>
          <w:sz w:val="20"/>
        </w:rPr>
      </w:pPr>
    </w:p>
    <w:p w14:paraId="2916EE72">
      <w:pPr>
        <w:pStyle w:val="12"/>
        <w:rPr>
          <w:rFonts w:ascii="Arial"/>
          <w:b/>
          <w:sz w:val="20"/>
        </w:rPr>
      </w:pPr>
    </w:p>
    <w:p w14:paraId="64DD44E4">
      <w:pPr>
        <w:pStyle w:val="12"/>
        <w:rPr>
          <w:rFonts w:ascii="Arial"/>
          <w:b/>
          <w:sz w:val="20"/>
        </w:rPr>
      </w:pPr>
    </w:p>
    <w:p w14:paraId="5CE7C827">
      <w:pPr>
        <w:pStyle w:val="12"/>
        <w:spacing w:before="1"/>
        <w:rPr>
          <w:rFonts w:ascii="Arial"/>
          <w:b/>
        </w:rPr>
      </w:pPr>
    </w:p>
    <w:p w14:paraId="5E41E94C">
      <w:pPr>
        <w:pStyle w:val="8"/>
        <w:spacing w:line="249" w:lineRule="auto"/>
        <w:ind w:right="700"/>
      </w:pPr>
      <w:r>
        <w:rPr>
          <w:color w:val="FFFFFF"/>
        </w:rPr>
        <w:t>Undang – Undang Nomor 24 Tahun 2007 tentang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Penanggulangan Bencana menyebutkan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pemerintah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pusat dan pemerintah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daerah menjadi penanggung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jawab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penyelenggaraan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penanggulangan bencana.</w:t>
      </w:r>
    </w:p>
    <w:p w14:paraId="156EC236">
      <w:pPr>
        <w:pStyle w:val="12"/>
        <w:spacing w:before="2"/>
        <w:rPr>
          <w:rFonts w:ascii="Arial"/>
          <w:b/>
          <w:sz w:val="27"/>
        </w:rPr>
      </w:pPr>
    </w:p>
    <w:p w14:paraId="32F1EB6C">
      <w:pPr>
        <w:pStyle w:val="12"/>
        <w:spacing w:before="102" w:line="261" w:lineRule="auto"/>
        <w:ind w:left="453" w:right="399"/>
      </w:pPr>
      <w:r>
        <w:rPr>
          <w:color w:val="231F20"/>
        </w:rPr>
        <w:t>Badan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Nasional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Penanggulangan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Bencana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(BNPB)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menjadi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penanggung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jawab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penyelenggaraan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penanggulangan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bencana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tingkat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didukung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kementerian/Lembaga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terkait, seperti Kementerian Pekerjaan Umum dan Perumahan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Rakyat,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Kementerian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Kesehatan,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Kementerian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Sosial,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Kementerian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Dalam Negeri, TNI, Polri, Badan Pencarian dan Pertolongan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(Basarnas),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Badan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Meteorologi,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Klimatologi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Geofisika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(BMKG),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Pusat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Vulkanologi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Mitigasi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Geologi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(PVMBG),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kementerian/lembaga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terkait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lain.</w:t>
      </w:r>
    </w:p>
    <w:p w14:paraId="6C6920D5">
      <w:pPr>
        <w:pStyle w:val="12"/>
        <w:rPr>
          <w:sz w:val="20"/>
        </w:rPr>
      </w:pPr>
    </w:p>
    <w:p w14:paraId="0B661795">
      <w:pPr>
        <w:pStyle w:val="12"/>
        <w:rPr>
          <w:sz w:val="20"/>
        </w:rPr>
      </w:pPr>
    </w:p>
    <w:p w14:paraId="013FE6C5">
      <w:pPr>
        <w:pStyle w:val="12"/>
        <w:spacing w:before="9"/>
        <w:rPr>
          <w:sz w:val="20"/>
        </w:rPr>
      </w:pPr>
    </w:p>
    <w:p w14:paraId="6B25BDF8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11</w:t>
      </w:r>
    </w:p>
    <w:p w14:paraId="46E9E729">
      <w:pPr>
        <w:spacing w:after="0"/>
        <w:jc w:val="left"/>
        <w:rPr>
          <w:rFonts w:ascii="Arial"/>
          <w:sz w:val="22"/>
        </w:rPr>
        <w:sectPr>
          <w:pgSz w:w="5670" w:h="9080"/>
          <w:pgMar w:top="800" w:right="120" w:bottom="220" w:left="0" w:header="0" w:footer="26" w:gutter="0"/>
          <w:cols w:space="720" w:num="1"/>
        </w:sectPr>
      </w:pPr>
    </w:p>
    <w:p w14:paraId="5F9A8CB3">
      <w:pPr>
        <w:pStyle w:val="12"/>
        <w:spacing w:before="88" w:line="249" w:lineRule="auto"/>
        <w:ind w:left="453" w:right="871"/>
      </w:pPr>
      <w:r>
        <w:rPr>
          <w:color w:val="231F20"/>
          <w:w w:val="95"/>
        </w:rPr>
        <w:t>Badan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Penanggulangan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(BPBD)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provinsi,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kabupaten dan kota merupakan penanggung jawab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penyelenggaraan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penanggulangan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tingkat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didukung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Organisasi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Perangkat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(OPD)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terkait.</w:t>
      </w:r>
    </w:p>
    <w:p w14:paraId="51902022">
      <w:pPr>
        <w:pStyle w:val="12"/>
        <w:spacing w:before="142" w:line="249" w:lineRule="auto"/>
        <w:ind w:left="453" w:right="505"/>
      </w:pPr>
      <w:r>
        <w:rPr>
          <w:color w:val="231F20"/>
          <w:w w:val="95"/>
        </w:rPr>
        <w:t>Dalam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masa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tanggap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darurat,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pemerintah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pemerintah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pusat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membentuk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Pos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Komando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(Posko)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Tanggap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Darurat,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yang bertugas untuk melakukan upaya penanganan darurat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(Peraturan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Kepala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BNPB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Nomor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Tahun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2016).</w:t>
      </w:r>
    </w:p>
    <w:p w14:paraId="0E2789CE">
      <w:pPr>
        <w:pStyle w:val="12"/>
        <w:spacing w:before="6"/>
        <w:rPr>
          <w:sz w:val="20"/>
        </w:rPr>
      </w:pPr>
    </w:p>
    <w:p w14:paraId="3E4D94BA">
      <w:pPr>
        <w:pStyle w:val="12"/>
        <w:spacing w:before="1" w:line="249" w:lineRule="auto"/>
        <w:ind w:left="669" w:right="325" w:hanging="203"/>
      </w:pPr>
      <w:r>
        <w:rPr>
          <w:color w:val="231F20"/>
          <w:spacing w:val="-1"/>
          <w:w w:val="105"/>
        </w:rPr>
        <w:t>Kenali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struktur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Komando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(Posko)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Tanggap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Darurat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Bencana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daerah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sesuai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dengan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Peraturan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Kepala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BNPB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tersebut.</w:t>
      </w:r>
    </w:p>
    <w:p w14:paraId="5ECA1E94">
      <w:pPr>
        <w:pStyle w:val="12"/>
        <w:rPr>
          <w:sz w:val="29"/>
        </w:rPr>
      </w:pPr>
    </w:p>
    <w:p w14:paraId="7D837D22">
      <w:pPr>
        <w:pStyle w:val="8"/>
        <w:ind w:left="673" w:right="685"/>
        <w:jc w:val="center"/>
      </w:pPr>
      <w:r>
        <w:rPr>
          <w:color w:val="FFFFFF"/>
        </w:rPr>
        <w:t>KOMANDAN</w:t>
      </w:r>
    </w:p>
    <w:p w14:paraId="718402C7">
      <w:pPr>
        <w:pStyle w:val="12"/>
        <w:rPr>
          <w:rFonts w:ascii="Arial"/>
          <w:b/>
          <w:sz w:val="20"/>
        </w:rPr>
      </w:pPr>
    </w:p>
    <w:p w14:paraId="29722987">
      <w:pPr>
        <w:pStyle w:val="12"/>
        <w:rPr>
          <w:rFonts w:ascii="Arial"/>
          <w:b/>
          <w:sz w:val="27"/>
        </w:rPr>
      </w:pPr>
    </w:p>
    <w:p w14:paraId="4B3CC6CA">
      <w:pPr>
        <w:spacing w:before="106" w:line="249" w:lineRule="auto"/>
        <w:ind w:left="2230" w:right="2348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WAKIL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KOMANDAN</w:t>
      </w:r>
    </w:p>
    <w:p w14:paraId="12BE3A1C">
      <w:pPr>
        <w:pStyle w:val="12"/>
        <w:rPr>
          <w:rFonts w:ascii="Arial"/>
          <w:b/>
          <w:sz w:val="20"/>
        </w:rPr>
      </w:pPr>
    </w:p>
    <w:p w14:paraId="315B116D">
      <w:pPr>
        <w:pStyle w:val="12"/>
        <w:rPr>
          <w:rFonts w:ascii="Arial"/>
          <w:b/>
          <w:sz w:val="20"/>
        </w:rPr>
      </w:pPr>
    </w:p>
    <w:p w14:paraId="5B4F2B7F">
      <w:pPr>
        <w:pStyle w:val="12"/>
        <w:spacing w:before="1"/>
        <w:rPr>
          <w:rFonts w:ascii="Arial"/>
          <w:b/>
          <w:sz w:val="22"/>
        </w:rPr>
      </w:pPr>
    </w:p>
    <w:p w14:paraId="6C626D9F">
      <w:pPr>
        <w:spacing w:after="0"/>
        <w:rPr>
          <w:rFonts w:ascii="Arial"/>
          <w:sz w:val="22"/>
        </w:rPr>
        <w:sectPr>
          <w:pgSz w:w="5670" w:h="9080"/>
          <w:pgMar w:top="260" w:right="120" w:bottom="780" w:left="0" w:header="0" w:footer="592" w:gutter="0"/>
          <w:cols w:space="720" w:num="1"/>
        </w:sectPr>
      </w:pPr>
    </w:p>
    <w:p w14:paraId="081162A5">
      <w:pPr>
        <w:pStyle w:val="12"/>
        <w:rPr>
          <w:rFonts w:ascii="Arial"/>
          <w:b/>
          <w:sz w:val="18"/>
        </w:rPr>
      </w:pPr>
    </w:p>
    <w:p w14:paraId="421F156E">
      <w:pPr>
        <w:pStyle w:val="8"/>
        <w:spacing w:before="145"/>
        <w:ind w:left="362"/>
      </w:pPr>
      <w:r>
        <w:rPr>
          <w:color w:val="FFFFFF"/>
        </w:rPr>
        <w:t>SEKRETARIAT</w:t>
      </w:r>
    </w:p>
    <w:p w14:paraId="23796AE3">
      <w:pPr>
        <w:spacing w:before="106" w:line="249" w:lineRule="auto"/>
        <w:ind w:left="362" w:right="341" w:firstLine="0"/>
        <w:jc w:val="lef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FFFFFF"/>
          <w:sz w:val="16"/>
        </w:rPr>
        <w:t>PERWAKILAN</w:t>
      </w:r>
      <w:r>
        <w:rPr>
          <w:rFonts w:ascii="Arial"/>
          <w:b/>
          <w:color w:val="FFFFFF"/>
          <w:spacing w:val="-42"/>
          <w:sz w:val="16"/>
        </w:rPr>
        <w:t xml:space="preserve"> </w:t>
      </w:r>
      <w:r>
        <w:rPr>
          <w:rFonts w:ascii="Arial"/>
          <w:b/>
          <w:color w:val="FFFFFF"/>
          <w:spacing w:val="-2"/>
          <w:sz w:val="16"/>
        </w:rPr>
        <w:t>MITRA</w:t>
      </w:r>
      <w:r>
        <w:rPr>
          <w:rFonts w:ascii="Arial"/>
          <w:b/>
          <w:color w:val="FFFFFF"/>
          <w:spacing w:val="-8"/>
          <w:sz w:val="16"/>
        </w:rPr>
        <w:t xml:space="preserve"> </w:t>
      </w:r>
      <w:r>
        <w:rPr>
          <w:rFonts w:ascii="Arial"/>
          <w:b/>
          <w:color w:val="FFFFFF"/>
          <w:spacing w:val="-1"/>
          <w:sz w:val="16"/>
        </w:rPr>
        <w:t>KERJA</w:t>
      </w:r>
    </w:p>
    <w:p w14:paraId="0838C9AE">
      <w:pPr>
        <w:spacing w:after="0" w:line="249" w:lineRule="auto"/>
        <w:jc w:val="left"/>
        <w:rPr>
          <w:rFonts w:ascii="Arial"/>
          <w:sz w:val="16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1523" w:space="2219"/>
            <w:col w:w="1808"/>
          </w:cols>
        </w:sectPr>
      </w:pPr>
    </w:p>
    <w:p w14:paraId="30D99E6D">
      <w:pPr>
        <w:pStyle w:val="12"/>
        <w:spacing w:before="3"/>
        <w:rPr>
          <w:rFonts w:ascii="Arial"/>
          <w:b/>
          <w:sz w:val="20"/>
        </w:rPr>
      </w:pPr>
    </w:p>
    <w:p w14:paraId="20355A2B">
      <w:pPr>
        <w:spacing w:after="0"/>
        <w:rPr>
          <w:rFonts w:ascii="Arial"/>
          <w:sz w:val="20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18070CD8">
      <w:pPr>
        <w:pStyle w:val="12"/>
        <w:rPr>
          <w:rFonts w:ascii="Arial"/>
          <w:b/>
        </w:rPr>
      </w:pPr>
    </w:p>
    <w:p w14:paraId="12143C7B">
      <w:pPr>
        <w:spacing w:before="0" w:line="249" w:lineRule="auto"/>
        <w:ind w:left="1156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sz w:val="14"/>
        </w:rPr>
        <w:t>BAGIAN</w:t>
      </w:r>
      <w:r>
        <w:rPr>
          <w:rFonts w:ascii="Arial"/>
          <w:b/>
          <w:color w:val="FFFFFF"/>
          <w:spacing w:val="1"/>
          <w:sz w:val="14"/>
        </w:rPr>
        <w:t xml:space="preserve"> </w:t>
      </w:r>
      <w:r>
        <w:rPr>
          <w:rFonts w:ascii="Arial"/>
          <w:b/>
          <w:color w:val="FFFFFF"/>
          <w:w w:val="95"/>
          <w:sz w:val="14"/>
        </w:rPr>
        <w:t>PERENCANAAN</w:t>
      </w:r>
    </w:p>
    <w:p w14:paraId="52156BA4">
      <w:pPr>
        <w:spacing w:before="105" w:line="249" w:lineRule="auto"/>
        <w:ind w:left="951" w:right="1175" w:firstLine="0"/>
        <w:jc w:val="lef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FFFFFF"/>
          <w:sz w:val="14"/>
        </w:rPr>
        <w:t>BAGIAN DATA,</w:t>
      </w:r>
      <w:r>
        <w:rPr>
          <w:rFonts w:ascii="Arial"/>
          <w:b/>
          <w:color w:val="FFFFFF"/>
          <w:spacing w:val="1"/>
          <w:sz w:val="14"/>
        </w:rPr>
        <w:t xml:space="preserve"> </w:t>
      </w:r>
      <w:r>
        <w:rPr>
          <w:rFonts w:ascii="Arial"/>
          <w:b/>
          <w:color w:val="FFFFFF"/>
          <w:sz w:val="14"/>
        </w:rPr>
        <w:t>INFORMASI DAN</w:t>
      </w:r>
      <w:r>
        <w:rPr>
          <w:rFonts w:ascii="Arial"/>
          <w:b/>
          <w:color w:val="FFFFFF"/>
          <w:spacing w:val="-36"/>
          <w:sz w:val="14"/>
        </w:rPr>
        <w:t xml:space="preserve"> </w:t>
      </w:r>
      <w:r>
        <w:rPr>
          <w:rFonts w:ascii="Arial"/>
          <w:b/>
          <w:color w:val="FFFFFF"/>
          <w:sz w:val="14"/>
        </w:rPr>
        <w:t>HUMAS</w:t>
      </w:r>
    </w:p>
    <w:p w14:paraId="55849951">
      <w:pPr>
        <w:spacing w:after="0" w:line="249" w:lineRule="auto"/>
        <w:jc w:val="left"/>
        <w:rPr>
          <w:rFonts w:ascii="Arial"/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2236" w:space="40"/>
            <w:col w:w="3274"/>
          </w:cols>
        </w:sectPr>
      </w:pPr>
    </w:p>
    <w:p w14:paraId="2B8FBBBD">
      <w:pPr>
        <w:pStyle w:val="12"/>
        <w:rPr>
          <w:rFonts w:ascii="Arial"/>
          <w:b/>
          <w:sz w:val="20"/>
        </w:rPr>
      </w:pPr>
      <w:r>
        <w:pict>
          <v:group id="_x0000_s1158" o:spid="_x0000_s1158" o:spt="203" style="position:absolute;left:0pt;margin-left:0pt;margin-top:0pt;height:425.2pt;width:283.5pt;mso-position-horizontal-relative:page;mso-position-vertical-relative:page;z-index:-251603968;mso-width-relative:page;mso-height-relative:page;" coordsize="5670,8504">
            <o:lock v:ext="edit"/>
            <v:rect id="_x0000_s1159" o:spid="_x0000_s1159" o:spt="1" style="position:absolute;left:0;top:0;height:2737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0" o:spid="_x0000_s1160" o:spt="1" style="position:absolute;left:0;top:2736;height:4951;width:5670;" fillcolor="#FBB042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61" o:spid="_x0000_s1161" o:spt="20" style="position:absolute;left:2777;top:2921;height:4023;width:0;" stroked="t" coordsize="21600,21600">
              <v:path arrowok="t"/>
              <v:fill focussize="0,0"/>
              <v:stroke weight="2pt" color="#231F20"/>
              <v:imagedata o:title=""/>
              <o:lock v:ext="edit"/>
            </v:line>
            <v:shape id="_x0000_s1162" o:spid="_x0000_s1162" style="position:absolute;left:870;top:4654;height:504;width:3800;" filled="f" stroked="t" coordorigin="870,4654" coordsize="3800,504" path="m870,5158l870,4654,4670,4654,4670,5010e">
              <v:path arrowok="t"/>
              <v:fill on="f" focussize="0,0"/>
              <v:stroke weight="2pt" color="#231F20"/>
              <v:imagedata o:title=""/>
              <o:lock v:ext="edit"/>
            </v:shape>
            <v:line id="_x0000_s1163" o:spid="_x0000_s1163" o:spt="20" style="position:absolute;left:1742;top:4634;height:1213;width:0;" stroked="t" coordsize="21600,21600">
              <v:path arrowok="t"/>
              <v:fill focussize="0,0"/>
              <v:stroke weight="2pt" color="#231F20"/>
              <v:imagedata o:title=""/>
              <o:lock v:ext="edit"/>
            </v:line>
            <v:line id="_x0000_s1164" o:spid="_x0000_s1164" o:spt="20" style="position:absolute;left:3792;top:4634;height:1213;width:0;" stroked="t" coordsize="21600,21600">
              <v:path arrowok="t"/>
              <v:fill focussize="0,0"/>
              <v:stroke weight="2pt" color="#231F20"/>
              <v:imagedata o:title=""/>
              <o:lock v:ext="edit"/>
            </v:line>
            <v:shape id="_x0000_s1165" o:spid="_x0000_s1165" style="position:absolute;left:249;top:5157;height:604;width:1398;" fillcolor="#4C4D4F" filled="t" stroked="f" coordorigin="249,5158" coordsize="1398,604" path="m1539,5158l249,5158,249,5762,1539,5762,1647,5460,1539,5158xe">
              <v:path arrowok="t"/>
              <v:fill on="t" focussize="0,0"/>
              <v:stroke on="f"/>
              <v:imagedata o:title=""/>
              <o:lock v:ext="edit"/>
            </v:shape>
            <v:shape id="_x0000_s1166" o:spid="_x0000_s1166" style="position:absolute;left:3113;top:5847;height:604;width:1398;" fillcolor="#808285" filled="t" stroked="f" coordorigin="3113,5847" coordsize="1398,604" path="m4403,5847l3113,5847,3113,6451,4403,6451,4511,6149,4403,5847xe">
              <v:path arrowok="t"/>
              <v:fill on="t" focussize="0,0"/>
              <v:stroke on="f"/>
              <v:imagedata o:title=""/>
              <o:lock v:ext="edit"/>
            </v:shape>
            <v:shape id="_x0000_s1167" o:spid="_x0000_s1167" style="position:absolute;left:1043;top:5847;height:604;width:1398;" fillcolor="#4C4D4F" filled="t" stroked="f" coordorigin="1043,5847" coordsize="1398,604" path="m2333,5847l1043,5847,1043,6451,2333,6451,2441,6149,2333,5847xe">
              <v:path arrowok="t"/>
              <v:fill on="t" focussize="0,0"/>
              <v:stroke on="f"/>
              <v:imagedata o:title=""/>
              <o:lock v:ext="edit"/>
            </v:shape>
            <v:shape id="_x0000_s1168" o:spid="_x0000_s1168" style="position:absolute;left:3991;top:5010;height:604;width:1398;" fillcolor="#808285" filled="t" stroked="f" coordorigin="3991,5010" coordsize="1398,604" path="m5281,5010l3991,5010,3991,5614,5281,5614,5389,5312,5281,5010xe">
              <v:path arrowok="t"/>
              <v:fill on="t" focussize="0,0"/>
              <v:stroke on="f"/>
              <v:imagedata o:title=""/>
              <o:lock v:ext="edit"/>
            </v:shape>
            <v:shape id="_x0000_s1169" o:spid="_x0000_s1169" style="position:absolute;left:2117;top:2815;height:794;width:1435;" fillcolor="#4C4D4F" filled="t" stroked="f" coordorigin="2117,2815" coordsize="1435,794" path="m3410,2815l2117,2815,2117,3609,3410,3609,3552,3212,3410,2815xe">
              <v:path arrowok="t"/>
              <v:fill on="t" focussize="0,0"/>
              <v:stroke on="f"/>
              <v:imagedata o:title=""/>
              <o:lock v:ext="edit"/>
            </v:shape>
            <v:shape id="_x0000_s1170" o:spid="_x0000_s1170" style="position:absolute;left:2117;top:3724;height:794;width:1435;" fillcolor="#808285" filled="t" stroked="f" coordorigin="2117,3725" coordsize="1435,794" path="m3410,3725l2117,3725,2117,4518,3410,4518,3552,4122,3410,3725xe">
              <v:path arrowok="t"/>
              <v:fill on="t" focussize="0,0"/>
              <v:stroke on="f"/>
              <v:imagedata o:title=""/>
              <o:lock v:ext="edit"/>
            </v:shape>
            <v:shape id="_x0000_s1171" o:spid="_x0000_s1171" style="position:absolute;left:2277;top:6698;height:604;width:1044;" fillcolor="#FBB042" filled="t" stroked="f" coordorigin="2278,6698" coordsize="1044,604" path="m3213,6698l2278,6698,2278,7302,3213,7302,3321,7000,3213,6698xe">
              <v:path arrowok="t"/>
              <v:fill on="t" focussize="0,0"/>
              <v:stroke on="f"/>
              <v:imagedata o:title=""/>
              <o:lock v:ext="edit"/>
            </v:shape>
            <v:shape id="_x0000_s1172" o:spid="_x0000_s1172" style="position:absolute;left:2277;top:6698;height:604;width:1044;" filled="f" stroked="t" coordorigin="2278,6698" coordsize="1044,604" path="m2278,6698l2278,7302,3213,7302,3321,7000,3213,6698,2278,6698xe">
              <v:path arrowok="t"/>
              <v:fill on="f" focussize="0,0"/>
              <v:stroke weight="1pt" color="#231F20"/>
              <v:imagedata o:title=""/>
              <o:lock v:ext="edit"/>
            </v:shape>
            <v:shape id="_x0000_s1173" o:spid="_x0000_s1173" style="position:absolute;left:2204;top:6749;height:604;width:1044;" fillcolor="#FBB042" filled="t" stroked="f" coordorigin="2204,6749" coordsize="1044,604" path="m3139,6749l2204,6749,2204,7353,3139,7353,3247,7051,3139,6749xe">
              <v:path arrowok="t"/>
              <v:fill on="t" focussize="0,0"/>
              <v:stroke on="f"/>
              <v:imagedata o:title=""/>
              <o:lock v:ext="edit"/>
            </v:shape>
            <v:shape id="_x0000_s1174" o:spid="_x0000_s1174" style="position:absolute;left:2204;top:6749;height:604;width:1044;" filled="f" stroked="t" coordorigin="2204,6749" coordsize="1044,604" path="m2204,6749l2204,7353,3139,7353,3247,7051,3139,6749,2204,6749xe">
              <v:path arrowok="t"/>
              <v:fill on="f" focussize="0,0"/>
              <v:stroke weight="1pt" color="#231F20"/>
              <v:imagedata o:title=""/>
              <o:lock v:ext="edit"/>
            </v:shape>
            <v:shape id="_x0000_s1175" o:spid="_x0000_s1175" style="position:absolute;left:2118;top:6811;height:604;width:1044;" fillcolor="#FBB042" filled="t" stroked="f" coordorigin="2119,6811" coordsize="1044,604" path="m3054,6811l2119,6811,2119,7415,3054,7415,3162,7114,3054,6811xe">
              <v:path arrowok="t"/>
              <v:fill on="t" focussize="0,0"/>
              <v:stroke on="f"/>
              <v:imagedata o:title=""/>
              <o:lock v:ext="edit"/>
            </v:shape>
            <v:shape id="_x0000_s1176" o:spid="_x0000_s1176" style="position:absolute;left:2118;top:6811;height:604;width:1044;" filled="f" stroked="t" coordorigin="2119,6811" coordsize="1044,604" path="m2119,6811l2119,7415,3054,7415,3162,7114,3054,6811,2119,6811xe">
              <v:path arrowok="t"/>
              <v:fill on="f" focussize="0,0"/>
              <v:stroke weight="1pt" color="#231F20"/>
              <v:imagedata o:title=""/>
              <o:lock v:ext="edit"/>
            </v:shape>
            <v:shape id="_x0000_s1177" o:spid="_x0000_s1177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 w14:paraId="6327DDFE">
      <w:pPr>
        <w:pStyle w:val="12"/>
        <w:spacing w:before="1"/>
        <w:rPr>
          <w:rFonts w:ascii="Arial"/>
          <w:b/>
          <w:sz w:val="18"/>
        </w:rPr>
      </w:pPr>
    </w:p>
    <w:p w14:paraId="00D77E95">
      <w:pPr>
        <w:spacing w:before="105" w:line="249" w:lineRule="auto"/>
        <w:ind w:left="2321" w:right="2603" w:hanging="73"/>
        <w:jc w:val="center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BIDANG</w:t>
      </w:r>
      <w:r>
        <w:rPr>
          <w:rFonts w:ascii="Arial"/>
          <w:b/>
          <w:color w:val="231F20"/>
          <w:spacing w:val="1"/>
          <w:sz w:val="14"/>
        </w:rPr>
        <w:t xml:space="preserve"> </w:t>
      </w:r>
      <w:r>
        <w:rPr>
          <w:rFonts w:ascii="Arial"/>
          <w:b/>
          <w:color w:val="231F20"/>
          <w:w w:val="95"/>
          <w:sz w:val="14"/>
        </w:rPr>
        <w:t>OPERASI</w:t>
      </w:r>
    </w:p>
    <w:p w14:paraId="1DDD8E48">
      <w:pPr>
        <w:pStyle w:val="12"/>
        <w:rPr>
          <w:rFonts w:ascii="Arial"/>
          <w:b/>
          <w:sz w:val="20"/>
        </w:rPr>
      </w:pPr>
    </w:p>
    <w:p w14:paraId="2514F5D7">
      <w:pPr>
        <w:pStyle w:val="12"/>
        <w:spacing w:before="2"/>
        <w:rPr>
          <w:rFonts w:ascii="Arial"/>
          <w:b/>
          <w:sz w:val="28"/>
        </w:rPr>
      </w:pPr>
    </w:p>
    <w:p w14:paraId="54F3E9D8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12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0214A5AF">
      <w:pPr>
        <w:spacing w:after="0"/>
        <w:jc w:val="left"/>
        <w:rPr>
          <w:rFonts w:ascii="Arial"/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0AF1DF48">
      <w:pPr>
        <w:pStyle w:val="12"/>
        <w:rPr>
          <w:rFonts w:ascii="Arial"/>
          <w:b/>
          <w:sz w:val="20"/>
        </w:rPr>
      </w:pPr>
      <w:r>
        <w:pict>
          <v:rect id="_x0000_s1179" o:spid="_x0000_s1179" o:spt="1" style="position:absolute;left:0pt;margin-left:0pt;margin-top:0pt;height:453.5pt;width:283.45pt;mso-position-horizontal-relative:page;mso-position-vertical-relative:page;z-index:-251602944;mso-width-relative:page;mso-height-relative:page;" fillcolor="#EDAB4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180" o:spid="_x0000_s1180" o:spt="203" style="position:absolute;left:0pt;margin-left:0pt;margin-top:0pt;height:453.55pt;width:283.5pt;mso-position-horizontal-relative:page;mso-position-vertical-relative:page;z-index:-251601920;mso-width-relative:page;mso-height-relative:page;" coordsize="5670,9071">
            <o:lock v:ext="edit"/>
            <v:shape id="_x0000_s1181" o:spid="_x0000_s1181" style="position:absolute;left:0;top:753;height:3922;width:5670;" fillcolor="#EDAB45" filled="t" stroked="f" coordorigin="0,753" coordsize="5670,3922" path="m0,753l0,1642,1352,3805,5669,4675,5669,3569,0,753xe">
              <v:path arrowok="t"/>
              <v:fill on="t" focussize="0,0"/>
              <v:stroke on="f"/>
              <v:imagedata o:title=""/>
              <o:lock v:ext="edit"/>
            </v:shape>
            <v:shape id="_x0000_s1182" o:spid="_x0000_s1182" style="position:absolute;left:0;top:0;height:3570;width:5670;" fillcolor="#EFC443" filled="t" stroked="f" coordsize="5670,3570" path="m5669,0l0,0,0,753,5669,3569,5669,0xe">
              <v:path arrowok="t"/>
              <v:fill on="t" focussize="0,0"/>
              <v:stroke on="f"/>
              <v:imagedata o:title=""/>
              <o:lock v:ext="edit"/>
            </v:shape>
            <v:shape id="_x0000_s1183" o:spid="_x0000_s1183" style="position:absolute;left:1351;top:3804;height:3821;width:4318;" fillcolor="#F2862E" filled="t" stroked="f" coordorigin="1352,3805" coordsize="4318,3821" path="m1352,3805l3282,6893,5669,7625,5669,4675,1352,3805xe">
              <v:path arrowok="t"/>
              <v:fill on="t" focussize="0,0"/>
              <v:stroke on="f"/>
              <v:imagedata o:title=""/>
              <o:lock v:ext="edit"/>
            </v:shape>
            <v:shape id="_x0000_s1184" o:spid="_x0000_s1184" style="position:absolute;left:1487;top:7635;height:1436;width:1468;" fillcolor="#F36E38" filled="t" stroked="f" coordorigin="1488,7636" coordsize="1468,1436" path="m1488,7636l2249,9071,2956,9071,2956,8166,1488,7636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style="position:absolute;left:0;top:3532;height:3361;width:3282;" fillcolor="#F36C24" filled="t" stroked="f" coordorigin="0,3532" coordsize="3282,3361" path="m0,3532l0,5887,3282,6893,1352,3805,0,3532xe">
              <v:path arrowok="t"/>
              <v:fill on="t" focussize="0,0"/>
              <v:stroke on="f"/>
              <v:imagedata o:title=""/>
              <o:lock v:ext="edit"/>
            </v:shape>
            <v:shape id="_x0000_s1186" o:spid="_x0000_s1186" style="position:absolute;left:0;top:5886;height:3185;width:4645;" fillcolor="#F15836" filled="t" stroked="f" coordorigin="0,5887" coordsize="4645,3185" path="m0,5887l0,9071,4645,9071,3282,6893,0,5887xe">
              <v:path arrowok="t"/>
              <v:fill on="t" focussize="0,0"/>
              <v:stroke on="f"/>
              <v:imagedata o:title=""/>
              <o:lock v:ext="edit"/>
            </v:shape>
            <v:shape id="_x0000_s1187" o:spid="_x0000_s1187" style="position:absolute;left:0;top:1641;height:2163;width:1352;" fillcolor="#F79433" filled="t" stroked="f" coordorigin="0,1642" coordsize="1352,2163" path="m0,1642l0,3532,1352,3805,0,1642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1C26F4FD">
      <w:pPr>
        <w:pStyle w:val="12"/>
        <w:rPr>
          <w:rFonts w:ascii="Arial"/>
          <w:b/>
          <w:sz w:val="20"/>
        </w:rPr>
      </w:pPr>
    </w:p>
    <w:p w14:paraId="7FF7902E">
      <w:pPr>
        <w:pStyle w:val="12"/>
        <w:rPr>
          <w:rFonts w:ascii="Arial"/>
          <w:b/>
          <w:sz w:val="20"/>
        </w:rPr>
      </w:pPr>
    </w:p>
    <w:p w14:paraId="3B6FAB2A">
      <w:pPr>
        <w:pStyle w:val="12"/>
        <w:rPr>
          <w:rFonts w:ascii="Arial"/>
          <w:b/>
          <w:sz w:val="20"/>
        </w:rPr>
      </w:pPr>
    </w:p>
    <w:p w14:paraId="36CD0238">
      <w:pPr>
        <w:pStyle w:val="12"/>
        <w:rPr>
          <w:rFonts w:ascii="Arial"/>
          <w:b/>
          <w:sz w:val="20"/>
        </w:rPr>
      </w:pPr>
    </w:p>
    <w:p w14:paraId="68EFFEE2">
      <w:pPr>
        <w:pStyle w:val="12"/>
        <w:rPr>
          <w:rFonts w:ascii="Arial"/>
          <w:b/>
          <w:sz w:val="20"/>
        </w:rPr>
      </w:pPr>
    </w:p>
    <w:p w14:paraId="5F74B9ED">
      <w:pPr>
        <w:pStyle w:val="12"/>
        <w:rPr>
          <w:rFonts w:ascii="Arial"/>
          <w:b/>
          <w:sz w:val="20"/>
        </w:rPr>
      </w:pPr>
    </w:p>
    <w:p w14:paraId="3C84E0DC">
      <w:pPr>
        <w:pStyle w:val="12"/>
        <w:rPr>
          <w:rFonts w:ascii="Arial"/>
          <w:b/>
          <w:sz w:val="20"/>
        </w:rPr>
      </w:pPr>
    </w:p>
    <w:p w14:paraId="20F9CB05">
      <w:pPr>
        <w:pStyle w:val="12"/>
        <w:rPr>
          <w:rFonts w:ascii="Arial"/>
          <w:b/>
          <w:sz w:val="20"/>
        </w:rPr>
      </w:pPr>
    </w:p>
    <w:p w14:paraId="6C5EA735">
      <w:pPr>
        <w:pStyle w:val="12"/>
        <w:rPr>
          <w:rFonts w:ascii="Arial"/>
          <w:b/>
          <w:sz w:val="20"/>
        </w:rPr>
      </w:pPr>
    </w:p>
    <w:p w14:paraId="36E9C79C">
      <w:pPr>
        <w:pStyle w:val="12"/>
        <w:rPr>
          <w:rFonts w:ascii="Arial"/>
          <w:b/>
          <w:sz w:val="20"/>
        </w:rPr>
      </w:pPr>
    </w:p>
    <w:p w14:paraId="65F430B7">
      <w:pPr>
        <w:pStyle w:val="12"/>
        <w:rPr>
          <w:rFonts w:ascii="Arial"/>
          <w:b/>
          <w:sz w:val="20"/>
        </w:rPr>
      </w:pPr>
    </w:p>
    <w:p w14:paraId="025CC0F5">
      <w:pPr>
        <w:pStyle w:val="12"/>
        <w:rPr>
          <w:rFonts w:ascii="Arial"/>
          <w:b/>
          <w:sz w:val="20"/>
        </w:rPr>
      </w:pPr>
    </w:p>
    <w:p w14:paraId="2565ECDF">
      <w:pPr>
        <w:pStyle w:val="12"/>
        <w:spacing w:before="8"/>
        <w:rPr>
          <w:rFonts w:ascii="Arial"/>
          <w:b/>
          <w:sz w:val="10"/>
        </w:rPr>
      </w:pPr>
    </w:p>
    <w:p w14:paraId="0C51C859">
      <w:pPr>
        <w:pStyle w:val="12"/>
        <w:ind w:left="84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id="_x0000_s1188" o:spid="_x0000_s1188" o:spt="202" type="#_x0000_t202" style="height:58.15pt;width:198.45pt;" fillcolor="#EDAB45" filled="t" stroked="t" coordsize="21600,21600">
            <v:path/>
            <v:fill on="t" focussize="0,0"/>
            <v:stroke weight="1pt" color="#FFFFFF"/>
            <v:imagedata o:title=""/>
            <o:lock v:ext="edit"/>
            <v:textbox inset="0mm,0mm,0mm,0mm">
              <w:txbxContent>
                <w:p w14:paraId="157494DF">
                  <w:pPr>
                    <w:spacing w:before="275"/>
                    <w:ind w:left="252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FFFFF"/>
                      <w:w w:val="85"/>
                      <w:sz w:val="48"/>
                    </w:rPr>
                    <w:t>SIAGA</w:t>
                  </w:r>
                  <w:r>
                    <w:rPr>
                      <w:color w:val="FFFFFF"/>
                      <w:spacing w:val="49"/>
                      <w:w w:val="85"/>
                      <w:sz w:val="48"/>
                    </w:rPr>
                    <w:t xml:space="preserve"> </w:t>
                  </w:r>
                  <w:r>
                    <w:rPr>
                      <w:color w:val="FFFFFF"/>
                      <w:w w:val="85"/>
                      <w:sz w:val="48"/>
                    </w:rPr>
                    <w:t>BENCANA</w:t>
                  </w:r>
                </w:p>
              </w:txbxContent>
            </v:textbox>
            <w10:wrap type="none"/>
            <w10:anchorlock/>
          </v:shape>
        </w:pict>
      </w:r>
    </w:p>
    <w:p w14:paraId="248A4292">
      <w:pPr>
        <w:spacing w:after="0"/>
        <w:rPr>
          <w:rFonts w:ascii="Arial"/>
          <w:sz w:val="20"/>
        </w:rPr>
        <w:sectPr>
          <w:footerReference r:id="rId8" w:type="default"/>
          <w:pgSz w:w="5670" w:h="9080"/>
          <w:pgMar w:top="820" w:right="120" w:bottom="280" w:left="0" w:header="0" w:footer="0" w:gutter="0"/>
          <w:cols w:space="720" w:num="1"/>
        </w:sectPr>
      </w:pPr>
    </w:p>
    <w:p w14:paraId="42625BF2">
      <w:pPr>
        <w:spacing w:before="98"/>
        <w:ind w:left="453" w:right="0" w:firstLine="0"/>
        <w:jc w:val="left"/>
        <w:rPr>
          <w:rFonts w:ascii="Arial"/>
          <w:b/>
          <w:sz w:val="26"/>
        </w:rPr>
      </w:pPr>
      <w:r>
        <w:rPr>
          <w:sz w:val="22"/>
        </w:rPr>
        <w:pict>
          <v:shape id="_x0000_s1219" o:spid="_x0000_s1219" style="position:absolute;left:0pt;margin-left:4.9pt;margin-top:-5.6pt;height:34.75pt;width:113.85pt;z-index:-251572224;mso-width-relative:page;mso-height-relative:page;" fillcolor="#F79433" filled="t" stroked="f" coordorigin="98,628" coordsize="2277,695" path="m2374,628l99,1322,98,1323,2087,1323,2374,628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8" o:spid="_x0000_s1218" style="position:absolute;left:0pt;margin-left:179.15pt;margin-top:-37pt;height:66.15pt;width:104.3pt;z-index:-251573248;mso-width-relative:page;mso-height-relative:page;" fillcolor="#4C4D4F" filled="t" stroked="f" coordorigin="3583,0" coordsize="2086,1323" path="m5669,0l4438,0,4410,8,3583,1323,5669,1323,5669,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7" o:spid="_x0000_s1217" style="position:absolute;left:0pt;margin-left:104.35pt;margin-top:-36.6pt;height:65.75pt;width:116.15pt;z-index:-251574272;mso-width-relative:page;mso-height-relative:page;" fillcolor="#F36C24" filled="t" stroked="f" coordorigin="2087,8" coordsize="2323,1315" path="m4410,8l2374,628,2087,1323,3583,1323,4410,8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6" o:spid="_x0000_s1216" style="position:absolute;left:0pt;margin-left:220.5pt;margin-top:-37pt;height:0.45pt;width:1.4pt;z-index:-251575296;mso-width-relative:page;mso-height-relative:page;" fillcolor="#F36E38" filled="t" stroked="f" coordorigin="4410,0" coordsize="28,9" path="m4438,0l4415,0,4410,8,4438,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5" o:spid="_x0000_s1215" style="position:absolute;left:0pt;margin-left:118.7pt;margin-top:-37pt;height:31.45pt;width:102.05pt;z-index:-251576320;mso-width-relative:page;mso-height-relative:page;" fillcolor="#F2862E" filled="t" stroked="f" coordorigin="2374,0" coordsize="2041,629" path="m4415,0l2634,0,2374,629,4410,8,4415,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4" o:spid="_x0000_s1214" style="position:absolute;left:0pt;margin-left:0pt;margin-top:-37pt;height:66.15pt;width:72.35pt;z-index:-251577344;mso-width-relative:page;mso-height-relative:page;" fillcolor="#EFC443" filled="t" stroked="f" coordsize="1447,1323" path="m1446,0l0,0,0,1323,95,1323,99,1322,1446,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213" o:spid="_x0000_s1213" style="position:absolute;left:0pt;margin-left:4.95pt;margin-top:-37pt;height:66.1pt;width:126.75pt;z-index:-251578368;mso-width-relative:page;mso-height-relative:page;" fillcolor="#EDAB45" filled="t" stroked="f" coordorigin="100,0" coordsize="2535,1322" path="m2634,0l1446,0,100,1322,2374,629,2634,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rFonts w:ascii="Arial"/>
          <w:b/>
          <w:color w:val="FFFFFF"/>
          <w:sz w:val="26"/>
        </w:rPr>
        <w:t>SIAGA</w:t>
      </w:r>
      <w:r>
        <w:rPr>
          <w:rFonts w:ascii="Arial"/>
          <w:b/>
          <w:color w:val="FFFFFF"/>
          <w:spacing w:val="-18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BENCANA</w:t>
      </w:r>
    </w:p>
    <w:p w14:paraId="0F73CBC8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rect id="_x0000_s1190" o:spid="_x0000_s1190" o:spt="1" style="position:absolute;left:0pt;margin-left:0pt;margin-top:4.55pt;height:138.55pt;width:283.5pt;z-index:-251601920;mso-width-relative:page;mso-height-relative:page;" fillcolor="#DFF3FD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</w:p>
    <w:p w14:paraId="70DD0419">
      <w:pPr>
        <w:pStyle w:val="2"/>
        <w:spacing w:before="278"/>
      </w:pPr>
      <w:r>
        <w:rPr>
          <w:color w:val="231F20"/>
          <w:w w:val="105"/>
        </w:rPr>
        <w:t>Gempa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Bumi</w:t>
      </w:r>
    </w:p>
    <w:p w14:paraId="7BEC4D2A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12" o:spid="_x0000_s1212" o:spt="75" alt="" type="#_x0000_t75" style="position:absolute;left:0pt;margin-left:0pt;margin-top:4.5pt;height:197.25pt;width:283.5pt;z-index:-251579392;mso-width-relative:page;mso-height-relative:page;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</v:shape>
        </w:pict>
      </w:r>
      <w:r>
        <w:rPr>
          <w:sz w:val="20"/>
        </w:rPr>
        <w:pict>
          <v:shape id="_x0000_s1192" o:spid="_x0000_s1192" o:spt="75" alt="" type="#_x0000_t75" style="position:absolute;left:0pt;margin-left:0pt;margin-top:4.5pt;height:196.55pt;width:283.5pt;z-index:-251599872;mso-width-relative:page;mso-height-relative:page;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</v:shape>
        </w:pict>
      </w:r>
    </w:p>
    <w:p w14:paraId="752A165F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193" o:spid="_x0000_s1193" style="position:absolute;left:0pt;margin-left:162.5pt;margin-top:6pt;height:159.15pt;width:82.9pt;z-index:-251598848;mso-width-relative:page;mso-height-relative:page;" fillcolor="#231F20" filled="t" stroked="f" coordorigin="3251,2362" coordsize="1658,3183" path="m4435,2421l4433,2411,4431,2400,4426,2396,4420,2396,3251,2362,3255,2364,3258,2367,3260,2371,3260,2372,3260,2372,3260,2373,3265,2392,4409,2421,4407,2411,4419,2421,4435,2421xm4909,4728l4908,4727,4908,4727,4898,4678,4898,4675,4898,4675,4898,4675,4897,4669,4897,4729,4897,4729,4896,4728,4897,4729,4897,4669,4896,4667,4896,4669,4893,4675,4892,4678,4892,4678,4893,4675,4896,4669,4896,4667,4853,4456,4789,4143,4750,3953,4741,3905,4740,3901,4737,3902,4734,3904,4731,3905,4734,3903,4736,3901,4740,3900,4695,3681,4671,3566,4645,3436,4588,3160,4552,2986,4543,2943,4489,2680,4435,2422,4419,2422,4409,2422,4463,2681,4468,2681,4472,2681,4476,2680,4472,2681,4468,2681,4463,2682,4518,2944,4523,2943,4524,2943,4523,2944,4521,2944,4518,2945,4528,2991,4564,3162,4570,3161,4574,3160,4575,3160,4574,3161,4570,3162,4565,3164,4623,3440,4628,3438,4632,3437,4633,3436,4632,3437,4628,3439,4623,3441,4650,3571,4675,3685,4685,3681,4675,3686,4732,3957,4740,3953,4740,3953,4739,3954,4737,3956,4733,3959,4773,4147,4778,4144,4781,4143,4778,4146,4774,4151,4839,4459,4842,4457,4844,4456,4845,4456,4844,4457,4842,4458,4840,4461,4896,4728,4803,5100,4803,5102,4848,5469,4849,5469,4848,5470,4848,5469,4639,5545,4850,5471,4850,5471,4851,5470,4851,5470,4851,5470,4851,5469,4845,5420,4844,5420,4845,5420,4828,5260,4827,5257,4827,5258,4826,5259,4825,5260,4827,5256,4811,5102,4811,5102,4908,4729,4909,4728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71D614AF">
      <w:pPr>
        <w:pStyle w:val="12"/>
        <w:rPr>
          <w:rFonts w:ascii="Arial"/>
          <w:b/>
          <w:sz w:val="20"/>
        </w:rPr>
      </w:pPr>
    </w:p>
    <w:p w14:paraId="0E0C190D">
      <w:pPr>
        <w:pStyle w:val="12"/>
        <w:rPr>
          <w:rFonts w:ascii="Arial"/>
          <w:b/>
          <w:sz w:val="20"/>
        </w:rPr>
      </w:pPr>
    </w:p>
    <w:p w14:paraId="27FBAAA0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11" o:spid="_x0000_s1211" style="position:absolute;left:0pt;margin-left:35pt;margin-top:0.55pt;height:130pt;width:192.85pt;z-index:-251580416;mso-width-relative:page;mso-height-relative:page;" fillcolor="#231F20" filled="t" stroked="f" coordorigin="700,2943" coordsize="3857,2600" path="m4524,2943l4523,2943,4518,2944,4518,2945,4186,3019,4186,3024,4185,3019,4182,3020,4179,3020,4176,3021,3931,3077,3918,3080,3911,3081,3912,3087,3912,3089,3911,3087,3909,3082,3728,3124,3729,3130,3729,3133,3728,3130,3726,3124,3480,3181,3478,3181,3479,3186,3479,3192,3479,3190,3476,3181,3034,3281,3034,3287,3035,3291,3035,3293,3034,3291,3033,3287,3031,3281,2407,3422,2408,3429,2409,3433,2409,3435,2408,3433,2404,3423,1853,3550,1853,3555,1854,3559,1854,3561,1853,3559,1852,3555,1850,3551,1842,3553,1490,3628,1491,3638,1490,3634,1488,3628,943,3747,944,3748,944,3750,943,3749,943,3748,943,3747,865,3764,866,3765,866,3766,865,3765,865,3764,860,3765,858,3766,700,3801,700,3802,885,3766,970,3750,1542,3638,1830,3580,1916,3561,2477,3435,3099,3293,3447,3213,3533,3192,3770,3133,3946,3089,4207,3024,4518,2945,4518,2945,4521,2944,4523,2944,4524,2943xm4530,4604l4525,4604,4521,4608,4530,4604xm4530,4312l4517,4300,4519,4312,4530,4312xm4548,4322l4547,4315,4546,4316,4545,4317,4544,4318,4538,4324,4536,4328,4540,4326,4548,4322,4548,4322,4548,4322,4548,4322xm4556,5524l4550,5523,4542,5522,4535,5521,4545,5543,4549,5537,4553,5530,4556,5524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9" o:spid="_x0000_s1209" style="position:absolute;left:0pt;margin-left:35pt;margin-top:0.6pt;height:56.3pt;width:193.25pt;z-index:-251582464;mso-width-relative:page;mso-height-relative:page;" fillcolor="#CB7A9F" filled="t" stroked="f" coordorigin="700,2945" coordsize="3865,1126" path="m4518,2945l4367,2984,4063,3061,3447,3213,2619,3404,1830,3580,1230,3700,700,3802,773,4071,1115,4003,1377,3952,1940,3844,2159,3791,3108,3563,3541,3462,3524,3372,3525,3371,3773,3326,3775,3327,3776,3330,3821,3326,3823,3328,3841,3389,3880,3373,3947,3348,4048,3312,4200,3262,4270,3241,4369,3212,4457,3188,4523,3172,4564,3162,4528,2991,4518,2945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8" o:spid="_x0000_s1208" style="position:absolute;left:0pt;margin-left:192pt;margin-top:11.35pt;height:101.8pt;width:37.45pt;z-index:-251583488;mso-width-relative:page;mso-height-relative:page;" fillcolor="#231F20" filled="t" stroked="f" coordorigin="3841,3160" coordsize="749,2036" path="m4573,3738l4573,3736,4573,3736,4573,3739,4573,3738xm4575,3160l4574,3160,4570,3161,4564,3162,4547,3166,4523,3172,4493,3179,4457,3188,4369,3212,4287,3236,4200,3262,4114,3290,4048,3312,3988,3333,3910,3362,3880,3373,3856,3383,3841,3389,3841,3389,3841,3390,3841,3390,3882,3381,3914,3373,3965,3360,3994,3352,4009,3348,4037,3341,4052,3337,4066,3332,4066,3324,4065,3320,4070,3331,4071,3331,4071,3331,4072,3330,4110,3320,4122,3316,4244,3279,4318,3254,4317,3246,4317,3245,4317,3240,4319,3245,4322,3253,4359,3240,4421,3219,4445,3210,4444,3203,4444,3201,4445,3204,4447,3209,4452,3208,4457,3206,4462,3204,4470,3201,4496,3191,4525,3180,4548,3171,4565,3164,4570,3162,4574,3161,4575,3160xm4589,4569l4589,4567,4587,4559,4549,4329,4548,4323,4548,4323,4540,4327,4536,4329,4538,4325,4544,4319,4545,4317,4546,4317,4547,4315,4545,4301,4544,4297,4543,4289,4537,4285,4383,4285,4378,4291,4378,4299,4378,4299,4378,4301,4392,4403,4405,4399,4394,4415,4392,4403,4127,4459,4127,4475,4111,4461,4127,4459,4127,4333,4116,4331,4111,4331,4127,4317,4127,4333,4131,4335,4159,4335,4171,4331,4176,4329,4178,4329,4179,4327,4181,4325,4182,4325,4184,4323,4186,4319,4186,4319,4188,4317,4189,4315,4190,4315,4191,4313,4192,4313,4194,4311,4195,4311,4197,4309,4199,4309,4200,4307,4203,4307,4203,4305,4205,4303,4205,4303,4206,4301,4207,4299,4207,4299,4207,4295,4206,4293,4205,4291,4204,4289,4203,4287,4202,4287,4202,4285,4188,4293,4187,4293,4194,4287,4198,4283,4195,4283,4192,4281,4186,4281,4186,4307,4186,4307,4182,4305,4176,4305,4173,4303,4166,4303,4169,4299,4171,4297,4173,4295,4184,4287,4184,4287,4183,4291,4182,4291,4181,4295,4181,4295,4181,4297,4182,4301,4184,4303,4185,4305,4186,4307,4186,4281,4185,4281,4182,4279,4180,4279,4166,4277,4153,4277,4126,4273,4099,4273,4086,4271,4000,4271,3980,4275,3975,4275,3971,4277,3970,4277,3968,4279,3965,4279,3963,4281,3960,4285,3959,4287,3957,4289,3957,4289,3957,4291,3957,4291,3956,4295,3955,4299,3954,4303,3954,4309,3954,4311,3955,4315,3957,4319,3959,4323,3962,4327,3965,4329,3971,4333,3977,4335,3984,4337,4020,4337,4025,4335,4035,4335,4039,4333,4040,4333,4039,4321,4053,4331,4049,4333,4040,4333,4042,4359,4053,4357,4050,4359,4046,4359,4042,4361,4063,4635,4074,4773,4092,4999,4095,5043,4099,5087,4103,5131,4107,5175,4107,5175,4108,5183,4109,5189,4109,5195,4105,5097,4102,5047,4099,4989,4088,4771,4080,4635,4080,4633,4070,4464,4070,4633,4069,4635,4066,4635,4070,4633,4070,4464,4064,4357,4062,4321,4062,4319,4061,4317,4061,4315,4060,4311,4054,4309,4048,4309,4044,4311,4036,4311,4031,4313,4019,4313,4015,4315,3991,4315,3982,4311,3979,4309,3979,4309,3978,4307,3978,4305,3978,4305,3979,4301,3979,4299,3979,4301,3979,4299,3979,4299,3982,4299,3985,4297,3993,4297,4001,4295,4071,4295,4084,4297,4098,4297,4111,4299,4124,4299,4135,4301,4145,4301,4156,4303,4166,4303,4165,4305,4164,4305,4164,4307,4162,4307,4157,4309,4133,4309,4125,4307,4117,4305,4107,4305,4101,4311,4100,4477,4101,4477,4102,4485,4108,4489,4117,4489,4183,4475,4411,4427,4418,4427,4423,4419,4423,4415,4421,4399,4408,4313,4392,4313,4406,4297,4408,4313,4519,4313,4517,4301,4530,4313,4519,4313,4562,4565,4562,4565,4563,4570,4566,4560,4563,4571,4562,4565,4525,4605,4530,4605,4521,4609,4525,4605,4450,4605,4451,4609,4452,4615,4440,4605,4450,4605,4444,4567,4437,4529,4429,4491,4423,4459,4422,4453,4421,4447,4415,4443,4408,4445,4112,4509,4108,4509,4105,4515,4117,4685,4130,4851,4143,5019,4155,5169,4156,5169,4156,5167,4149,5017,4147,4991,4147,4989,4132,4685,4124,4527,4123,4525,4116,4527,4123,4517,4123,4525,4166,4517,4188,4513,4187,4507,4186,4503,4187,4507,4190,4513,4238,4503,4401,4469,4401,4465,4400,4463,4399,4459,4413,4467,4401,4469,4408,4507,4414,4545,4421,4583,4428,4621,4429,4625,4434,4631,4534,4631,4537,4629,4540,4627,4540,4627,4551,4615,4556,4609,4585,4577,4587,4575,4589,4573,4589,4571,4589,4569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4D008DCC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06" o:spid="_x0000_s1206" o:spt="75" alt="" type="#_x0000_t75" style="position:absolute;left:0pt;margin-left:222.35pt;margin-top:0.1pt;height:15.75pt;width:8.8pt;z-index:-251585536;mso-width-relative:page;mso-height-relative:page;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</v:shape>
        </w:pict>
      </w:r>
    </w:p>
    <w:p w14:paraId="0FBDD245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05" o:spid="_x0000_s1205" style="position:absolute;left:0pt;margin-left:196.2pt;margin-top:2.2pt;height:105.7pt;width:35.75pt;z-index:-251586560;mso-width-relative:page;mso-height-relative:page;" fillcolor="#231F20" filled="t" stroked="f" coordorigin="3925,3436" coordsize="715,2114" path="m4633,3436l4631,3437,4628,3438,4623,3440,4623,3440,4606,3445,4582,3453,4552,3463,4517,3475,4512,3477,4510,3478,4510,3483,4511,3486,4511,3487,4510,3486,4507,3479,4485,3487,4416,3513,4400,3519,4389,3524,4390,3532,4391,3537,4389,3533,4385,3525,4347,3540,4267,3573,4146,3624,4147,3633,4148,3638,4146,3633,4143,3626,4104,3643,4047,3669,3990,3696,3963,3710,3925,3729,3925,3731,3942,3726,3966,3718,3995,3708,4055,3687,4113,3665,4183,3638,4194,3633,4278,3599,4362,3564,4423,3537,4426,3536,4484,3509,4524,3491,4532,3487,4557,3475,4585,3461,4607,3450,4623,3441,4628,3439,4631,3437,4633,3436xm4639,4267l4635,4259,4633,4254,4634,4260,4635,4270,4636,4269,4637,4268,4639,4267xm4639,5545l4639,5545,4626,5550,4639,5545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4" o:spid="_x0000_s1204" style="position:absolute;left:0pt;margin-left:196.25pt;margin-top:2.45pt;height:29.65pt;width:37.5pt;z-index:-251587584;mso-width-relative:page;mso-height-relative:page;" fillcolor="#A66383" filled="t" stroked="f" coordorigin="3925,3441" coordsize="750,593" path="m4623,3441l4557,3475,4484,3509,4362,3564,4194,3633,4083,3676,3966,3718,3925,3731,3944,3819,3959,3901,3974,3984,3974,3986,3973,3988,3929,4025,3931,4031,3931,4034,4246,3885,4574,3732,4675,3685,4623,3441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4775824A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24" o:spid="_x0000_s1224" style="position:absolute;left:0pt;margin-left:242.25pt;margin-top:2.15pt;height:92.5pt;width:41.2pt;z-index:-251567104;mso-width-relative:page;mso-height-relative:page;" fillcolor="#231F20" filled="t" stroked="f" coordorigin="4845,3666" coordsize="824,1850" path="m5669,5494l5499,5473,5253,5448,5070,5433,4948,5425,4863,5421,4845,5420,4845,5421,4897,5429,5009,5445,5155,5464,5373,5489,5497,5501,5669,5515,5669,5494xm5669,3666l5432,3716,5149,3780,5148,3780,5142,3781,5138,3787,5138,3794,5146,3916,5155,4039,5160,4100,5162,4131,5165,4161,5171,4222,5176,4271,5177,4271,5177,4222,5177,4161,5176,4130,5176,4099,5174,4038,5171,3915,5166,3807,5166,3804,5162,3805,5159,3806,5155,3807,5166,3793,5166,3804,5219,3793,5344,3765,5579,3708,5669,3686,5669,3666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7" o:spid="_x0000_s1207" o:spt="75" alt="" type="#_x0000_t75" style="position:absolute;left:0pt;margin-left:220.8pt;margin-top:5.8pt;height:18.05pt;width:9.75pt;z-index:-251584512;mso-width-relative:page;mso-height-relative:page;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</v:shape>
        </w:pict>
      </w:r>
      <w:r>
        <w:rPr>
          <w:sz w:val="20"/>
        </w:rPr>
        <w:pict>
          <v:shape id="_x0000_s1203" o:spid="_x0000_s1203" style="position:absolute;left:0pt;margin-left:86.25pt;margin-top:2.95pt;height:43.8pt;width:148pt;z-index:-251588608;mso-width-relative:page;mso-height-relative:page;" fillcolor="#231F20" filled="t" stroked="f" coordorigin="1725,3681" coordsize="2960,876" path="m4675,3686l4675,3685,3931,4034,3930,4038,3927,4041,3923,4042,3922,4043,3913,4043,3810,4091,3812,4091,3810,4092,3810,4091,3810,4091,3810,4092,3809,4092,3809,4092,3810,4092,3810,4091,2079,4516,1725,4557,1725,4557,1970,4538,1970,4533,1971,4538,2028,4533,2081,4529,2082,4529,2397,4456,2396,4449,2396,4446,2398,4450,2400,4455,2441,4446,2997,4315,2996,4306,2996,4301,2998,4306,3001,4314,3056,4301,3134,4282,3133,4273,3133,4268,3135,4273,3138,4281,3195,4268,3817,4116,3818,4116,3819,4115,3819,4115,3820,4114,3866,4092,3868,4091,4127,3962,4126,3957,4125,3955,4125,3953,4126,3955,4128,3957,4129,3961,4145,3953,4415,3818,4415,3814,4415,3812,4417,3817,4427,3812,4573,3739,4573,3736,4573,3736,4573,3738,4578,3736,4675,3686xm4685,3681l4675,3685,4675,3686,4685,3681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0" o:spid="_x0000_s1200" o:spt="75" alt="" type="#_x0000_t75" style="position:absolute;left:0pt;margin-left:228.65pt;margin-top:3.2pt;height:16.7pt;width:8pt;z-index:-251591680;mso-width-relative:page;mso-height-relative:page;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</v:shape>
        </w:pict>
      </w:r>
    </w:p>
    <w:p w14:paraId="57F30FD9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199" o:spid="_x0000_s1199" style="position:absolute;left:0pt;margin-left:89.5pt;margin-top:2.35pt;height:86.9pt;width:148.55pt;z-index:-251592704;mso-width-relative:page;mso-height-relative:page;" fillcolor="#231F20" filled="t" stroked="f" coordorigin="1791,3900" coordsize="2971,1738" path="m1877,5425l1874,5423,1864,5419,1858,5417,1853,5417,1847,5415,1841,5415,1847,5417,1852,5417,1858,5419,1864,5421,1869,5423,1874,5425,1877,5425xm4740,3901l4740,3900,4736,3901,4734,3903,4731,3905,4734,3904,4737,3902,4740,3901xm4740,3953l4740,3953,4737,3955,4732,3957,4733,3958,4732,3957,4719,3963,4700,3972,4677,3984,4641,4004,4631,4009,4621,4014,4611,4020,4611,4032,4610,4028,4608,4022,4607,4022,4607,4022,4583,4035,4571,4042,4521,4071,4508,4079,4497,4086,4487,4092,4476,4098,4477,4108,4477,4114,4475,4109,4472,4101,4467,4104,4461,4107,4392,4150,4331,4190,4309,4205,4288,4219,4257,4241,4245,4248,4226,4263,4226,4265,4226,4266,4226,4267,4226,4266,4225,4265,4225,4263,4214,4271,4205,4278,4198,4283,4199,4284,4201,4284,4201,4285,4202,4285,4216,4278,4233,4270,4238,4267,4254,4259,4298,4235,4320,4223,4344,4210,4406,4174,4419,4166,4458,4143,4471,4135,4504,4114,4522,4103,4535,4095,4548,4087,4560,4079,4572,4071,4584,4063,4595,4056,4618,4041,4629,4033,4630,4032,4639,4026,4649,4019,4683,3995,4704,3980,4721,3968,4733,3959,4737,3956,4739,3954,4740,3953xm4761,5621l4761,5613,4761,5611,4760,5609,4759,5607,4758,5607,4755,5603,4753,5601,4751,5599,4749,5597,4747,5595,4745,5595,4743,5593,4742,5593,4736,5589,4736,5609,4736,5611,4735,5611,4735,5621,4734,5621,4734,5619,4732,5619,4731,5617,4730,5617,4729,5615,4726,5615,4723,5613,4721,5611,4721,5611,4726,5613,4726,5614,4729,5615,4730,5616,4731,5617,4732,5618,4734,5619,4735,5621,4735,5611,4735,5613,4734,5615,4734,5615,4734,5615,4734,5613,4735,5612,4735,5611,4736,5609,4736,5609,4736,5589,4734,5587,4733,5587,4733,5609,4733,5609,4733,5609,4733,5609,4733,5587,4723,5581,4715,5579,4709,5575,4701,5571,4678,5561,4670,5557,4663,5555,4650,5551,4639,5547,4626,5551,4639,5547,4636,5545,4634,5545,4632,5543,4613,5539,4594,5533,4556,5525,4553,5531,4549,5537,4545,5543,4535,5521,4550,5525,4556,5525,4559,5521,4562,5517,4567,5507,4573,5497,4578,5489,4585,5475,4592,5459,4598,5445,4605,5431,4616,5401,4626,5371,4633,5339,4639,5307,4641,5275,4640,5241,4635,5209,4626,5177,4620,5161,4612,5147,4604,5133,4594,5119,4583,5107,4572,5095,4559,5083,4546,5073,4542,5071,4531,5065,4516,5057,4500,5051,4467,5043,4451,5043,4434,5041,4401,5045,4385,5049,4369,5051,4354,5057,4338,5061,4308,5073,4294,5081,4265,5095,4238,5111,4211,5127,4185,5147,4175,5153,4156,5169,4156,5185,4155,5169,4148,5173,4142,5179,4135,5185,4126,5191,4118,5199,4110,5207,4111,5215,4111,5219,4111,5221,4111,5225,4116,5227,4121,5227,4126,5229,4134,5221,4152,5205,4164,5197,4179,5185,4189,5177,4201,5169,4226,5151,4252,5135,4279,5119,4306,5105,4348,5087,4391,5075,4420,5071,4464,5071,4487,5077,4496,5079,4522,5091,4525,5095,4529,5097,4541,5105,4552,5115,4562,5125,4571,5137,4579,5149,4587,5161,4594,5173,4599,5187,4607,5215,4612,5245,4613,5273,4611,5303,4606,5333,4598,5363,4589,5391,4579,5419,4573,5433,4566,5447,4560,5461,4553,5475,4545,5489,4538,5501,4530,5515,4521,5529,4520,5531,4519,5535,4519,5543,4525,5549,4532,5549,4578,5557,4601,5563,4623,5571,4631,5573,4638,5575,4646,5577,4653,5581,4660,5583,4667,5585,4689,5595,4696,5597,4703,5603,4710,5605,4719,5611,4694,5611,4646,5607,4622,5607,4453,5593,4405,5591,4308,5587,4211,5587,3970,5589,3053,5589,2860,5591,2716,5591,2668,5587,2644,5587,2620,5585,2596,5585,2572,5583,2427,5573,2283,5561,2235,5555,2139,5547,2091,5541,2043,5537,1995,5531,1947,5527,1931,5525,1915,5523,1899,5521,1898,5521,1887,5523,1870,5523,1865,5521,1859,5521,1853,5519,1848,5517,1843,5515,1833,5511,1824,5503,1815,5497,1808,5487,1802,5477,1796,5467,1794,5457,1793,5451,1793,5445,1796,5433,1798,5429,1807,5421,1813,5419,1818,5419,1821,5417,1829,5417,1832,5415,1821,5415,1818,5417,1812,5419,1806,5419,1797,5427,1794,5433,1791,5445,1791,5451,1792,5457,1793,5461,1794,5467,1798,5477,1802,5483,1806,5489,1813,5499,1821,5507,1831,5513,1836,5517,1841,5519,1847,5521,1852,5523,1864,5527,1893,5527,1898,5525,2186,5561,2234,5565,2282,5571,2378,5581,2619,5601,2643,5601,2691,5605,2715,5605,2739,5607,2764,5607,2860,5609,3054,5609,3150,5607,3246,5609,3874,5615,4018,5615,4212,5613,4308,5613,4452,5619,4668,5637,4734,5637,4745,5635,4748,5633,4751,5633,4756,5629,4758,5627,4759,5625,4760,5623,4761,5621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198" o:spid="_x0000_s1198" style="position:absolute;left:0pt;margin-left:206.3pt;margin-top:5.3pt;height:24.95pt;width:32.3pt;z-index:-251593728;mso-width-relative:page;mso-height-relative:page;" fillcolor="#A66383" filled="t" stroked="f" coordorigin="4127,3959" coordsize="646,499" path="m4733,3959l4683,3995,4548,4087,4471,4135,4406,4174,4320,4223,4254,4259,4202,4285,4204,4288,4205,4290,4207,4294,4207,4299,4205,4303,4203,4306,4201,4307,4201,4306,4197,4309,4195,4310,4189,4314,4186,4319,4182,4324,4179,4326,4178,4327,4171,4330,4159,4335,4131,4333,4127,4332,4128,4458,4392,4402,4378,4298,4378,4291,4383,4285,4390,4284,4537,4284,4543,4289,4544,4296,4547,4315,4605,4259,4672,4207,4737,4165,4773,4147,4733,3959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6EA00277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210" o:spid="_x0000_s1210" style="position:absolute;left:0pt;margin-left:198.9pt;margin-top:10.6pt;height:45.6pt;width:29.2pt;z-index:-251581440;mso-width-relative:page;mso-height-relative:page;" fillcolor="#A1A3A6" filled="t" stroked="f" coordorigin="3978,4294" coordsize="584,912" path="m4103,4307l4054,4307,4060,4311,4061,4317,4062,4317,4062,4319,4088,4771,4099,4997,4102,5046,4105,5096,4107,5146,4109,5195,4110,5199,4110,5202,4110,5205,4126,5191,4135,5184,4142,5178,4148,5173,4155,5168,4143,5018,4130,4851,4117,4684,4105,4513,4108,4509,4112,4508,4205,4488,4108,4488,4102,4484,4101,4477,4101,4476,4100,4475,4101,4319,4101,4310,4103,4307xm4541,4443l4415,4443,4421,4447,4422,4453,4422,4453,4429,4491,4437,4529,4444,4567,4450,4604,4525,4604,4562,4564,4541,4443xm4519,4312l4408,4312,4422,4411,4423,4418,4418,4426,4411,4427,4117,4488,4116,4488,4205,4488,4415,4443,4541,4443,4519,4312xm4032,4294l4019,4294,4010,4295,4001,4295,3993,4296,3989,4297,3985,4297,3982,4298,3979,4299,3979,4300,3978,4303,3978,4304,3978,4306,3978,4306,3978,4308,3979,4308,3979,4309,3982,4311,3991,4313,3998,4313,4011,4314,4015,4314,4019,4313,4027,4312,4035,4311,4040,4310,4044,4310,4048,4309,4048,4308,4054,4307,4103,4307,4107,4304,4165,4304,4166,4303,4166,4303,4156,4301,4145,4300,4111,4297,4084,4296,4071,4295,4058,4295,4045,4294,4032,4294xm4165,4304l4115,4304,4117,4304,4125,4306,4133,4307,4141,4308,4149,4309,4157,4308,4162,4306,4162,4306,4162,4306,4163,4306,4163,4306,4164,4306,4164,4305,4164,4305,4164,4305,4164,4305,4165,4304,4165,4304xm3978,4308l3978,4308,3978,4308,3978,4308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2" o:spid="_x0000_s1202" style="position:absolute;left:0pt;margin-left:209.45pt;margin-top:9.35pt;height:29.7pt;width:25.95pt;z-index:-251589632;mso-width-relative:page;mso-height-relative:page;" fillcolor="#BCE6FB" filled="t" stroked="f" coordorigin="4190,4270" coordsize="519,594" path="m4635,4270l4579,4306,4548,4322,4589,4567,4589,4571,4587,4575,4540,4626,4540,4626,4537,4628,4534,4630,4434,4629,4429,4625,4401,4469,4190,4511,4198,4531,4213,4572,4232,4629,4236,4640,4264,4732,4284,4815,4294,4863,4309,4851,4421,4762,4568,4650,4687,4563,4708,4549,4700,4528,4687,4489,4673,4446,4654,4371,4642,4314,4635,4270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201" o:spid="_x0000_s1201" style="position:absolute;left:0pt;margin-left:231.75pt;margin-top:9.25pt;height:14.55pt;width:3.85pt;z-index:-251590656;mso-width-relative:page;mso-height-relative:page;" fillcolor="#231F20" filled="t" stroked="f" coordorigin="4635,4267" coordsize="77,291" path="m4712,4558l4701,4485,4682,4404,4655,4311,4639,4267,4635,4270,4654,4371,4671,4437,4700,4528,4712,4558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197" o:spid="_x0000_s1197" style="position:absolute;left:0pt;margin-left:227.35pt;margin-top:3.05pt;height:55.85pt;width:14.05pt;z-index:-251594752;mso-width-relative:page;mso-height-relative:page;" fillcolor="#231F20" filled="t" stroked="f" coordorigin="4547,4143" coordsize="281,1117" path="m4781,4143l4778,4144,4773,4147,4773,4147,4773,4147,4771,4147,4770,4148,4768,4149,4761,4153,4750,4158,4737,4165,4717,4177,4695,4191,4672,4207,4649,4224,4627,4242,4605,4259,4586,4277,4569,4293,4560,4301,4552,4309,4547,4315,4548,4322,4556,4318,4566,4313,4579,4306,4592,4298,4606,4290,4620,4280,4635,4270,4634,4260,4633,4254,4639,4267,4658,4254,4689,4229,4711,4212,4730,4195,4747,4179,4758,4169,4766,4160,4772,4153,4772,4153,4773,4152,4774,4151,4773,4149,4774,4151,4778,4146,4781,4143xm4828,5256l4827,5257,4826,5259,4825,5260,4826,5259,4827,5258,4828,5257,4828,5256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196" o:spid="_x0000_s1196" style="position:absolute;left:0pt;margin-left:231.9pt;margin-top:3.45pt;height:19.8pt;width:10.05pt;z-index:-251595776;mso-width-relative:page;mso-height-relative:page;" fillcolor="#BCE6FB" filled="t" stroked="f" coordorigin="4639,4151" coordsize="201,396" path="m4774,4151l4772,4153,4758,4169,4730,4195,4711,4212,4689,4229,4658,4254,4639,4267,4646,4287,4672,4366,4691,4441,4708,4525,4711,4547,4717,4542,4768,4507,4800,4485,4839,4459,4774,4151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38E2A6E9">
      <w:pPr>
        <w:pStyle w:val="12"/>
        <w:rPr>
          <w:rFonts w:ascii="Arial"/>
          <w:b/>
          <w:sz w:val="20"/>
        </w:rPr>
      </w:pPr>
      <w:r>
        <w:rPr>
          <w:sz w:val="20"/>
        </w:rPr>
        <w:pict>
          <v:shape id="_x0000_s1195" o:spid="_x0000_s1195" style="position:absolute;left:0pt;margin-left:207.35pt;margin-top:7.15pt;height:50.75pt;width:35.1pt;z-index:-251596800;mso-width-relative:page;mso-height-relative:page;" fillcolor="#231F20" filled="t" stroked="f" coordorigin="4147,4456" coordsize="702,1015" path="m4840,4461l4839,4459,4824,4470,4800,4485,4768,4507,4724,4537,4717,4542,4711,4547,4711,4554,4712,4558,4710,4555,4708,4549,4698,4556,4687,4563,4676,4571,4631,4603,4568,4650,4519,4687,4421,4762,4405,4775,4342,4825,4309,4851,4294,4863,4295,4871,4296,4875,4294,4872,4292,4865,4212,4932,4182,4958,4160,4977,4147,4988,4147,4989,4161,4980,4186,4964,4219,4942,4285,4895,4314,4875,4374,4832,4422,4797,4504,4735,4585,4672,4631,4635,4646,4623,4661,4611,4726,4558,4741,4546,4775,4517,4804,4492,4825,4473,4840,4461xm4845,4456l4844,4456,4842,4457,4839,4459,4840,4461,4842,4458,4844,4457,4845,4456xm4845,5420l4844,5420,4845,5421,4845,5420xm4849,5469l4848,5469,4848,5470,4849,5469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0"/>
        </w:rPr>
        <w:pict>
          <v:shape id="_x0000_s1194" o:spid="_x0000_s1194" style="position:absolute;left:0pt;margin-left:207.35pt;margin-top:7.4pt;height:54.25pt;width:37.45pt;z-index:-251597824;mso-width-relative:page;mso-height-relative:page;" fillcolor="#A66383" filled="t" stroked="f" coordorigin="4147,4461" coordsize="749,1085" path="m4840,4461l4775,4517,4729,4556,4600,4659,4504,4735,4343,4854,4285,4895,4219,4942,4147,4989,4156,5167,4211,5127,4265,5094,4323,5066,4385,5047,4434,5041,4451,5041,4516,5056,4572,5094,4612,5146,4635,5208,4641,5274,4639,5306,4626,5369,4605,5430,4573,5497,4556,5524,4575,5528,4594,5532,4613,5537,4631,5543,4639,5545,4848,5469,4803,5100,4896,4728,4840,4461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178DD9DF">
      <w:pPr>
        <w:pStyle w:val="12"/>
        <w:rPr>
          <w:rFonts w:ascii="Arial"/>
          <w:b/>
          <w:sz w:val="20"/>
        </w:rPr>
      </w:pPr>
    </w:p>
    <w:p w14:paraId="533A757D">
      <w:pPr>
        <w:pStyle w:val="12"/>
        <w:rPr>
          <w:rFonts w:ascii="Arial"/>
          <w:b/>
          <w:sz w:val="20"/>
        </w:rPr>
      </w:pPr>
    </w:p>
    <w:p w14:paraId="23B883D9">
      <w:pPr>
        <w:pStyle w:val="12"/>
        <w:rPr>
          <w:rFonts w:ascii="Arial"/>
          <w:b/>
          <w:sz w:val="20"/>
        </w:rPr>
      </w:pPr>
    </w:p>
    <w:p w14:paraId="3B38DA9F">
      <w:pPr>
        <w:pStyle w:val="12"/>
        <w:rPr>
          <w:rFonts w:ascii="Arial"/>
          <w:b/>
          <w:sz w:val="20"/>
        </w:rPr>
      </w:pPr>
    </w:p>
    <w:p w14:paraId="1AA7F1EB">
      <w:pPr>
        <w:pStyle w:val="12"/>
        <w:spacing w:before="4"/>
        <w:rPr>
          <w:rFonts w:ascii="Arial"/>
          <w:b/>
          <w:sz w:val="21"/>
        </w:rPr>
      </w:pPr>
      <w:r>
        <w:rPr>
          <w:sz w:val="21"/>
        </w:rPr>
        <w:pict>
          <v:shape id="_x0000_s1222" o:spid="_x0000_s1222" style="position:absolute;left:0pt;margin-left:170.8pt;margin-top:6.5pt;height:22.3pt;width:30.3pt;z-index:-251569152;mso-width-relative:page;mso-height-relative:page;" filled="f" stroked="t" coordorigin="3417,5592" coordsize="606,446" path="m3517,5592l3417,5792,3570,5826,3542,5912,3677,5955,3622,6038m3570,5826l3777,5862,3884,5705,4022,5792e">
            <v:path arrowok="t"/>
            <v:fill on="f" focussize="0,0"/>
            <v:stroke weight="0.545984251968504pt" color="#231F20"/>
            <v:imagedata o:title=""/>
            <o:lock v:ext="edit" aspectratio="f"/>
          </v:shape>
        </w:pict>
      </w:r>
      <w:r>
        <w:rPr>
          <w:sz w:val="21"/>
        </w:rPr>
        <w:pict>
          <v:shape id="_x0000_s1221" o:spid="_x0000_s1221" style="position:absolute;left:0pt;margin-left:7.9pt;margin-top:3.25pt;height:29.6pt;width:247.2pt;z-index:-251570176;mso-width-relative:page;mso-height-relative:page;" fillcolor="#231F20" filled="t" stroked="f" coordorigin="159,5528" coordsize="4944,592" path="m1775,6119l1577,5809,1287,5827,1164,5678,891,5678,1188,5590,867,5661,590,5831,391,5822,159,6009,394,5846,602,5844,888,5680,1158,5700,1276,5859,1570,5850,1775,6119xm2988,5915l2843,5688,2630,5701,2540,5592,2340,5592,2557,5528,2322,5580,2119,5705,1973,5698,1803,5835,1975,5715,2128,5714,2338,5593,2535,5609,2622,5725,2837,5718,2988,5915xm5102,5945l4928,5672,4672,5687,4563,5556,4302,5556,4557,5575,4662,5716,4921,5708,5102,5945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1"/>
        </w:rPr>
        <w:pict>
          <v:shape id="_x0000_s1220" o:spid="_x0000_s1220" style="position:absolute;left:0pt;margin-left:0pt;margin-top:6.35pt;height:41.4pt;width:264.35pt;z-index:-251571200;mso-width-relative:page;mso-height-relative:page;" fillcolor="#4C4D4F" filled="t" stroked="f" coordorigin="0,5590" coordsize="5287,828" path="m5145,5590l0,5590,0,6418,5145,6418,5287,6004,5145,5590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0C85B9B7">
      <w:pPr>
        <w:pStyle w:val="8"/>
        <w:spacing w:before="1" w:line="247" w:lineRule="auto"/>
        <w:ind w:left="439" w:right="488"/>
        <w:jc w:val="both"/>
      </w:pPr>
      <w:r>
        <w:rPr>
          <w:sz w:val="16"/>
        </w:rPr>
        <w:pict>
          <v:shape id="_x0000_s1223" o:spid="_x0000_s1223" style="position:absolute;left:0pt;margin-left:78.35pt;margin-top:12.9pt;height:22.3pt;width:30.3pt;z-index:-251568128;mso-width-relative:page;mso-height-relative:page;" filled="f" stroked="t" coordorigin="1567,5967" coordsize="606,446" path="m1668,5967l1567,6166,1720,6200,1693,6287,1827,6329,1773,6413m1720,6200l1927,6236,2034,6079,2173,6166e">
            <v:path arrowok="t"/>
            <v:fill on="f" focussize="0,0"/>
            <v:stroke weight="0.545984251968504pt" color="#231F20"/>
            <v:imagedata o:title=""/>
            <o:lock v:ext="edit" aspectratio="f"/>
          </v:shape>
        </w:pict>
      </w:r>
      <w:r>
        <w:rPr>
          <w:sz w:val="16"/>
        </w:rPr>
        <w:pict>
          <v:rect id="_x0000_s1191" o:spid="_x0000_s1191" o:spt="1" style="position:absolute;left:0pt;margin-left:0pt;margin-top:4.65pt;height:94.3pt;width:283.5pt;z-index:-251600896;mso-width-relative:page;mso-height-relative:page;" fillcolor="#DCDDDE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color w:val="FFFFFF"/>
        </w:rPr>
        <w:t>Gempa bumi adalah peristiwa berguncangnya bumi yang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disebabkan oleh tumbukan antar lempeng bumi, aktivitas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sesar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(patahan),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aktivitas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gunungapi,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atau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runtuhan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batuan.</w:t>
      </w:r>
    </w:p>
    <w:p w14:paraId="1B24B1C7">
      <w:pPr>
        <w:pStyle w:val="12"/>
        <w:spacing w:before="5"/>
        <w:rPr>
          <w:rFonts w:ascii="Arial"/>
          <w:b/>
          <w:sz w:val="21"/>
        </w:rPr>
      </w:pPr>
    </w:p>
    <w:p w14:paraId="12BC8484">
      <w:pPr>
        <w:pStyle w:val="12"/>
        <w:spacing w:before="104" w:line="249" w:lineRule="auto"/>
        <w:ind w:left="439" w:right="493"/>
        <w:jc w:val="both"/>
      </w:pPr>
      <w:r>
        <w:rPr>
          <w:color w:val="231F20"/>
        </w:rPr>
        <w:t>Jenis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bencana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bersifat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merusak,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dapat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terjadi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setiap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dan </w:t>
      </w:r>
      <w:r>
        <w:rPr>
          <w:color w:val="231F20"/>
          <w:spacing w:val="9"/>
        </w:rPr>
        <w:t xml:space="preserve">berlangsung </w:t>
      </w:r>
      <w:r>
        <w:rPr>
          <w:color w:val="231F20"/>
        </w:rPr>
        <w:t xml:space="preserve">dalam waktu singkat. Gempa bumi </w:t>
      </w:r>
      <w:r>
        <w:rPr>
          <w:color w:val="231F20"/>
          <w:spacing w:val="10"/>
        </w:rPr>
        <w:t>dapat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menghancurkan bangunan, jalan, jembatan, dan sebagainya dalam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sekejap.</w:t>
      </w:r>
    </w:p>
    <w:p w14:paraId="14359945">
      <w:pPr>
        <w:pStyle w:val="12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sz w:val="20"/>
        </w:rPr>
      </w:pPr>
    </w:p>
    <w:p w14:paraId="7CE12DBF">
      <w:pPr>
        <w:pStyle w:val="12"/>
        <w:spacing w:before="7"/>
      </w:pPr>
      <w:r>
        <w:rPr>
          <w:sz w:val="16"/>
        </w:rPr>
        <w:pict>
          <v:shape id="_x0000_s1225" o:spid="_x0000_s1225" style="position:absolute;left:0pt;margin-left:22.65pt;margin-top:3.3pt;height:40.85pt;width:30.9pt;z-index:-251566080;mso-width-relative:page;mso-height-relative:page;" fillcolor="#7C7E81" filled="t" stroked="f" coordorigin="454,7688" coordsize="618,817" path="m930,7688l454,7688,595,8504,1071,8504,930,7688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 w14:paraId="6DFF8E01">
      <w:pPr>
        <w:tabs>
          <w:tab w:val="left" w:pos="1091"/>
        </w:tabs>
        <w:spacing w:before="103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14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23C117D">
      <w:pPr>
        <w:spacing w:after="0"/>
        <w:jc w:val="left"/>
        <w:rPr>
          <w:rFonts w:ascii="Arial"/>
          <w:sz w:val="14"/>
        </w:rPr>
        <w:sectPr>
          <w:footerReference r:id="rId9" w:type="default"/>
          <w:footerReference r:id="rId10" w:type="even"/>
          <w:pgSz w:w="5670" w:h="9080"/>
          <w:pgMar w:top="740" w:right="120" w:bottom="780" w:left="0" w:header="0" w:footer="592" w:gutter="0"/>
          <w:cols w:space="720" w:num="1"/>
        </w:sectPr>
      </w:pPr>
      <w:r>
        <w:rPr>
          <w:sz w:val="14"/>
        </w:rPr>
        <w:pict>
          <v:shape id="_x0000_s1226" o:spid="_x0000_s1226" o:spt="75" alt="" type="#_x0000_t75" style="position:absolute;left:0pt;margin-left:242.3pt;margin-top:-17.8pt;height:25.2pt;width:18.5pt;z-index:-251565056;mso-width-relative:page;mso-height-relative:page;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</v:shape>
        </w:pict>
      </w:r>
    </w:p>
    <w:p w14:paraId="42AEE8C2">
      <w:pPr>
        <w:pStyle w:val="12"/>
        <w:rPr>
          <w:rFonts w:ascii="Arial"/>
          <w:b/>
          <w:sz w:val="14"/>
        </w:rPr>
      </w:pPr>
    </w:p>
    <w:p w14:paraId="2A5269F4">
      <w:pPr>
        <w:pStyle w:val="12"/>
        <w:rPr>
          <w:rFonts w:ascii="Arial"/>
          <w:b/>
          <w:sz w:val="14"/>
        </w:rPr>
      </w:pPr>
    </w:p>
    <w:p w14:paraId="67E24447">
      <w:pPr>
        <w:pStyle w:val="12"/>
        <w:spacing w:before="6"/>
        <w:rPr>
          <w:rFonts w:ascii="Arial"/>
          <w:b/>
          <w:sz w:val="11"/>
        </w:rPr>
      </w:pPr>
    </w:p>
    <w:p w14:paraId="1062E40F">
      <w:pPr>
        <w:spacing w:before="1"/>
        <w:ind w:left="311" w:right="0" w:firstLine="0"/>
        <w:jc w:val="left"/>
        <w:rPr>
          <w:sz w:val="13"/>
        </w:rPr>
      </w:pPr>
      <w:r>
        <w:fldChar w:fldCharType="begin"/>
      </w:r>
      <w:r>
        <w:instrText xml:space="preserve"> HYPERLINK "http://www.bmkg.go.id/" \h </w:instrText>
      </w:r>
      <w:r>
        <w:fldChar w:fldCharType="separate"/>
      </w:r>
      <w:r>
        <w:rPr>
          <w:color w:val="FFFFFF"/>
          <w:w w:val="105"/>
          <w:sz w:val="13"/>
        </w:rPr>
        <w:t>www.bmkg.go.id</w:t>
      </w:r>
      <w:r>
        <w:rPr>
          <w:color w:val="FFFFFF"/>
          <w:w w:val="105"/>
          <w:sz w:val="13"/>
        </w:rPr>
        <w:fldChar w:fldCharType="end"/>
      </w:r>
    </w:p>
    <w:p w14:paraId="190E7DCD">
      <w:pPr>
        <w:pStyle w:val="12"/>
        <w:spacing w:before="6"/>
        <w:rPr>
          <w:sz w:val="17"/>
        </w:rPr>
      </w:pPr>
      <w:r>
        <w:br w:type="column"/>
      </w:r>
    </w:p>
    <w:p w14:paraId="1AFE0165">
      <w:pPr>
        <w:spacing w:before="0" w:line="220" w:lineRule="auto"/>
        <w:ind w:left="234" w:right="0" w:firstLine="0"/>
        <w:jc w:val="left"/>
        <w:rPr>
          <w:rFonts w:ascii="Arial"/>
          <w:b/>
          <w:sz w:val="16"/>
        </w:rPr>
      </w:pPr>
      <w:r>
        <w:rPr>
          <w:color w:val="FFFFFF"/>
          <w:sz w:val="16"/>
        </w:rPr>
        <w:t>Sampai saat ini, belum ada ahli dan institusi yang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w w:val="95"/>
          <w:sz w:val="16"/>
        </w:rPr>
        <w:t>mampu</w:t>
      </w:r>
      <w:r>
        <w:rPr>
          <w:color w:val="FFFFFF"/>
          <w:spacing w:val="13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memprediksi</w:t>
      </w:r>
      <w:r>
        <w:rPr>
          <w:color w:val="FFFFFF"/>
          <w:spacing w:val="1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kapan</w:t>
      </w:r>
      <w:r>
        <w:rPr>
          <w:color w:val="FFFFFF"/>
          <w:spacing w:val="13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terjadinya</w:t>
      </w:r>
      <w:r>
        <w:rPr>
          <w:color w:val="FFFFFF"/>
          <w:spacing w:val="1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gempa</w:t>
      </w:r>
      <w:r>
        <w:rPr>
          <w:color w:val="FFFFFF"/>
          <w:spacing w:val="13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bumi.</w:t>
      </w:r>
      <w:r>
        <w:rPr>
          <w:color w:val="FFFFFF"/>
          <w:spacing w:val="-39"/>
          <w:w w:val="95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Institusi yang berwenang untuk mengeluarkan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informasi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kejadian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gempa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bumi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adalah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BMKG.</w:t>
      </w:r>
    </w:p>
    <w:p w14:paraId="109A4F4F">
      <w:pPr>
        <w:pStyle w:val="12"/>
        <w:spacing w:before="3" w:line="220" w:lineRule="auto"/>
        <w:ind w:left="234" w:right="946"/>
      </w:pPr>
      <w:r>
        <w:rPr>
          <w:color w:val="FFFFFF"/>
        </w:rPr>
        <w:t>Anda dapat mengetahui informasi dari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berbagai parameter mengenai besaran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suatu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gempa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bumi,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titik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pusat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gempa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bumi,</w:t>
      </w:r>
    </w:p>
    <w:p w14:paraId="14D64DF2">
      <w:pPr>
        <w:spacing w:after="0" w:line="220" w:lineRule="auto"/>
        <w:sectPr>
          <w:pgSz w:w="5670" w:h="9080"/>
          <w:pgMar w:top="820" w:right="120" w:bottom="220" w:left="0" w:header="0" w:footer="26" w:gutter="0"/>
          <w:cols w:equalWidth="0" w:num="2">
            <w:col w:w="1328" w:space="40"/>
            <w:col w:w="4182"/>
          </w:cols>
        </w:sectPr>
      </w:pPr>
    </w:p>
    <w:p w14:paraId="23DA35E1">
      <w:pPr>
        <w:pStyle w:val="12"/>
        <w:spacing w:before="32" w:line="220" w:lineRule="auto"/>
        <w:ind w:left="538" w:right="700"/>
      </w:pPr>
      <w:r>
        <w:pict>
          <v:group id="_x0000_s1227" o:spid="_x0000_s1227" o:spt="203" style="position:absolute;left:0pt;margin-left:0pt;margin-top:0pt;height:453.55pt;width:283.5pt;mso-position-horizontal-relative:page;mso-position-vertical-relative:page;z-index:-251600896;mso-width-relative:page;mso-height-relative:page;" coordsize="5670,9071">
            <o:lock v:ext="edit"/>
            <v:rect id="_x0000_s1228" o:spid="_x0000_s1228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9" o:spid="_x0000_s1229" o:spt="1" style="position:absolute;left:453;top:776;height:2098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0" o:spid="_x0000_s1230" style="position:absolute;left:181;top:975;height:902;width:1276;" fillcolor="#D4D4D3" filled="t" stroked="f" coordorigin="181,975" coordsize="1276,902" path="m1401,975l238,975,216,980,198,992,186,1010,181,1032,181,1820,186,1842,198,1860,216,1872,238,1876,1401,1876,1423,1872,1441,1860,1453,1842,1457,1820,1457,1032,1453,1010,1441,992,1423,980,1401,975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o:spt="75" type="#_x0000_t75" style="position:absolute;left:639;top:1866;height:146;width:359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32" o:spid="_x0000_s1232" style="position:absolute;left:181;top:975;height:777;width:1276;" fillcolor="#231F20" filled="t" stroked="f" coordorigin="181,975" coordsize="1276,777" path="m1401,975l238,975,216,980,198,992,186,1010,181,1032,181,1751,1457,1751,1457,1032,1453,1010,1441,992,1423,980,1401,975xe">
              <v:path arrowok="t"/>
              <v:fill on="t" focussize="0,0"/>
              <v:stroke on="f"/>
              <v:imagedata o:title=""/>
              <o:lock v:ext="edit"/>
            </v:shape>
            <v:rect id="_x0000_s1233" o:spid="_x0000_s1233" o:spt="1" style="position:absolute;left:244;top:1030;height:666;width:115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4" o:spid="_x0000_s1234" style="position:absolute;left:342;top:1030;height:666;width:957;" fillcolor="#EDAB45" filled="t" stroked="f" coordorigin="343,1031" coordsize="957,666" path="m1299,1031l1063,1031,343,1696,356,1696,1101,1482,1299,1031xe">
              <v:path arrowok="t"/>
              <v:fill on="t" focussize="0,0"/>
              <v:stroke on="f"/>
              <v:imagedata o:title=""/>
              <o:lock v:ext="edit"/>
            </v:shape>
            <v:shape id="_x0000_s1235" o:spid="_x0000_s1235" style="position:absolute;left:244;top:1030;height:666;width:818;" fillcolor="#EFC443" filled="t" stroked="f" coordorigin="245,1031" coordsize="818,666" path="m1063,1031l245,1031,245,1696,343,1696,1063,1031xe">
              <v:path arrowok="t"/>
              <v:fill on="t" focussize="0,0"/>
              <v:stroke on="f"/>
              <v:imagedata o:title=""/>
              <o:lock v:ext="edit"/>
            </v:shape>
            <v:shape id="_x0000_s1236" o:spid="_x0000_s1236" style="position:absolute;left:1100;top:1030;height:452;width:294;" fillcolor="#F2862E" filled="t" stroked="f" coordorigin="1101,1031" coordsize="294,452" path="m1394,1031l1299,1031,1101,1482,1394,1398,1394,1031xe">
              <v:path arrowok="t"/>
              <v:fill on="t" focussize="0,0"/>
              <v:stroke on="f"/>
              <v:imagedata o:title=""/>
              <o:lock v:ext="edit"/>
            </v:shape>
            <v:shape id="_x0000_s1237" o:spid="_x0000_s1237" style="position:absolute;left:1006;top:1398;height:298;width:388;" fillcolor="#F36C24" filled="t" stroked="f" coordorigin="1007,1398" coordsize="388,298" path="m1394,1398l1101,1482,1007,1696,1394,1696,1394,1398xe">
              <v:path arrowok="t"/>
              <v:fill on="t" focussize="0,0"/>
              <v:stroke on="f"/>
              <v:imagedata o:title=""/>
              <o:lock v:ext="edit"/>
            </v:shape>
            <v:shape id="_x0000_s1238" o:spid="_x0000_s1238" style="position:absolute;left:356;top:1482;height:214;width:745;" fillcolor="#F79433" filled="t" stroked="f" coordorigin="356,1482" coordsize="745,214" path="m1101,1482l356,1696,1007,1696,1101,1482xe">
              <v:path arrowok="t"/>
              <v:fill on="t" focussize="0,0"/>
              <v:stroke on="f"/>
              <v:imagedata o:title=""/>
              <o:lock v:ext="edit"/>
            </v:shape>
            <v:shape id="_x0000_s1239" o:spid="_x0000_s1239" style="position:absolute;left:4769;top:1858;height:1154;width:549;" fillcolor="#F4F7F8" filled="t" stroked="f" coordorigin="4769,1858" coordsize="549,1154" path="m5244,1858l4843,1858,4814,1864,4791,1880,4775,1903,4769,1932,4769,2938,4775,2967,4791,2990,4814,3006,4843,3012,5244,3012,5272,3006,5296,2990,5312,2967,5317,2938,5317,1932,5312,1903,5296,1880,5272,1864,5244,1858xe">
              <v:path arrowok="t"/>
              <v:fill on="t" focussize="0,0"/>
              <v:stroke on="f"/>
              <v:imagedata o:title=""/>
              <o:lock v:ext="edit"/>
            </v:shape>
            <v:rect id="_x0000_s1240" o:spid="_x0000_s1240" o:spt="1" style="position:absolute;left:4798;top:1992;height:881;width:480;" fillcolor="#6F707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1" o:spid="_x0000_s1241" style="position:absolute;left:4798;top:2179;height:695;width:480;" fillcolor="#EDAB45" filled="t" stroked="f" coordorigin="4798,2179" coordsize="480,695" path="m4798,2179l4798,2362,5270,2873,5278,2873,5278,2809,5140,2330,4798,2179xe">
              <v:path arrowok="t"/>
              <v:fill on="t" focussize="0,0"/>
              <v:stroke on="f"/>
              <v:imagedata o:title=""/>
              <o:lock v:ext="edit"/>
            </v:shape>
            <v:shape id="_x0000_s1242" o:spid="_x0000_s1242" style="position:absolute;left:4798;top:2362;height:512;width:473;" fillcolor="#EFC443" filled="t" stroked="f" coordorigin="4798,2362" coordsize="473,512" path="m4798,2362l4798,2873,5270,2873,4798,2362xe">
              <v:path arrowok="t"/>
              <v:fill on="t" focussize="0,0"/>
              <v:stroke on="f"/>
              <v:imagedata o:title=""/>
              <o:lock v:ext="edit"/>
            </v:shape>
            <v:shape id="_x0000_s1243" o:spid="_x0000_s1243" o:spt="75" type="#_x0000_t75" style="position:absolute;left:4798;top:1992;height:398;width:480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244" o:spid="_x0000_s1244" style="position:absolute;left:5140;top:2329;height:480;width:138;" fillcolor="#F79433" filled="t" stroked="f" coordorigin="5140,2330" coordsize="138,480" path="m5140,2330l5278,2809,5278,2390,5140,2330xe">
              <v:path arrowok="t"/>
              <v:fill on="t" focussize="0,0"/>
              <v:stroke on="f"/>
              <v:imagedata o:title=""/>
              <o:lock v:ext="edit"/>
            </v:shape>
            <v:shape id="_x0000_s1245" o:spid="_x0000_s1245" style="position:absolute;left:5001;top:2887;height:85;width:85;" fillcolor="#E2DDDB" filled="t" stroked="f" coordorigin="5002,2887" coordsize="85,85" path="m5044,2887l5028,2891,5014,2900,5005,2913,5002,2930,5005,2946,5014,2960,5028,2969,5044,2972,5061,2969,5074,2960,5083,2946,5087,2930,5083,2913,5074,2900,5061,2891,5044,2887xe">
              <v:path arrowok="t"/>
              <v:fill on="t" focussize="0,0"/>
              <v:stroke on="f"/>
              <v:imagedata o:title=""/>
              <o:lock v:ext="edit"/>
            </v:shape>
            <v:shape id="_x0000_s1246" o:spid="_x0000_s1246" style="position:absolute;left:4947;top:1932;height:17;width:145;" fillcolor="#6F7073" filled="t" stroked="f" coordorigin="4947,1933" coordsize="145,17" path="m4963,1936l4960,1933,4951,1933,4947,1936,4947,1945,4951,1949,4960,1949,4963,1945,4963,1941,4963,1936xm5092,1933l5000,1933,5000,1949,5092,1949,5092,1933xe">
              <v:path arrowok="t"/>
              <v:fill on="t" focussize="0,0"/>
              <v:stroke on="f"/>
              <v:imagedata o:title=""/>
              <o:lock v:ext="edit"/>
            </v:shape>
            <v:shape id="_x0000_s1247" o:spid="_x0000_s1247" style="position:absolute;left:567;top:4648;height:463;width:346;" fillcolor="#9D9FA2" filled="t" stroked="f" coordorigin="568,4649" coordsize="346,463" path="m655,4649l568,4649,826,5111,914,5111,655,4649xe">
              <v:path arrowok="t"/>
              <v:fill on="t" focussize="0,0"/>
              <v:stroke on="f"/>
              <v:imagedata o:title=""/>
              <o:lock v:ext="edit"/>
            </v:shape>
            <v:shape id="_x0000_s1248" o:spid="_x0000_s1248" style="position:absolute;left:567;top:5111;height:463;width:346;" fillcolor="#6F7073" filled="t" stroked="f" coordorigin="568,5111" coordsize="346,463" path="m914,5111l826,5111,568,5574,655,5574,914,5111xe">
              <v:path arrowok="t"/>
              <v:fill on="t" focussize="0,0"/>
              <v:stroke on="f"/>
              <v:imagedata o:title=""/>
              <o:lock v:ext="edit"/>
            </v:shape>
            <v:shape id="_x0000_s1249" o:spid="_x0000_s1249" style="position:absolute;left:655;top:4648;height:925;width:4889;" fillcolor="#E6E7E8" filled="t" stroked="f" coordorigin="655,4649" coordsize="4889,925" path="m5286,4649l655,4649,914,5111,655,5574,5286,5574,5544,5111,5286,4649xe">
              <v:path arrowok="t"/>
              <v:fill on="t" focussize="0,0"/>
              <v:stroke on="f"/>
              <v:imagedata o:title=""/>
              <o:lock v:ext="edit"/>
            </v:shape>
            <v:shape id="_x0000_s1250" o:spid="_x0000_s1250" o:spt="75" type="#_x0000_t75" style="position:absolute;left:297;top:5710;height:551;width:207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251" o:spid="_x0000_s1251" style="position:absolute;left:349;top:5710;height:551;width:4434;" fillcolor="#D1D3D4" filled="t" stroked="f" coordorigin="350,5711" coordsize="4434,551" path="m4629,5711l350,5711,504,5986,350,6262,4629,6262,4783,5986,4629,5711xe">
              <v:path arrowok="t"/>
              <v:fill on="t" focussize="0,0"/>
              <v:stroke on="f"/>
              <v:imagedata o:title=""/>
              <o:lock v:ext="edit"/>
            </v:shape>
            <v:shape id="_x0000_s1252" o:spid="_x0000_s1252" o:spt="75" type="#_x0000_t75" style="position:absolute;left:297;top:7452;height:551;width:207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253" o:spid="_x0000_s1253" style="position:absolute;left:349;top:7452;height:551;width:4587;" fillcolor="#D1D3D4" filled="t" stroked="f" coordorigin="350,7453" coordsize="4587,551" path="m4782,7453l350,7453,504,7728,350,8004,4782,8004,4936,7728,4782,7453xe">
              <v:path arrowok="t"/>
              <v:fill on="t" focussize="0,0"/>
              <v:stroke on="f"/>
              <v:imagedata o:title=""/>
              <o:lock v:ext="edit"/>
            </v:shape>
            <v:shape id="_x0000_s1254" o:spid="_x0000_s1254" style="position:absolute;left:567;top:6431;height:426;width:319;" fillcolor="#9D9FA2" filled="t" stroked="f" coordorigin="567,6432" coordsize="319,426" path="m648,6432l567,6432,805,6857,886,6857,648,6432xe">
              <v:path arrowok="t"/>
              <v:fill on="t" focussize="0,0"/>
              <v:stroke on="f"/>
              <v:imagedata o:title=""/>
              <o:lock v:ext="edit"/>
            </v:shape>
            <v:shape id="_x0000_s1255" o:spid="_x0000_s1255" style="position:absolute;left:567;top:6857;height:426;width:319;" fillcolor="#6F7073" filled="t" stroked="f" coordorigin="567,6857" coordsize="319,426" path="m886,6857l805,6857,567,7283,648,7283,886,6857xe">
              <v:path arrowok="t"/>
              <v:fill on="t" focussize="0,0"/>
              <v:stroke on="f"/>
              <v:imagedata o:title=""/>
              <o:lock v:ext="edit"/>
            </v:shape>
            <v:shape id="_x0000_s1256" o:spid="_x0000_s1256" style="position:absolute;left:647;top:6431;height:852;width:4795;" fillcolor="#E6E7E8" filled="t" stroked="f" coordorigin="648,6432" coordsize="4795,852" path="m5205,6432l648,6432,886,6857,648,7283,5205,7283,5443,6857,5205,6432xe">
              <v:path arrowok="t"/>
              <v:fill on="t" focussize="0,0"/>
              <v:stroke on="f"/>
              <v:imagedata o:title=""/>
              <o:lock v:ext="edit"/>
            </v:shape>
            <v:shape id="_x0000_s1257" o:spid="_x0000_s1257" style="position:absolute;left:297;top:3668;height:426;width:319;" fillcolor="#9D9FA2" filled="t" stroked="f" coordorigin="298,3668" coordsize="319,426" path="m378,3668l298,3668,536,4094,616,4094,378,3668xe">
              <v:path arrowok="t"/>
              <v:fill on="t" focussize="0,0"/>
              <v:stroke on="f"/>
              <v:imagedata o:title=""/>
              <o:lock v:ext="edit"/>
            </v:shape>
            <v:shape id="_x0000_s1258" o:spid="_x0000_s1258" style="position:absolute;left:297;top:4093;height:426;width:319;" fillcolor="#6F7073" filled="t" stroked="f" coordorigin="298,4094" coordsize="319,426" path="m616,4094l536,4094,298,4519,378,4519,616,4094xe">
              <v:path arrowok="t"/>
              <v:fill on="t" focussize="0,0"/>
              <v:stroke on="f"/>
              <v:imagedata o:title=""/>
              <o:lock v:ext="edit"/>
            </v:shape>
            <v:shape id="_x0000_s1259" o:spid="_x0000_s1259" style="position:absolute;left:378;top:3668;height:852;width:2530;" fillcolor="#D1D3D4" filled="t" stroked="f" coordorigin="378,3668" coordsize="2530,852" path="m2670,3668l378,3668,616,4094,378,4519,2670,4519,2908,4094,2670,3668xe">
              <v:path arrowok="t"/>
              <v:fill on="t" focussize="0,0"/>
              <v:stroke on="f"/>
              <v:imagedata o:title=""/>
              <o:lock v:ext="edit"/>
            </v:shape>
            <v:shape id="_x0000_s1260" o:spid="_x0000_s1260" style="position:absolute;left:4147;top:3366;height:1160;width:1523;" fillcolor="#4C4D4F" filled="t" stroked="f" coordorigin="4147,3366" coordsize="1523,1160" path="m5669,3366l4266,3366,4147,4526,5669,4526,5669,3366xe">
              <v:path arrowok="t"/>
              <v:fill on="t" focussize="0,0"/>
              <v:stroke on="f"/>
              <v:imagedata o:title=""/>
              <o:lock v:ext="edit"/>
            </v:shape>
            <v:shape id="_x0000_s1261" o:spid="_x0000_s1261" style="position:absolute;left:3256;top:4007;height:518;width:1846;" fillcolor="#D1D3D4" filled="t" stroked="f" coordorigin="3257,4008" coordsize="1846,518" path="m4646,4379l4159,4507,4119,4507,4134,4515,4147,4521,4157,4525,4165,4525,4683,4397,4646,4379xm3975,4403l3929,4403,3953,4415,4063,4477,4119,4507,3975,4403xm4142,4499l4130,4503,4123,4507,4159,4507,4142,4499xm4145,4487l4140,4499,4142,4499,4152,4495,4158,4493,4145,4487xm3470,4345l3454,4349,3445,4353,3503,4425,3539,4461,3570,4475,3609,4477,3685,4465,3765,4445,3577,4445,3470,4345xm3916,4361l3885,4377,3854,4391,3825,4403,3801,4411,3741,4421,3668,4431,3606,4441,3580,4445,3765,4445,3929,4403,3975,4403,3916,4361xm3671,4315l3669,4315,3645,4319,3622,4321,3610,4323,3581,4329,3564,4331,3529,4339,3528,4339,3552,4371,3564,4387,3576,4401,3577,4403,3597,4397,3615,4393,3633,4387,3669,4379,3688,4373,3706,4369,3728,4365,3712,4351,3671,4315xm4318,4295l4246,4325,4222,4337,4199,4347,4128,4383,4225,4343,4318,4295xm4315,4341l4315,4345,4317,4353,4319,4363,4326,4369,4332,4373,4338,4379,4345,4383,4349,4383,4358,4381,4385,4373,4393,4371,4395,4369,4397,4369,4399,4367,4401,4367,4402,4365,4404,4365,4408,4363,4412,4363,4416,4361,4418,4361,4420,4359,4422,4357,4423,4357,4424,4353,4424,4351,4422,4349,4421,4347,4415,4343,4318,4343,4315,4341xm4282,4285l4258,4293,4234,4303,4211,4311,4141,4341,4118,4353,4095,4363,4143,4347,4259,4297,4282,4285xm3923,4351l3919,4353,3911,4357,3916,4361,3920,4359,3928,4355,3923,4351xm4249,4271l4198,4287,4173,4297,4149,4305,4051,4345,4101,4329,4126,4319,4151,4311,4249,4271xm4402,4321l4365,4321,4361,4323,4358,4325,4358,4329,4359,4331,4355,4333,4347,4337,4345,4337,4335,4341,4333,4343,4415,4343,4412,4341,4410,4341,4401,4335,4404,4335,4406,4333,4409,4331,4409,4327,4406,4325,4404,4323,4402,4321xm3548,4321l3542,4323,3541,4323,3521,4329,3522,4331,3524,4329,3535,4327,3545,4323,3548,4321xm3562,4321l3541,4325,3560,4321,3562,4321xm4393,4319l4374,4319,4367,4321,4398,4321,4393,4319xm3593,4311l3562,4321,3576,4317,3593,4311xm3946,4130l3836,4130,3883,4136,3953,4152,4017,4168,4044,4174,4012,4190,3990,4198,3966,4208,3931,4218,3971,4254,4205,4180,4208,4180,4194,4174,4178,4166,4172,4164,4185,4162,4108,4162,3946,4130xm4242,4108l4108,4162,4206,4162,4243,4164,4287,4168,4335,4178,4383,4194,4430,4216,4462,4234,4493,4248,4535,4254,4526,4250,4519,4244,4513,4238,4484,4218,4429,4192,4362,4164,4299,4140,4281,4132,4265,4124,4252,4116,4242,4108xm4995,4090l4993,4096,4991,4100,4989,4104,4999,4112,5009,4124,5015,4136,5012,4150,5001,4156,4971,4164,4917,4176,4833,4192,4768,4206,4708,4218,4625,4238,4614,4242,4604,4246,4595,4250,4586,4252,4590,4252,4599,4250,4677,4240,4770,4226,4866,4208,5061,4168,5088,4160,5102,4148,5092,4130,5048,4108,5034,4102,5021,4098,5008,4094,4995,4090xm4537,4245l4534,4246,4536,4246,4537,4245xm4541,4242l4539,4244,4537,4245,4543,4244,4541,4242xm4242,4198l4242,4198,4243,4198,4242,4198xm4208,4180l4205,4180,4242,4198,4250,4194,4249,4194,4218,4184,4208,4180xm3651,4102l3625,4116,3609,4138,3622,4158,3685,4174,3700,4176,3713,4178,3724,4178,3752,4176,3773,4170,3789,4162,3800,4154,3810,4144,3715,4144,3694,4140,3677,4138,3665,4134,3658,4130,3653,4118,3651,4102xm3815,4098l3815,4098,3813,4108,3811,4118,3807,4122,3795,4134,3778,4140,3758,4144,3810,4144,3817,4136,3825,4132,3835,4130,3946,4130,3815,4104,3815,4098xm4246,4076l4243,4078,4242,4082,4243,4084,4245,4090,4251,4098,4262,4108,4277,4116,4275,4118,4274,4120,4273,4122,4277,4120,4279,4118,4294,4110,4302,4108,4307,4106,4312,4106,4316,4104,4313,4104,4310,4102,4306,4100,4285,4092,4268,4086,4246,4076xm4332,4110l4335,4112,4345,4116,4332,4110xm4982,4112l4975,4112,4964,4114,4982,4112xm4981,4100l4978,4100,4974,4108,4978,4110,4980,4112,4982,4112,4981,4100xm4316,4104l4325,4108,4332,4110,4316,4104xm4242,4094l4235,4098,4237,4100,4239,4104,4242,4108,4246,4106,4242,4094xm3661,4052l3655,4052,3655,4062,3655,4072,3654,4078,3657,4078,3662,4080,3663,4096,3662,4078,3661,4074,3661,4068,3661,4052xm3325,4020l3308,4020,3294,4022,3283,4024,3276,4028,3257,4046,3277,4060,3328,4072,3401,4080,3474,4084,3548,4086,3611,4090,3650,4094,3650,4078,3649,4072,3649,4068,3574,4068,3557,4066,3530,4062,3501,4060,3470,4060,3440,4058,3394,4058,3374,4056,3357,4054,3346,4054,3338,4050,3328,4036,3326,4028,3325,4020xm3809,4066l3808,4068,3805,4068,3805,4074,3805,4078,3805,4080,3809,4080,3811,4078,3813,4078,3811,4072,3809,4066xm4258,4068l4261,4072,4264,4076,4268,4078,4265,4076,4262,4072,4259,4070,4258,4068xm4248,4064l4247,4064,4243,4076,4248,4076,4255,4072,4249,4066,4248,4064xm3649,4054l3647,4054,3643,4056,3628,4064,3620,4066,3610,4068,3649,4068,3649,4054xm3805,4062l3805,4068,3805,4068,3805,4062xm3661,4036l3659,4038,3655,4038,3653,4040,3649,4040,3649,4054,3655,4052,3661,4052,3661,4036xm3809,4008l3807,4008,3811,4054,3811,4044,3811,4032,3810,4018,3809,4008xm4994,4022l4997,4028,5000,4032,5003,4040,5004,4042,5004,4044,5023,4040,5031,4036,5023,4030,4994,4022xe">
              <v:path arrowok="t"/>
              <v:fill on="t" focussize="0,0"/>
              <v:stroke on="f"/>
              <v:imagedata o:title=""/>
              <o:lock v:ext="edit"/>
            </v:shape>
            <v:shape id="_x0000_s1262" o:spid="_x0000_s1262" style="position:absolute;left:4198;top:3743;height:512;width:817;" fillcolor="#231F20" filled="t" stroked="f" coordorigin="4198,3743" coordsize="817,512" path="m4248,4095l4242,4095,4246,4105,4242,4107,4252,4115,4265,4123,4280,4131,4299,4139,4362,4163,4429,4191,4484,4217,4513,4237,4522,4245,4531,4251,4542,4255,4568,4255,4584,4251,4603,4247,4608,4245,4534,4245,4537,4244,4539,4243,4541,4243,4534,4241,4528,4237,4522,4229,4486,4205,4424,4175,4355,4147,4303,4127,4294,4125,4286,4121,4273,4121,4274,4119,4275,4119,4277,4117,4262,4107,4251,4099,4248,4095xm4537,4244l4534,4245,4536,4245,4537,4244xm4546,4243l4543,4243,4537,4244,4536,4245,4550,4245,4546,4243xm4749,3783l4726,3783,4733,3785,4743,3793,4754,3803,4766,3815,4781,3827,4796,3841,4811,3853,4827,3863,4843,3871,4860,3877,4880,3881,4899,3887,4927,3893,4953,3901,4974,3911,4986,3923,4990,3945,4983,3965,4971,3983,4963,3993,4964,3993,4967,4003,4966,4003,4964,4005,4977,4019,4985,4029,4991,4041,4992,4055,4989,4071,4983,4087,4978,4099,4981,4099,4982,4111,4980,4111,4990,4121,4998,4129,5003,4137,5003,4141,4983,4147,4942,4157,4889,4169,4830,4181,4765,4193,4705,4205,4655,4217,4621,4227,4600,4235,4582,4239,4567,4243,4554,4245,4608,4245,4625,4239,4659,4229,4708,4217,4768,4205,4833,4191,4917,4175,4971,4163,5001,4155,5012,4149,5015,4137,5009,4123,4999,4113,4989,4103,4995,4091,5001,4073,5004,4055,5002,4037,4996,4025,4988,4013,4980,4005,4974,3997,4985,3985,4996,3965,5002,3941,4997,3917,4990,3909,4981,3901,4970,3895,4945,3895,4945,3887,4935,3883,4924,3881,4902,3875,4883,3871,4864,3865,4847,3859,4833,3853,4818,3843,4803,3831,4788,3819,4749,3783xm4279,4117l4277,4119,4275,4121,4286,4121,4279,4117xm4215,3931l4206,3931,4205,3933,4203,3933,4207,3945,4212,3955,4218,3963,4224,3963,4221,3965,4220,3967,4224,3973,4227,3977,4230,3979,4221,4011,4222,4037,4228,4057,4236,4069,4232,4073,4230,4079,4231,4085,4231,4089,4232,4093,4235,4097,4242,4095,4248,4095,4245,4091,4243,4083,4242,4081,4243,4079,4246,4077,4243,4075,4243,4075,4247,4065,4248,4065,4242,4057,4235,4041,4232,4017,4240,3985,4237,3985,4235,3983,4235,3983,4238,3973,4240,3973,4236,3967,4229,3959,4225,3951,4217,3951,4215,3945,4215,3941,4215,3931xm4216,3933l4216,3945,4217,3951,4225,3951,4222,3947,4216,3933xm4514,3751l4473,3759,4435,3765,4404,3771,4389,3775,4386,3777,4382,3783,4378,3789,4378,3811,4366,3811,4362,3819,4359,3825,4356,3831,4326,3833,4279,3839,4232,3853,4204,3881,4199,3893,4198,3907,4199,3921,4203,3933,4204,3933,4206,3931,4215,3931,4212,3921,4210,3909,4211,3897,4214,3885,4238,3863,4278,3851,4323,3845,4359,3843,4357,3841,4364,3831,4370,3831,4375,3821,4382,3807,4388,3795,4393,3787,4390,3787,4395,3775,4447,3775,4543,3759,4559,3757,4514,3757,4514,3751xm4957,3891l4957,3895,4970,3895,4957,3891xm4370,3831l4364,3831,4365,3833,4368,3835,4370,3831xm4588,3747l4585,3747,4586,3751,4587,3755,4587,3759,4595,3765,4604,3775,4613,3785,4622,3797,4623,3797,4631,3789,4685,3789,4697,3787,4630,3787,4620,3775,4607,3761,4593,3749,4588,3747xm4685,3789l4631,3789,4639,3797,4659,3793,4685,3789xm4673,3779l4659,3781,4637,3785,4630,3787,4697,3787,4709,3785,4673,3785,4673,3779xm4726,3771l4717,3771,4708,3773,4697,3775,4684,3777,4685,3781,4685,3783,4673,3785,4709,3785,4726,3783,4749,3783,4747,3781,4736,3773,4726,3771xm4447,3775l4395,3775,4409,3783,4447,3775xm4579,3743l4573,3743,4561,3745,4545,3747,4525,3751,4525,3757,4559,3757,4574,3755,4574,3753,4574,3753,4574,3751,4585,3747,4588,3747,4579,3743xe">
              <v:path arrowok="t"/>
              <v:fill on="t" focussize="0,0"/>
              <v:stroke on="f"/>
              <v:imagedata o:title=""/>
              <o:lock v:ext="edit"/>
            </v:shape>
            <v:shape id="_x0000_s1263" o:spid="_x0000_s1263" style="position:absolute;left:4279;top:4103;height:140;width:724;" fillcolor="#DDE568" filled="t" stroked="f" coordorigin="4279,4104" coordsize="724,140" path="m4316,4104l4279,4117,4286,4120,4294,4124,4355,4147,4424,4175,4486,4204,4522,4228,4528,4235,4534,4239,4541,4242,4555,4235,4596,4217,4660,4194,4749,4175,4782,4168,4678,4195,4640,4206,4543,4242,4546,4243,4554,4243,4567,4242,4582,4239,4600,4234,4621,4226,4655,4216,4705,4205,4765,4192,4889,4168,4942,4157,4983,4147,5003,4140,5003,4135,4998,4128,4990,4119,4980,4111,4928,4119,4836,4134,4741,4153,4678,4170,4660,4177,4635,4184,4605,4190,4570,4192,4546,4191,4522,4187,4496,4180,4470,4170,4436,4154,4397,4137,4316,4104xe">
              <v:path arrowok="t"/>
              <v:fill on="t" focussize="0,0"/>
              <v:stroke on="f"/>
              <v:imagedata o:title=""/>
              <o:lock v:ext="edit"/>
            </v:shape>
            <v:shape id="_x0000_s1264" o:spid="_x0000_s1264" style="position:absolute;left:4232;top:3984;height:195;width:761;" fillcolor="#D1EEFC" filled="t" stroked="f" coordorigin="4232,3984" coordsize="761,195" path="m4240,3984l4232,4016,4235,4040,4242,4056,4248,4063,4258,4067,4256,4065,4249,4055,4245,4046,4253,4031,4261,4028,4276,4026,4291,4027,4357,4044,4452,4104,4489,4129,4495,4134,4496,4136,4497,4142,4493,4154,4490,4159,4487,4164,4548,4179,4602,4178,4646,4168,4674,4159,4737,4142,4832,4123,4924,4107,4978,4099,4983,4086,4989,4071,4992,4054,4991,4041,4985,4029,4977,4018,4969,4009,4964,4003,4665,4069,4594,4085,4572,4090,4550,4093,4528,4094,4505,4093,4482,4088,4458,4079,4378,4036,4321,4012,4271,3994,4240,3984xe">
              <v:path arrowok="t"/>
              <v:fill on="t" focussize="0,0"/>
              <v:stroke on="f"/>
              <v:imagedata o:title=""/>
              <o:lock v:ext="edit"/>
            </v:shape>
            <v:shape id="_x0000_s1265" o:spid="_x0000_s1265" style="position:absolute;left:4558;top:3781;height:249;width:432;" fillcolor="#00AEEF" filled="t" stroked="f" coordorigin="4558,3782" coordsize="432,249" path="m4726,3782l4709,3784,4639,3796,4695,3858,4623,3846,4587,3839,4564,3834,4563,3833,4560,3834,4631,3872,4710,3897,4730,3901,4751,3906,4770,3913,4784,3924,4789,3942,4790,3948,4791,3961,4816,3957,4842,3954,4868,3952,4894,3951,4879,3952,4864,3953,4835,3957,4813,3961,4791,3966,4792,3980,4792,3995,4789,4011,4784,4031,4963,3992,4971,3982,4983,3964,4990,3943,4986,3922,4974,3910,4953,3901,4927,3893,4880,3881,4860,3876,4796,3840,4754,3802,4743,3792,4733,3785,4726,3782xe">
              <v:path arrowok="t"/>
              <v:fill on="t" focussize="0,0"/>
              <v:stroke on="f"/>
              <v:imagedata o:title=""/>
              <o:lock v:ext="edit"/>
            </v:shape>
            <v:shape id="_x0000_s1266" o:spid="_x0000_s1266" style="position:absolute;left:4245;top:3484;height:708;width:737;" fillcolor="#231F20" filled="t" stroked="f" coordorigin="4246,3484" coordsize="737,708" path="m4957,3894l4957,3890,4953,3888,4949,3887,4945,3885,4945,3894,4957,3894xm4960,3561l4956,3551,4947,3543,4938,3539,4936,3538,4925,3535,4927,3529,4927,3519,4921,3505,4908,3496,4898,3489,4852,3484,4792,3489,4729,3501,4679,3521,4657,3545,4652,3571,4657,3600,4657,3604,4662,3642,4667,3694,4671,3745,4673,3778,4676,3777,4684,3776,4684,3764,4683,3756,4678,3755,4675,3754,4678,3742,4680,3743,4681,3743,4682,3743,4682,3742,4680,3706,4677,3666,4673,3629,4669,3602,4668,3598,4664,3571,4668,3549,4688,3529,4732,3513,4798,3500,4853,3496,4892,3499,4910,3510,4913,3517,4914,3521,4914,3532,4912,3534,4909,3537,4911,3538,4916,3539,4913,3539,4911,3538,4908,3538,4902,3543,4929,3547,4948,3554,4948,3561,4946,3591,4943,3646,4936,3743,4939,3742,4941,3742,4942,3754,4941,3754,4939,3754,4936,3755,4945,3885,4945,3885,4949,3887,4949,3887,4953,3888,4953,3888,4957,3890,4948,3749,4948,3742,4954,3658,4958,3596,4960,3561xm4967,4003l4964,3991,4962,3992,4962,3992,4962,4002,4962,4001,4962,4002,4962,4002,4962,3992,4784,4031,4783,4034,4781,4041,4781,4043,4964,4003,4966,4003,4967,4003xm4982,4110l4981,4099,4980,4099,4979,4099,4978,4099,4974,4106,4978,4099,4924,4107,4832,4123,4737,4142,4674,4159,4646,4168,4602,4178,4548,4179,4487,4164,4484,4169,4487,4164,4421,4134,4358,4108,4300,4084,4259,4068,4262,4071,4268,4078,4261,4071,4258,4067,4248,4063,4255,4070,4248,4074,4246,4075,4306,4099,4316,4098,4326,4099,4334,4104,4323,4103,4316,4104,4397,4137,4436,4154,4470,4170,4496,4180,4522,4187,4546,4191,4570,4192,4605,4190,4635,4184,4660,4177,4678,4170,4741,4153,4836,4134,4928,4119,4980,4111,4981,4111,4982,4110,4982,4110xe">
              <v:path arrowok="t"/>
              <v:fill on="t" focussize="0,0"/>
              <v:stroke on="f"/>
              <v:imagedata o:title=""/>
              <o:lock v:ext="edit"/>
            </v:shape>
            <v:shape id="_x0000_s1267" o:spid="_x0000_s1267" o:spt="75" type="#_x0000_t75" style="position:absolute;left:4550;top:3495;height:545;width:398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268" o:spid="_x0000_s1268" style="position:absolute;left:4239;top:3971;height:123;width:542;" fillcolor="#231F20" filled="t" stroked="f" coordorigin="4240,3972" coordsize="542,123" path="m4240,3972l4244,3976,4240,3984,4271,3994,4321,4012,4378,4036,4458,4079,4482,4088,4506,4093,4529,4094,4550,4093,4572,4090,4594,4085,4616,4080,4781,4043,4781,4041,4770,4036,4771,4033,4574,4077,4536,4082,4497,4079,4457,4065,4455,4066,4450,4068,4452,4067,4456,4065,4445,4059,4439,4055,4380,4024,4319,3998,4267,3980,4240,3972xe">
              <v:path arrowok="t"/>
              <v:fill on="t" focussize="0,0"/>
              <v:stroke on="f"/>
              <v:imagedata o:title=""/>
              <o:lock v:ext="edit"/>
            </v:shape>
            <v:shape id="_x0000_s1269" o:spid="_x0000_s1269" style="position:absolute;left:4210;top:3841;height:241;width:571;" fillcolor="#00AEEF" filled="t" stroked="f" coordorigin="4210,3842" coordsize="571,241" path="m4359,3842l4278,3850,4214,3884,4210,3908,4212,3919,4215,3930,4215,3918,4216,3910,4222,3899,4225,3896,4233,3892,4237,3892,4249,3895,4264,3902,4284,3913,4325,3938,4355,3956,4418,3989,4465,4036,4468,4044,4468,4048,4465,4058,4461,4062,4457,4065,4497,4079,4536,4082,4574,4077,4613,4069,4629,4065,4771,4033,4777,4014,4780,3997,4780,3982,4780,3968,4720,3988,4677,4011,4668,4016,4612,4038,4553,4050,4513,4052,4503,4051,4498,4051,4490,4045,4491,4041,4494,4036,4540,4018,4531,4019,4521,4023,4508,4029,4503,4032,4496,4038,4492,4043,4498,4048,4513,4049,4533,4048,4610,4033,4674,4006,4681,4000,4700,3991,4761,3969,4779,3964,4777,3942,4707,3909,4683,3902,4638,3887,4630,3894,4621,3901,4567,3936,4548,3940,4540,3938,4538,3935,4537,3932,4541,3927,4549,3920,4563,3912,4570,3910,4564,3913,4559,3917,4548,3925,4544,3929,4542,3933,4544,3934,4546,3935,4552,3934,4607,3906,4637,3887,4600,3873,4587,3867,4578,3863,4569,3858,4550,3844,4549,3846,4544,3855,4511,3843,4474,3907,4461,3904,4440,3893,4421,3882,4396,3867,4359,3842xe">
              <v:path arrowok="t"/>
              <v:fill on="t" focussize="0,0"/>
              <v:stroke on="f"/>
              <v:imagedata o:title=""/>
              <o:lock v:ext="edit"/>
            </v:shape>
            <v:shape id="_x0000_s1270" o:spid="_x0000_s1270" style="position:absolute;left:4490;top:3535;height:707;width:303;" fillcolor="#231F20" filled="t" stroked="f" coordorigin="4490,3535" coordsize="303,707" path="m4743,3565l4742,3565,4742,3565,4743,3565xm4773,3535l4768,3535,4763,3536,4758,3537,4755,3538,4753,3539,4751,3541,4758,3539,4766,3537,4773,3535xm4780,3968l4779,3964,4761,3969,4746,3973,4732,3977,4709,3987,4700,3991,4682,4000,4674,4006,4665,4011,4638,4023,4610,4033,4582,4040,4552,4045,4533,4048,4513,4049,4498,4048,4492,4043,4496,4038,4503,4032,4508,4029,4521,4023,4531,4019,4540,4018,4530,4019,4521,4022,4502,4030,4494,4036,4491,4041,4490,4045,4498,4051,4503,4051,4513,4052,4533,4052,4553,4050,4583,4045,4612,4038,4640,4029,4668,4016,4677,4011,4685,4005,4702,3996,4711,3992,4734,3982,4748,3978,4762,3973,4780,3968xm4792,4163l4782,4168,4760,4173,4749,4175,4693,4186,4660,4194,4644,4199,4628,4205,4612,4211,4582,4223,4541,4242,4543,4242,4640,4206,4651,4203,4678,4195,4728,4184,4761,4176,4777,4170,4792,4163xe">
              <v:path arrowok="t"/>
              <v:fill on="t" focussize="0,0"/>
              <v:stroke on="f"/>
              <v:imagedata o:title=""/>
              <o:lock v:ext="edit"/>
            </v:shape>
            <v:shape id="_x0000_s1271" o:spid="_x0000_s1271" o:spt="75" type="#_x0000_t75" style="position:absolute;left:4358;top:3742;height:165;width:336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272" o:spid="_x0000_s1272" style="position:absolute;left:4142;top:4180;height:326;width:533;" fillcolor="#231F20" filled="t" stroked="f" coordorigin="4142,4181" coordsize="533,326" path="m4273,4181l4242,4196,4243,4198,4255,4203,4273,4194,4641,4367,4160,4494,4158,4493,4142,4499,4159,4507,4675,4371,4273,4181xe">
              <v:path arrowok="t"/>
              <v:fill on="t" focussize="0,0"/>
              <v:stroke on="f"/>
              <v:imagedata o:title=""/>
              <o:lock v:ext="edit"/>
            </v:shape>
            <v:shape id="_x0000_s1273" o:spid="_x0000_s1273" style="position:absolute;left:4534;top:3757;height:84;width:129;" fillcolor="#D1EEFC" filled="t" stroked="f" coordorigin="4535,3757" coordsize="129,84" path="m4587,3757l4555,3813,4548,3817,4539,3829,4535,3839,4539,3840,4544,3832,4552,3825,4560,3822,4569,3823,4582,3826,4605,3831,4634,3836,4663,3841,4625,3798,4624,3799,4623,3796,4613,3784,4604,3773,4595,3764,4587,3757xe">
              <v:path arrowok="t"/>
              <v:fill on="t" focussize="0,0"/>
              <v:stroke on="f"/>
              <v:imagedata o:title=""/>
              <o:lock v:ext="edit"/>
            </v:shape>
            <v:shape id="_x0000_s1274" o:spid="_x0000_s1274" style="position:absolute;left:4637;top:3882;height:5;width:7;" fillcolor="#231F20" filled="t" stroked="f" coordorigin="4637,3882" coordsize="7,5" path="m4643,3882l4641,3884,4637,3887,4638,3887,4640,3886,4642,3884,4643,3882xe">
              <v:path arrowok="t"/>
              <v:fill on="t" focussize="0,0"/>
              <v:stroke on="f"/>
              <v:imagedata o:title=""/>
              <o:lock v:ext="edit"/>
            </v:shape>
            <v:shape id="_x0000_s1275" o:spid="_x0000_s1275" style="position:absolute;left:4158;top:4194;height:300;width:483;" fillcolor="#F7F4E3" filled="t" stroked="f" coordorigin="4158,4194" coordsize="483,300" path="m4273,4194l4255,4203,4589,4362,4566,4364,4428,4401,4328,4433,4233,4466,4158,4493,4160,4494,4641,4367,4273,4194xe">
              <v:path arrowok="t"/>
              <v:fill on="t" focussize="0,0"/>
              <v:stroke on="f"/>
              <v:imagedata o:title=""/>
              <o:lock v:ext="edit"/>
            </v:shape>
            <v:shape id="_x0000_s1276" o:spid="_x0000_s1276" style="position:absolute;left:3970;top:3746;height:747;width:668;" fillcolor="#231F20" filled="t" stroked="f" coordorigin="3971,3747" coordsize="668,747" path="m4587,3757l4587,3754,4586,3750,4585,3747,4574,3749,4574,3751,4574,3753,4574,3754,4578,3754,4581,3754,4574,3754,4574,3774,4566,3789,4557,3798,4549,3802,4541,3809,4534,3817,4528,3827,4523,3835,4535,3839,4539,3829,4548,3817,4555,3813,4567,3805,4578,3793,4585,3777,4587,3757xm4589,4362l4255,4203,4248,4207,4243,4198,4205,4179,3971,4254,3981,4263,4204,4192,4546,4355,4479,4372,4391,4400,4296,4432,4209,4462,4145,4485,4145,4487,4158,4493,4233,4467,4328,4433,4428,4401,4513,4375,4566,4364,4589,4362xm4625,3798l4623,3796,4624,3799,4625,3798xm4638,3887l4637,3887,4607,3906,4591,3915,4576,3924,4564,3930,4555,3934,4552,3934,4550,3935,4546,3935,4544,3934,4542,3933,4544,3929,4546,3927,4548,3925,4559,3917,4564,3913,4570,3910,4563,3912,4558,3915,4549,3920,4546,3922,4541,3927,4539,3930,4537,3932,4538,3935,4540,3938,4544,3939,4548,3940,4553,3940,4557,3939,4567,3936,4579,3929,4588,3924,4596,3919,4604,3914,4621,3901,4630,3894,4638,3887xm4639,3796l4631,3788,4623,3796,4623,3796,4625,3798,4628,3798,4628,3798,4632,3797,4639,3796xe">
              <v:path arrowok="t"/>
              <v:fill on="t" focussize="0,0"/>
              <v:stroke on="f"/>
              <v:imagedata o:title=""/>
              <o:lock v:ext="edit"/>
            </v:shape>
            <v:shape id="_x0000_s1277" o:spid="_x0000_s1277" style="position:absolute;left:4408;top:3754;height:81;width:166;" fillcolor="#008CD1" filled="t" stroked="f" coordorigin="4409,3754" coordsize="166,81" path="m4574,3754l4543,3758,4496,3766,4447,3774,4409,3781,4510,3830,4523,3835,4528,3827,4534,3817,4541,3809,4549,3802,4557,3798,4566,3789,4574,3774,4574,3754xe">
              <v:path arrowok="t"/>
              <v:fill on="t" focussize="0,0"/>
              <v:stroke on="f"/>
              <v:imagedata o:title=""/>
              <o:lock v:ext="edit"/>
            </v:shape>
            <v:shape id="_x0000_s1278" o:spid="_x0000_s1278" style="position:absolute;left:4545;top:3831;height:14;width:13;" fillcolor="#231F20" filled="t" stroked="f" coordorigin="4545,3831" coordsize="13,14" path="m4553,3831l4545,3840,4546,3841,4548,3842,4550,3844,4553,3841,4555,3837,4558,3835,4555,3833,4553,3831xe">
              <v:path arrowok="t"/>
              <v:fill on="t" focussize="0,0"/>
              <v:stroke on="f"/>
              <v:imagedata o:title=""/>
              <o:lock v:ext="edit"/>
            </v:shape>
            <v:shape id="_x0000_s1279" o:spid="_x0000_s1279" style="position:absolute;left:3928;top:4192;height:302;width:618;" fillcolor="#F7F4E3" filled="t" stroked="f" coordorigin="3928,4192" coordsize="618,302" path="m4204,4192l3981,4263,4021,4299,4014,4303,4006,4308,3987,4320,3959,4336,3928,4353,4121,4493,4296,4432,4391,4400,4446,4383,4349,4383,4345,4382,4345,4382,4128,4382,4152,4370,4166,4363,4095,4363,4118,4352,4135,4344,4051,4344,4075,4333,4092,4326,4021,4326,4044,4316,4069,4306,4117,4288,4166,4271,4191,4263,4215,4255,4336,4255,4204,4192xm4453,4311l4392,4311,4400,4312,4408,4314,4412,4315,4416,4317,4422,4321,4426,4324,4426,4332,4422,4335,4419,4337,4417,4339,4414,4340,4412,4341,4415,4342,4418,4344,4421,4347,4422,4348,4424,4350,4424,4353,4423,4355,4422,4356,4420,4358,4418,4359,4416,4360,4412,4362,4408,4363,4404,4364,4402,4365,4401,4366,4400,4366,4399,4367,4397,4368,4393,4369,4385,4372,4358,4380,4352,4382,4349,4383,4446,4383,4479,4372,4546,4355,4453,4311xm4419,4295l4318,4295,4295,4307,4272,4319,4262,4323,4235,4336,4225,4341,4177,4362,4153,4373,4128,4382,4345,4382,4338,4378,4332,4373,4326,4367,4319,4361,4317,4352,4315,4344,4315,4341,4334,4341,4335,4340,4341,4338,4343,4337,4345,4337,4346,4336,4343,4334,4341,4332,4340,4330,4340,4323,4345,4320,4348,4318,4352,4316,4355,4315,4359,4313,4367,4311,4375,4311,4453,4311,4419,4295xm4397,4284l4282,4284,4259,4295,4236,4306,4213,4316,4190,4326,4166,4336,4143,4345,4119,4354,4095,4363,4166,4363,4175,4358,4222,4336,4250,4323,4270,4315,4294,4304,4318,4295,4419,4295,4397,4284xm4368,4270l4249,4270,4224,4281,4200,4291,4151,4310,4126,4319,4101,4328,4076,4336,4051,4344,4135,4344,4141,4341,4153,4336,4187,4321,4202,4315,4234,4302,4258,4292,4282,4284,4397,4284,4368,4270xm4334,4341l4315,4341,4318,4341,4326,4342,4330,4342,4333,4341,4334,4341xm4336,4255l4215,4255,4192,4265,4167,4275,4119,4293,4070,4310,4045,4319,4021,4326,4092,4326,4099,4323,4122,4315,4149,4304,4198,4287,4223,4278,4249,4270,4368,4270,4336,4255xe">
              <v:path arrowok="t"/>
              <v:fill on="t" focussize="0,0"/>
              <v:stroke on="f"/>
              <v:imagedata o:title=""/>
              <o:lock v:ext="edit"/>
            </v:shape>
            <v:shape id="_x0000_s1280" o:spid="_x0000_s1280" style="position:absolute;left:4352;top:3392;height:853;width:190;" fillcolor="#231F20" filled="t" stroked="f" coordorigin="4353,3393" coordsize="190,853" path="m4533,3662l4530,3649,4526,3640,4526,3598,4510,3550,4486,3508,4462,3477,4443,3457,4449,3453,4449,3406,4441,3402,4430,3398,4416,3394,4401,3393,4385,3395,4371,3400,4361,3405,4354,3409,4354,3453,4364,3461,4353,3473,4354,3481,4355,3488,4353,3491,4360,3482,4368,3474,4381,3461,4369,3451,4360,3450,4367,3449,4366,3448,4366,3416,4387,3405,4414,3405,4430,3411,4437,3414,4437,3447,4436,3448,4439,3448,4443,3450,4434,3450,4425,3457,4430,3462,4442,3473,4467,3502,4495,3546,4514,3599,4514,3639,4513,3643,4517,3648,4520,3658,4521,3670,4515,3683,4514,3685,4514,3751,4514,3757,4526,3757,4526,3749,4526,3689,4532,3675,4533,3662xm4535,3839l4523,3835,4522,3837,4521,3839,4521,3840,4532,3845,4533,3843,4535,3839xm4543,4242l4541,4242,4539,4243,4536,4244,4534,4245,4543,4242xe">
              <v:path arrowok="t"/>
              <v:fill on="t" focussize="0,0"/>
              <v:stroke on="f"/>
              <v:imagedata o:title=""/>
              <o:lock v:ext="edit"/>
            </v:shape>
            <v:shape id="_x0000_s1281" o:spid="_x0000_s1281" style="position:absolute;left:4294;top:3613;height:175;width:227;" fillcolor="#4D7CBE" filled="t" stroked="f" coordorigin="4294,3613" coordsize="227,175" path="m4300,3613l4299,3628,4300,3645,4297,3647,4294,3655,4296,3665,4300,3675,4305,3684,4305,3751,4378,3764,4378,3788,4382,3782,4473,3758,4514,3751,4514,3685,4515,3683,4521,3670,4520,3658,4517,3648,4515,3645,4513,3643,4514,3641,4514,3615,4496,3615,4485,3618,4474,3620,4462,3621,4440,3623,4418,3624,4395,3623,4373,3622,4339,3618,4317,3615,4300,3613xe">
              <v:path arrowok="t"/>
              <v:fill on="t" focussize="0,0"/>
              <v:stroke on="f"/>
              <v:imagedata o:title=""/>
              <o:lock v:ext="edit"/>
            </v:shape>
            <v:shape id="_x0000_s1282" o:spid="_x0000_s1282" style="position:absolute;left:4300;top:3449;height:169;width:214;" fillcolor="#C6D6E2" filled="t" stroked="f" coordorigin="4300,3450" coordsize="214,169" path="m4434,3450l4380,3451,4370,3451,4381,3461,4329,3528,4305,3590,4302,3598,4301,3606,4300,3613,4317,3615,4384,3617,4429,3618,4451,3618,4473,3617,4496,3615,4514,3615,4514,3599,4495,3546,4467,3502,4442,3473,4430,3462,4425,3457,4434,3450xe">
              <v:path arrowok="t"/>
              <v:fill on="t" focussize="0,0"/>
              <v:stroke on="f"/>
              <v:imagedata o:title=""/>
              <o:lock v:ext="edit"/>
            </v:shape>
            <v:shape id="_x0000_s1283" o:spid="_x0000_s1283" style="position:absolute;left:4393;top:3781;height:60;width:119;" fillcolor="#231F20" filled="t" stroked="f" coordorigin="4393,3781" coordsize="119,60" path="m4511,3830l4510,3830,4409,3781,4402,3783,4397,3784,4395,3785,4393,3787,4500,3838,4506,3828,4500,3838,4506,3841,4511,3830xe">
              <v:path arrowok="t"/>
              <v:fill on="t" focussize="0,0"/>
              <v:stroke on="f"/>
              <v:imagedata o:title=""/>
              <o:lock v:ext="edit"/>
            </v:shape>
            <v:shape id="_x0000_s1284" o:spid="_x0000_s1284" style="position:absolute;left:4367;top:3787;height:106;width:133;" fillcolor="#D1EEFC" filled="t" stroked="f" coordorigin="4368,3787" coordsize="133,106" path="m4393,3787l4388,3794,4382,3806,4375,3819,4368,3834,4406,3858,4464,3891,4469,3893,4500,3838,4393,3787xe">
              <v:path arrowok="t"/>
              <v:fill on="t" focussize="0,0"/>
              <v:stroke on="f"/>
              <v:imagedata o:title=""/>
              <o:lock v:ext="edit"/>
            </v:shape>
            <v:shape id="_x0000_s1285" o:spid="_x0000_s1285" style="position:absolute;left:4245;top:4025;height:139;width:252;" fillcolor="#231F20" filled="t" stroked="f" coordorigin="4245,4026" coordsize="252,139" path="m4276,4026l4261,4028,4253,4031,4245,4046,4249,4055,4253,4061,4258,4067,4259,4068,4257,4065,4251,4054,4276,4030,4291,4031,4355,4050,4413,4082,4431,4095,4450,4107,4491,4133,4494,4135,4495,4142,4494,4145,4492,4154,4487,4164,4487,4164,4490,4159,4493,4154,4497,4142,4496,4138,4496,4136,4495,4134,4492,4131,4461,4110,4407,4071,4336,4037,4291,4027,4276,4026xe">
              <v:path arrowok="t"/>
              <v:fill on="t" focussize="0,0"/>
              <v:stroke on="f"/>
              <v:imagedata o:title=""/>
              <o:lock v:ext="edit"/>
            </v:shape>
            <v:shape id="_x0000_s1286" o:spid="_x0000_s1286" style="position:absolute;left:4248;top:4029;height:135;width:247;" fillcolor="#D1EEFC" filled="t" stroked="f" coordorigin="4248,4030" coordsize="247,135" path="m4276,4030l4248,4046,4251,4054,4254,4060,4259,4068,4358,4108,4421,4134,4487,4164,4492,4154,4493,4149,4495,4142,4494,4138,4494,4135,4491,4133,4459,4114,4431,4095,4413,4082,4394,4069,4334,4042,4291,4031,4276,4030xe">
              <v:path arrowok="t"/>
              <v:fill on="t" focussize="0,0"/>
              <v:stroke on="f"/>
              <v:imagedata o:title=""/>
              <o:lock v:ext="edit"/>
            </v:shape>
            <v:shape id="_x0000_s1287" o:spid="_x0000_s1287" style="position:absolute;left:4214;top:3891;height:278;width:273;" fillcolor="#231F20" filled="t" stroked="f" coordorigin="4215,3892" coordsize="273,278" path="m4468,4044l4467,4040,4465,4036,4461,4029,4454,4020,4445,4011,4437,4003,4427,3996,4418,3989,4408,3982,4398,3976,4387,3971,4355,3956,4325,3938,4284,3913,4264,3902,4249,3895,4237,3892,4233,3892,4225,3896,4222,3899,4216,3910,4215,3918,4215,3930,4216,3933,4217,3918,4219,3911,4224,3901,4227,3898,4233,3895,4237,3896,4248,3898,4262,3906,4282,3918,4322,3943,4342,3955,4352,3961,4385,3976,4395,3981,4405,3987,4415,3993,4425,3999,4434,4006,4443,4014,4451,4022,4464,4037,4468,4044,4464,4057,4461,4061,4456,4065,4457,4065,4461,4062,4465,4058,4468,4048,4468,4044xm4487,4164l4487,4164,4485,4167,4484,4169,4485,4167,4486,4166,4487,4164xe">
              <v:path arrowok="t"/>
              <v:fill on="t" focussize="0,0"/>
              <v:stroke on="f"/>
              <v:imagedata o:title=""/>
              <o:lock v:ext="edit"/>
            </v:shape>
            <v:shape id="_x0000_s1288" o:spid="_x0000_s1288" style="position:absolute;left:4215;top:3895;height:170;width:252;" fillcolor="#008CD1" filled="t" stroked="f" coordorigin="4216,3895" coordsize="252,170" path="m4233,3895l4216,3933,4222,3947,4229,3958,4236,3967,4240,3972,4267,3980,4319,3998,4380,4023,4439,4055,4445,4059,4456,4065,4461,4061,4464,4057,4468,4044,4464,4037,4415,3993,4352,3961,4342,3955,4322,3943,4282,3918,4262,3906,4248,3898,4237,3896,4233,3895xe">
              <v:path arrowok="t"/>
              <v:fill on="t" focussize="0,0"/>
              <v:stroke on="f"/>
              <v:imagedata o:title=""/>
              <o:lock v:ext="edit"/>
            </v:shape>
            <v:shape id="_x0000_s1289" o:spid="_x0000_s1289" style="position:absolute;left:4317;top:3447;height:621;width:179;" fillcolor="#231F20" filled="t" stroked="f" coordorigin="4317,3448" coordsize="179,621" path="m4443,3450l4441,3449,4439,3448,4436,3448,4434,3450,4437,3450,4440,3450,4443,3450xm4457,4065l4456,4065,4454,4066,4452,4067,4450,4068,4453,4068,4455,4066,4457,4065xm4496,3615l4473,3617,4451,3618,4429,3618,4384,3617,4317,3615,4339,3618,4362,3621,4384,3623,4406,3624,4429,3624,4451,3622,4462,3621,4474,3620,4485,3618,4496,3615xe">
              <v:path arrowok="t"/>
              <v:fill on="t" focussize="0,0"/>
              <v:stroke on="f"/>
              <v:imagedata o:title=""/>
              <o:lock v:ext="edit"/>
            </v:shape>
            <v:shape id="_x0000_s1290" o:spid="_x0000_s1290" style="position:absolute;left:4366;top:3404;height:44;width:71;" fillcolor="#FFFFFF" filled="t" stroked="f" coordorigin="4366,3405" coordsize="71,44" path="m4414,3405l4387,3405,4372,3412,4366,3416,4366,3448,4367,3449,4379,3446,4390,3445,4402,3444,4415,3444,4432,3446,4436,3448,4437,3447,4437,3414,4430,3411,4414,3405xe">
              <v:path arrowok="t"/>
              <v:fill on="t" focussize="0,0"/>
              <v:stroke on="f"/>
              <v:imagedata o:title=""/>
              <o:lock v:ext="edit"/>
            </v:shape>
            <v:shape id="_x0000_s1291" o:spid="_x0000_s1291" style="position:absolute;left:4315;top:3444;height:939;width:122;" fillcolor="#231F20" filled="t" stroked="f" coordorigin="4315,3444" coordsize="122,939" path="m4426,4328l4426,4324,4426,4324,4426,4328,4426,4332,4422,4335,4416,4338,4413,4339,4410,4340,4412,4341,4411,4341,4409,4342,4408,4342,4407,4342,4405,4343,4404,4343,4407,4345,4410,4347,4414,4349,4417,4351,4417,4352,4418,4352,4418,4352,4418,4352,4417,4352,4417,4353,4415,4354,4413,4354,4410,4356,4406,4357,4401,4359,4400,4359,4398,4361,4397,4362,4395,4363,4393,4364,4369,4373,4357,4378,4351,4380,4349,4380,4348,4382,4346,4381,4340,4377,4333,4371,4324,4360,4323,4354,4321,4347,4319,4347,4318,4346,4321,4343,4321,4347,4324,4347,4328,4347,4332,4346,4333,4346,4336,4345,4336,4344,4337,4343,4341,4342,4348,4337,4346,4336,4347,4336,4345,4334,4342,4331,4342,4328,4342,4324,4346,4322,4353,4318,4356,4317,4368,4314,4376,4314,4384,4314,4392,4314,4400,4314,4411,4317,4415,4318,4419,4319,4422,4321,4426,4324,4426,4328,4426,4324,4422,4321,4419,4319,4416,4317,4412,4315,4400,4312,4392,4311,4375,4311,4367,4311,4355,4315,4352,4316,4345,4320,4340,4323,4340,4328,4341,4332,4343,4334,4346,4336,4345,4337,4335,4340,4333,4341,4330,4342,4326,4342,4318,4341,4315,4341,4317,4352,4319,4361,4326,4367,4332,4373,4338,4378,4346,4382,4349,4383,4352,4382,4358,4380,4385,4372,4393,4369,4397,4368,4399,4367,4400,4366,4401,4366,4402,4365,4404,4364,4408,4363,4412,4362,4416,4360,4418,4359,4420,4358,4422,4356,4423,4355,4424,4353,4424,4352,4424,4352,4424,4350,4422,4348,4420,4346,4418,4344,4415,4342,4412,4341,4417,4339,4422,4335,4426,4332,4426,4328xm4436,3448l4432,3446,4415,3444,4402,3444,4390,3445,4379,3446,4367,3449,4369,3451,4380,3451,4402,3450,4426,3449,4434,3450,4436,3448xe">
              <v:path arrowok="t"/>
              <v:fill on="t" focussize="0,0"/>
              <v:stroke on="f"/>
              <v:imagedata o:title=""/>
              <o:lock v:ext="edit"/>
            </v:shape>
            <v:shape id="_x0000_s1292" o:spid="_x0000_s1292" style="position:absolute;left:4341;top:4313;height:26;width:85;" fillcolor="#F1A25D" filled="t" stroked="f" coordorigin="4342,4314" coordsize="85,26" path="m4384,4314l4342,4328,4342,4331,4345,4334,4347,4336,4355,4332,4359,4331,4358,4328,4358,4325,4379,4317,4388,4317,4409,4328,4409,4331,4404,4334,4401,4335,4410,4339,4426,4328,4426,4324,4392,4314,4384,4314xe">
              <v:path arrowok="t"/>
              <v:fill on="t" focussize="0,0"/>
              <v:stroke on="f"/>
              <v:imagedata o:title=""/>
              <o:lock v:ext="edit"/>
            </v:shape>
            <v:shape id="_x0000_s1293" o:spid="_x0000_s1293" style="position:absolute;left:4417;top:4351;height:2;width:2;" fillcolor="#231F20" filled="t" stroked="f" coordorigin="4417,4352" coordsize="1,1" path="m4418,4352l4418,4352,4418,4352xe">
              <v:path arrowok="t"/>
              <v:fill on="t" focussize="0,0"/>
              <v:stroke on="f"/>
              <v:imagedata o:title=""/>
              <o:lock v:ext="edit"/>
            </v:shape>
            <v:shape id="_x0000_s1294" o:spid="_x0000_s1294" style="position:absolute;left:4321;top:4337;height:45;width:97;" fillcolor="#F1A25D" filled="t" stroked="f" coordorigin="4321,4337" coordsize="97,45" path="m4348,4337l4336,4345,4333,4346,4328,4347,4324,4347,4321,4347,4323,4353,4324,4360,4333,4371,4340,4377,4346,4381,4348,4382,4349,4380,4351,4380,4357,4378,4369,4373,4395,4363,4398,4361,4400,4359,4401,4359,4406,4357,4410,4356,4417,4353,4417,4352,4417,4351,4414,4349,4404,4343,4397,4345,4391,4345,4376,4345,4367,4344,4360,4342,4352,4339,4348,4337xe">
              <v:path arrowok="t"/>
              <v:fill on="t" focussize="0,0"/>
              <v:stroke on="f"/>
              <v:imagedata o:title=""/>
              <o:lock v:ext="edit"/>
            </v:shape>
            <v:shape id="_x0000_s1295" o:spid="_x0000_s1295" style="position:absolute;left:4348;top:3774;height:571;width:64;" fillcolor="#231F20" filled="t" stroked="f" coordorigin="4348,3775" coordsize="64,571" path="m4405,4323l4402,4321,4400,4320,4400,4320,4398,4319,4393,4318,4388,4317,4379,4317,4374,4318,4367,4320,4365,4321,4363,4322,4361,4323,4358,4325,4358,4328,4359,4331,4360,4330,4360,4328,4361,4324,4366,4323,4370,4322,4375,4321,4379,4320,4384,4320,4388,4320,4393,4321,4397,4321,4405,4323xm4408,4331l4406,4333,4407,4332,4408,4331xm4408,4325l4407,4323,4405,4323,4406,4324,4408,4325xm4409,4330l4409,4325,4408,4325,4408,4328,4408,4331,4408,4331,4409,4330xm4409,3781l4395,3775,4390,3785,4393,3787,4395,3785,4397,3784,4402,3783,4409,3781xm4412,4341l4410,4340,4410,4340,4410,4339,4410,4339,4404,4337,4401,4335,4404,4334,4406,4333,4403,4333,4400,4334,4400,4334,4397,4335,4394,4335,4392,4335,4395,4337,4401,4341,4401,4341,4402,4342,4401,4341,4395,4342,4390,4342,4376,4343,4368,4342,4356,4340,4353,4338,4349,4337,4348,4337,4352,4339,4360,4342,4367,4344,4376,4345,4391,4345,4397,4345,4404,4343,4405,4343,4407,4342,4408,4342,4409,4342,4411,4341,4412,4341xe">
              <v:path arrowok="t"/>
              <v:fill on="t" focussize="0,0"/>
              <v:stroke on="f"/>
              <v:imagedata o:title=""/>
              <o:lock v:ext="edit"/>
            </v:shape>
            <v:shape id="_x0000_s1296" o:spid="_x0000_s1296" style="position:absolute;left:4349;top:4331;height:12;width:52;" fillcolor="#F1A25D" filled="t" stroked="f" coordorigin="4349,4331" coordsize="52,12" path="m4360,4331l4358,4332,4355,4333,4349,4337,4353,4338,4356,4340,4368,4343,4376,4343,4390,4343,4395,4342,4401,4341,4395,4337,4391,4338,4388,4339,4360,4332,4360,4331xe">
              <v:path arrowok="t"/>
              <v:fill on="t" focussize="0,0"/>
              <v:stroke on="f"/>
              <v:imagedata o:title=""/>
              <o:lock v:ext="edit"/>
            </v:shape>
            <v:shape id="_x0000_s1297" o:spid="_x0000_s1297" style="position:absolute;left:4359;top:4320;height:14;width:49;" fillcolor="#E9624F" filled="t" stroked="f" coordorigin="4360,4320" coordsize="49,14" path="m4388,4320l4384,4320,4379,4320,4375,4321,4370,4322,4366,4323,4361,4324,4360,4328,4360,4330,4362,4329,4363,4329,4364,4328,4371,4324,4381,4325,4388,4329,4400,4334,4403,4333,4408,4332,4408,4328,4407,4323,4397,4321,4393,4321,4388,4320xe">
              <v:path arrowok="t"/>
              <v:fill on="t" focussize="0,0"/>
              <v:stroke on="f"/>
              <v:imagedata o:title=""/>
              <o:lock v:ext="edit"/>
            </v:shape>
            <v:shape id="_x0000_s1298" o:spid="_x0000_s1298" style="position:absolute;left:4359;top:4323;height:15;width:41;" fillcolor="#231F20" filled="t" stroked="f" coordorigin="4360,4324" coordsize="41,15" path="m4395,4337l4392,4335,4389,4336,4379,4336,4374,4336,4370,4335,4367,4334,4363,4333,4361,4331,4360,4331,4360,4332,4363,4334,4365,4335,4367,4335,4374,4337,4379,4338,4384,4338,4388,4339,4391,4338,4395,4337xm4400,4334l4396,4332,4388,4329,4381,4325,4371,4324,4364,4328,4363,4329,4362,4329,4360,4330,4361,4331,4361,4331,4362,4330,4371,4324,4380,4327,4387,4332,4392,4335,4394,4335,4397,4335,4400,4334xe">
              <v:path arrowok="t"/>
              <v:fill on="t" focussize="0,0"/>
              <v:stroke on="f"/>
              <v:imagedata o:title=""/>
              <o:lock v:ext="edit"/>
            </v:shape>
            <v:shape id="_x0000_s1299" o:spid="_x0000_s1299" style="position:absolute;left:4360;top:4324;height:12;width:32;" fillcolor="#E9624F" filled="t" stroked="f" coordorigin="4361,4324" coordsize="32,12" path="m4371,4324l4364,4329,4363,4329,4362,4330,4361,4331,4363,4333,4367,4334,4370,4335,4374,4336,4379,4336,4390,4336,4392,4335,4387,4332,4380,4327,4371,4324xe">
              <v:path arrowok="t"/>
              <v:fill on="t" focussize="0,0"/>
              <v:stroke on="f"/>
              <v:imagedata o:title=""/>
              <o:lock v:ext="edit"/>
            </v:shape>
            <v:shape id="_x0000_s1300" o:spid="_x0000_s1300" style="position:absolute;left:3795;top:3448;height:394;width:583;" fillcolor="#231F20" filled="t" stroked="f" coordorigin="3795,3449" coordsize="583,394" path="m4368,3834l4365,3832,4364,3831,4364,3831,4357,3841,4359,3842,4364,3842,4366,3838,4367,3837,4367,3835,4368,3834xm4369,3451l4367,3449,4365,3449,4360,3450,4363,3450,4366,3451,4369,3451xm4378,3764l4374,3763,4374,3774,4370,3776,4374,3774,4374,3774,4374,3763,4305,3751,4305,3757,4294,3757,4294,3749,4227,3738,4224,3744,4225,3738,4129,3722,3943,3782,3944,3785,3945,3787,3948,3786,3945,3788,3943,3785,3942,3782,3898,3796,3898,3805,3886,3804,3886,3800,3795,3829,3796,3830,3823,3833,4130,3734,4349,3771,4349,3771,4366,3774,4366,3777,4366,3777,4366,3809,4366,3809,4366,3811,4378,3811,4378,3788,4378,3788,4378,3764xe">
              <v:path arrowok="t"/>
              <v:fill on="t" focussize="0,0"/>
              <v:stroke on="f"/>
              <v:imagedata o:title=""/>
              <o:lock v:ext="edit"/>
            </v:shape>
            <v:shape id="_x0000_s1301" o:spid="_x0000_s1301" style="position:absolute;left:4101;top:3777;height:209;width:265;" fillcolor="#FED09E" filled="t" stroked="f" coordorigin="4102,3777" coordsize="265,209" path="m4366,3777l4102,3876,4107,3986,4150,3973,4147,3948,4159,3944,4202,3932,4199,3919,4198,3906,4232,3853,4326,3831,4356,3830,4359,3825,4366,3809,4366,3777xe">
              <v:path arrowok="t"/>
              <v:fill on="t" focussize="0,0"/>
              <v:stroke on="f"/>
              <v:imagedata o:title=""/>
              <o:lock v:ext="edit"/>
            </v:shape>
            <v:shape id="_x0000_s1302" o:spid="_x0000_s1302" style="position:absolute;left:3801;top:3472;height:865;width:565;" fillcolor="#231F20" filled="t" stroked="f" coordorigin="3802,3473" coordsize="565,865" path="m4355,3488l4354,3481,4353,3473,4353,3473,4353,3492,4353,3492,4353,3492,4353,3492,4353,3473,4346,3481,4343,3484,4343,3484,4343,3484,4343,3486,4343,3486,4343,3484,4343,3484,4343,3485,4343,3485,4319,3521,4304,3552,4297,3576,4294,3588,4290,3602,4288,3617,4287,3631,4287,3640,4283,3653,4284,3667,4289,3679,4294,3688,4294,3749,4305,3751,4305,3684,4300,3675,4296,3665,4294,3655,4297,3647,4300,3645,4299,3628,4301,3606,4303,3598,4305,3592,4307,3582,4315,3559,4329,3528,4353,3492,4353,3492,4353,3491,4353,3491,4353,3491,4355,3488xm4361,4331l4360,4330,4359,4331,4359,4331,4355,4332,4347,4336,4346,4336,4348,4337,4348,4337,4349,4337,4349,4336,4349,4336,4349,4337,4349,4337,4353,4335,4355,4333,4358,4332,4360,4331,4360,4331,4361,4331xm4366,3774l4349,3771,4095,3866,3823,3833,3802,3840,3802,3843,4090,3877,4090,3872,4101,3871,4102,3876,4366,3777,4366,3774xe">
              <v:path arrowok="t"/>
              <v:fill on="t" focussize="0,0"/>
              <v:stroke on="f"/>
              <v:imagedata o:title=""/>
              <o:lock v:ext="edit"/>
            </v:shape>
            <v:shape id="_x0000_s1303" o:spid="_x0000_s1303" style="position:absolute;left:3822;top:3734;height:132;width:527;" fillcolor="#FED09E" filled="t" stroked="f" coordorigin="3823,3734" coordsize="527,132" path="m4130,3734l3823,3833,4095,3866,4187,3831,4096,3831,4095,3831,4076,3827,4020,3816,4015,3814,4019,3812,4045,3796,4020,3792,4020,3792,4067,3768,4082,3760,4083,3759,4121,3759,4134,3753,4244,3753,4130,3734xm4122,3812l4097,3830,4096,3831,4187,3831,4214,3821,4162,3821,4162,3821,4132,3814,4122,3812xm4244,3753l4134,3753,4135,3753,4207,3767,4200,3771,4180,3783,4220,3795,4189,3809,4163,3821,4162,3821,4214,3821,4349,3771,4244,3753xm4121,3759l4083,3759,4107,3766,4121,3759xe">
              <v:path arrowok="t"/>
              <v:fill on="t" focussize="0,0"/>
              <v:stroke on="f"/>
              <v:imagedata o:title=""/>
              <o:lock v:ext="edit"/>
            </v:shape>
            <v:shape id="_x0000_s1304" o:spid="_x0000_s1304" style="position:absolute;left:3886;top:3368;height:432;width:467;" fillcolor="#231F20" filled="t" stroked="f" coordorigin="3886,3369" coordsize="467,432" path="m4272,3369l4178,3380,4146,3383,4105,3386,3962,3393,3962,3431,3955,3458,3939,3516,3920,3593,3901,3680,3907,3685,3910,3688,3901,3696,3899,3694,3895,3722,3891,3749,3888,3775,3886,3800,3898,3796,3909,3705,3928,3609,3950,3522,3967,3458,3974,3433,3974,3431,3968,3431,3974,3431,3974,3404,4147,3395,4179,3392,4220,3388,4273,3381,4289,3382,4331,3432,4343,3485,4346,3481,4353,3473,4347,3446,4339,3418,4329,3385,4321,3378,4306,3373,4289,3370,4272,3369xe">
              <v:path arrowok="t"/>
              <v:fill on="t" focussize="0,0"/>
              <v:stroke on="f"/>
              <v:imagedata o:title=""/>
              <o:lock v:ext="edit"/>
            </v:shape>
            <v:shape id="_x0000_s1305" o:spid="_x0000_s1305" style="position:absolute;left:3898;top:3410;height:386;width:445;" fillcolor="#FCB566" filled="t" stroked="f" coordorigin="3898,3410" coordsize="445,386" path="m4325,3410l4317,3412,4295,3415,4252,3418,4208,3421,4143,3425,4121,3425,4099,3426,4088,3426,4056,3427,3974,3431,3974,3433,3967,3458,3950,3522,3928,3609,3909,3705,3898,3796,3942,3782,3941,3780,3940,3775,3939,3770,3938,3765,3938,3760,3937,3749,3937,3738,3938,3729,3939,3713,3942,3698,3945,3682,3949,3667,3952,3657,3956,3647,3964,3638,3971,3630,3980,3624,3989,3618,4003,3611,4017,3604,4032,3599,4049,3594,4050,3582,4051,3569,4053,3557,4056,3545,4060,3531,4066,3518,4073,3506,4083,3495,4095,3486,4109,3481,4124,3480,4291,3480,4295,3463,4304,3431,4331,3431,4325,3410xm4291,3480l4124,3480,4138,3483,4152,3489,4164,3498,4175,3508,4184,3519,4187,3522,4190,3526,4192,3530,4194,3532,4195,3535,4196,3537,4197,3540,4198,3543,4198,3546,4198,3557,4194,3566,4190,3575,4185,3584,4179,3592,4172,3600,4165,3607,4176,3612,4186,3620,4195,3628,4202,3635,4209,3644,4215,3652,4221,3662,4225,3671,4228,3681,4231,3692,4232,3703,4233,3715,4231,3727,4227,3738,4294,3749,4294,3692,4262,3692,4264,3659,4267,3626,4271,3593,4276,3561,4281,3528,4288,3496,4291,3480xm4331,3431l4304,3431,4301,3464,4297,3498,4292,3532,4288,3562,4285,3579,4282,3595,4279,3611,4275,3631,4273,3644,4269,3660,4262,3692,4294,3692,4294,3688,4289,3679,4284,3667,4283,3653,4287,3640,4288,3626,4288,3617,4290,3602,4294,3588,4297,3576,4304,3552,4319,3521,4343,3485,4341,3474,4337,3454,4331,3431xe">
              <v:path arrowok="t"/>
              <v:fill on="t" focussize="0,0"/>
              <v:stroke on="f"/>
              <v:imagedata o:title=""/>
              <o:lock v:ext="edit"/>
            </v:shape>
            <v:shape id="_x0000_s1306" o:spid="_x0000_s1306" style="position:absolute;left:4306;top:4097;height:7;width:28;" fillcolor="#231F20" filled="t" stroked="f" coordorigin="4306,4098" coordsize="28,7" path="m4316,4098l4306,4099,4310,4101,4313,4102,4316,4104,4323,4103,4328,4103,4334,4104,4326,4099,4316,4098xe">
              <v:path arrowok="t"/>
              <v:fill on="t" focussize="0,0"/>
              <v:stroke on="f"/>
              <v:imagedata o:title=""/>
              <o:lock v:ext="edit"/>
            </v:shape>
            <v:shape id="_x0000_s1307" o:spid="_x0000_s1307" style="position:absolute;left:3974;top:3380;height:50;width:351;" fillcolor="#FFF572" filled="t" stroked="f" coordorigin="3974,3381" coordsize="351,50" path="m4273,3381l4179,3392,4146,3395,4112,3397,3974,3404,3974,3431,4015,3426,4055,3422,4077,3421,4121,3420,4230,3415,4317,3412,4325,3410,4322,3400,4318,3390,4313,3387,4303,3384,4289,3382,4273,3381xe">
              <v:path arrowok="t"/>
              <v:fill on="t" focussize="0,0"/>
              <v:stroke on="f"/>
              <v:imagedata o:title=""/>
              <o:lock v:ext="edit"/>
            </v:shape>
            <v:shape id="_x0000_s1308" o:spid="_x0000_s1308" style="position:absolute;left:4276;top:3749;height:598;width:45;" fillcolor="#231F20" filled="t" stroked="f" coordorigin="4277,3749" coordsize="45,598" path="m4305,3751l4294,3749,4294,3757,4305,3757,4305,3751xm4316,4104l4313,4102,4310,4101,4306,4099,4304,4100,4302,4100,4295,4103,4290,4105,4285,4109,4282,4111,4279,4113,4277,4116,4279,4117,4287,4113,4294,4109,4302,4107,4307,4105,4312,4104,4316,4104xm4321,4347l4321,4343,4318,4346,4319,4347,4321,4347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style="position:absolute;left:4242;top:4075;height:41;width:64;" fillcolor="#DDE568" filled="t" stroked="f" coordorigin="4242,4075" coordsize="64,41" path="m4246,4075l4243,4077,4242,4080,4243,4083,4245,4090,4251,4098,4261,4106,4277,4116,4279,4113,4282,4111,4285,4109,4290,4105,4295,4103,4302,4100,4306,4099,4285,4091,4246,4075xe">
              <v:path arrowok="t"/>
              <v:fill on="t" focussize="0,0"/>
              <v:stroke on="f"/>
              <v:imagedata o:title=""/>
              <o:lock v:ext="edit"/>
            </v:shape>
            <v:shape id="_x0000_s1310" o:spid="_x0000_s1310" style="position:absolute;left:3788;top:3412;height:970;width:531;" fillcolor="#231F20" filled="t" stroked="f" coordorigin="3788,3412" coordsize="531,970" path="m4244,3976l4241,3973,4240,3972,4238,3971,4235,3983,4235,3983,4237,3983,4240,3984,4241,3983,4241,3981,4242,3980,4244,3976xm4246,4104l4242,4093,4235,4096,4113,4145,4113,4154,4101,4154,4101,4147,3826,4092,3822,4038,3811,3920,3805,3864,3802,3843,3794,3842,3796,3830,3795,3829,3788,3832,3791,3851,3794,3870,3799,3918,3804,3925,3807,3931,3810,3955,3815,3997,3817,4049,3815,4097,3815,4102,4108,4160,4242,4106,4246,4104xm4255,4203l4243,4198,4248,4207,4255,4203xm4255,4070l4249,4064,4248,4063,4247,4063,4243,4074,4243,4074,4244,4075,4246,4075,4248,4074,4255,4070xm4268,4078l4265,4075,4262,4071,4259,4068,4258,4067,4261,4071,4264,4074,4268,4078xm4279,4117l4277,4116,4276,4117,4274,4119,4273,4120,4275,4119,4277,4118,4279,4117xm4304,3431l4295,3463,4288,3496,4281,3528,4276,3561,4271,3593,4267,3626,4264,3659,4262,3692,4273,3644,4282,3595,4293,3530,4297,3497,4301,3464,4304,3431xm4317,3412l4143,3419,4077,3421,4055,3422,4015,3426,3974,3431,3974,3431,4056,3427,4143,3425,4208,3421,4274,3417,4317,3412xm4318,4295l4294,4304,4270,4315,4222,4336,4175,4358,4152,4370,4128,4382,4153,4373,4177,4362,4225,4341,4272,4319,4295,4307,4318,4295xe">
              <v:path arrowok="t"/>
              <v:fill on="t" focussize="0,0"/>
              <v:stroke on="f"/>
              <v:imagedata o:title=""/>
              <o:lock v:ext="edit"/>
            </v:shape>
            <v:shape id="_x0000_s1311" o:spid="_x0000_s1311" style="position:absolute;left:4107;top:3965;height:180;width:129;" fillcolor="#FED09E" filled="t" stroked="f" coordorigin="4108,3965" coordsize="129,180" path="m4220,3965l4150,3999,4151,3989,4153,3981,4108,3997,4111,4075,4113,4145,4235,4096,4232,4092,4231,4088,4230,4078,4232,4072,4236,4068,4228,4056,4222,4036,4221,4010,4229,3978,4224,3971,4220,3965xe">
              <v:path arrowok="t"/>
              <v:fill on="t" focussize="0,0"/>
              <v:stroke on="f"/>
              <v:imagedata o:title=""/>
              <o:lock v:ext="edit"/>
            </v:shape>
            <v:shape id="_x0000_s1312" o:spid="_x0000_s1312" style="position:absolute;left:4163;top:3607;height:137;width:69;" fillcolor="#231F20" filled="t" stroked="f" coordorigin="4164,3607" coordsize="69,137" path="m4233,3715l4215,3652,4165,3607,4164,3609,4177,3622,4190,3636,4220,3691,4225,3726,4225,3738,4224,3744,4226,3740,4227,3738,4231,3727,4233,3715xe">
              <v:path arrowok="t"/>
              <v:fill on="t" focussize="0,0"/>
              <v:stroke on="f"/>
              <v:imagedata o:title=""/>
              <o:lock v:ext="edit"/>
            </v:shape>
            <v:shape id="_x0000_s1313" o:spid="_x0000_s1313" style="position:absolute;left:3940;top:3605;height:177;width:285;" fillcolor="#FFF572" filled="t" stroked="f" coordorigin="3940,3606" coordsize="285,177" path="m4047,3606l3985,3632,3951,3684,3940,3749,3940,3770,3942,3780,3943,3782,4129,3722,4225,3738,4225,3726,4225,3715,4223,3704,4220,3691,4190,3636,4164,3609,4156,3616,4145,3625,4136,3630,4115,3637,4105,3635,4096,3632,4083,3627,4070,3621,4059,3614,4047,3606xe">
              <v:path arrowok="t"/>
              <v:fill on="t" focussize="0,0"/>
              <v:stroke on="f"/>
              <v:imagedata o:title=""/>
              <o:lock v:ext="edit"/>
            </v:shape>
            <v:shape id="_x0000_s1314" o:spid="_x0000_s1314" style="position:absolute;left:4014;top:3753;height:610;width:267;" fillcolor="#231F20" filled="t" stroked="f" coordorigin="4015,3753" coordsize="267,610" path="m4217,3949l4216,3944,4216,3939,4216,3933,4215,3930,4215,3937,4215,3943,4217,3949xm4220,3795l4216,3794,4215,3793,4215,3794,4215,3794,4212,3795,4210,3796,4184,3809,4173,3814,4162,3819,4142,3814,4132,3811,4122,3809,4121,3808,4121,3809,4095,3826,4096,3826,4094,3826,4095,3826,4078,3822,4042,3815,4026,3812,4022,3815,4021,3811,4024,3812,4026,3812,4028,3811,4049,3797,4053,3794,4049,3794,4022,3792,4068,3771,4084,3764,4083,3764,4084,3764,4084,3764,4107,3771,4108,3772,4109,3771,4120,3766,4135,3760,4134,3760,4136,3759,4135,3760,4163,3765,4191,3770,4197,3766,4198,3771,4196,3771,4193,3771,4191,3770,4166,3785,4172,3787,4210,3796,4215,3794,4215,3793,4191,3787,4179,3783,4174,3787,4174,3782,4179,3783,4182,3782,4200,3771,4207,3767,4201,3766,4166,3759,4135,3753,4134,3753,4133,3754,4107,3766,4108,3766,4106,3766,4107,3766,4101,3764,4083,3759,4082,3760,4067,3768,4059,3771,4020,3792,4020,3792,4044,3796,4048,3794,4048,3797,4044,3796,4019,3812,4015,3814,4020,3816,4076,3827,4095,3831,4096,3831,4097,3830,4102,3826,4122,3812,4121,3812,4122,3811,4122,3812,4132,3814,4162,3821,4162,3821,4163,3821,4166,3819,4177,3814,4189,3809,4216,3797,4220,3795xm4224,3962l4222,3962,4220,3962,4218,3963,4207,3965,4197,3968,4187,3972,4177,3976,4167,3981,4157,3987,4158,3990,4158,3993,4153,3990,4156,3988,4157,3987,4157,3985,4156,3980,4153,3981,4152,3985,4151,3989,4151,3993,4150,3999,4156,3997,4168,3993,4180,3988,4201,3978,4211,3972,4220,3965,4221,3964,4224,3962xm4282,4284l4258,4292,4234,4302,4187,4321,4141,4341,4118,4352,4095,4363,4119,4354,4143,4345,4190,4326,4236,4306,4259,4295,4282,4284xe">
              <v:path arrowok="t"/>
              <v:fill on="t" focussize="0,0"/>
              <v:stroke on="f"/>
              <v:imagedata o:title=""/>
              <o:lock v:ext="edit"/>
            </v:shape>
            <v:shape id="_x0000_s1315" o:spid="_x0000_s1315" style="position:absolute;left:4021;top:3759;height:67;width:189;" fillcolor="#ED1C24" filled="t" stroked="f" coordorigin="4022,3760" coordsize="189,67" path="m4135,3760l4108,3772,4084,3764,4022,3792,4053,3794,4026,3812,4095,3826,4121,3808,4162,3819,4210,3796,4172,3787,4166,3785,4191,3770,4135,3760xe">
              <v:path arrowok="t"/>
              <v:fill on="t" focussize="0,0"/>
              <v:stroke on="f"/>
              <v:imagedata o:title=""/>
              <o:lock v:ext="edit"/>
            </v:shape>
            <v:shape id="_x0000_s1316" o:spid="_x0000_s1316" style="position:absolute;left:4202;top:3930;height:3;width:6;" fillcolor="#231F20" filled="t" stroked="f" coordorigin="4203,3930" coordsize="6,3" path="m4208,3930l4206,3931,4204,3931,4203,3932,4203,3932,4205,3932,4206,3931,4208,3930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style="position:absolute;left:4154;top:3932;height:55;width:64;" fillcolor="#F47A40" filled="t" stroked="f" coordorigin="4155,3932" coordsize="64,55" path="m4203,3932l4195,3936,4188,3939,4172,3946,4163,3949,4155,3953,4159,3978,4156,3980,4157,3987,4167,3981,4177,3977,4187,3972,4197,3968,4207,3965,4218,3963,4212,3955,4207,3944,4203,3932xe">
              <v:path arrowok="t"/>
              <v:fill on="t" focussize="0,0"/>
              <v:stroke on="f"/>
              <v:imagedata o:title=""/>
              <o:lock v:ext="edit"/>
            </v:shape>
            <v:shape id="_x0000_s1318" o:spid="_x0000_s1318" style="position:absolute;left:3937;top:3480;height:517;width:266;" fillcolor="#231F20" filled="t" stroked="f" coordorigin="3937,3480" coordsize="266,517" path="m4198,3771l4197,3766,4191,3770,4193,3771,4196,3771,4198,3771xm4198,3557l4198,3546,4198,3542,4198,3540,4196,3537,4195,3535,4194,3532,4190,3526,4187,3522,4184,3519,4175,3508,4164,3498,4152,3489,4151,3489,4138,3483,4124,3480,4109,3481,4095,3486,4083,3495,4073,3506,4066,3518,4060,3531,4056,3545,4053,3557,4051,3570,4050,3582,4049,3594,4049,3594,4051,3582,4054,3569,4056,3558,4060,3546,4065,3533,4071,3521,4078,3509,4087,3500,4098,3493,4110,3489,4123,3489,4135,3492,4147,3498,4158,3505,4167,3515,4176,3525,4179,3529,4181,3532,4184,3536,4186,3540,4187,3542,4187,3546,4188,3554,4184,3562,4180,3570,4173,3581,4165,3591,4155,3601,4145,3610,4123,3622,4099,3621,4074,3611,4065,3604,4058,3600,4052,3596,4050,3594,4049,3594,4049,3596,4049,3600,4049,3594,4032,3599,4017,3604,4003,3611,3989,3618,3980,3624,3971,3630,3964,3638,3956,3647,3952,3657,3949,3667,3945,3682,3942,3698,3939,3713,3938,3729,3937,3739,3937,3749,3938,3765,3939,3770,3940,3775,3941,3780,3942,3782,3943,3782,3942,3780,3941,3777,3940,3770,3940,3749,3941,3739,3942,3729,3945,3714,3948,3699,3951,3684,3956,3670,3959,3660,3964,3651,3970,3644,3977,3637,3985,3632,3994,3627,4007,3620,4020,3614,4034,3610,4047,3606,4045,3604,4050,3605,4047,3606,4059,3614,4070,3621,4083,3627,4096,3632,4105,3635,4115,3637,4126,3633,4136,3630,4145,3625,4148,3622,4152,3619,4156,3616,4160,3612,4164,3609,4162,3607,4161,3606,4160,3605,4162,3605,4163,3606,4165,3607,4168,3605,4172,3600,4179,3592,4185,3584,4190,3575,4194,3566,4198,3557xm4203,3932l4203,3932,4187,3936,4169,3942,4160,3944,4150,3948,4147,3948,4148,3954,4150,3973,4153,3972,4150,3976,4150,3973,4107,3986,4107,3990,4107,3993,4108,3997,4130,3989,4153,3981,4153,3979,4154,3977,4154,3976,4154,3976,4155,3977,4155,3978,4156,3980,4156,3980,4159,3978,4159,3976,4158,3972,4155,3954,4155,3953,4152,3954,4154,3950,4155,3953,4161,3950,4163,3949,4172,3946,4188,3939,4195,3936,4203,3932xe">
              <v:path arrowok="t"/>
              <v:fill on="t" focussize="0,0"/>
              <v:stroke on="f"/>
              <v:imagedata o:title=""/>
              <o:lock v:ext="edit"/>
            </v:shape>
            <v:shape id="_x0000_s1319" o:spid="_x0000_s1319" style="position:absolute;left:4049;top:3488;height:134;width:139;" fillcolor="#4D7CBE" filled="t" stroked="f" coordorigin="4049,3489" coordsize="139,134" path="m4123,3489l4071,3521,4051,3582,4049,3594,4050,3594,4052,3596,4074,3611,4099,3621,4123,3622,4145,3610,4184,3562,4188,3554,4187,3546,4147,3498,4136,3492,4123,3489xe">
              <v:path arrowok="t"/>
              <v:fill on="t" focussize="0,0"/>
              <v:stroke on="f"/>
              <v:imagedata o:title=""/>
              <o:lock v:ext="edit"/>
            </v:shape>
            <v:shape id="_x0000_s1320" o:spid="_x0000_s1320" style="position:absolute;left:3916;top:3604;height:903;width:333;" fillcolor="#231F20" filled="t" stroked="f" coordorigin="3916,3605" coordsize="333,903" path="m4108,3766l4107,3766,4106,3766,4108,3766xm4113,4151l4113,4145,4111,4075,4108,3997,4107,3993,4107,3990,4107,3988,4107,3986,4107,3986,4107,3986,4102,3887,4102,3999,4102,3999,4102,3999,4102,3999,4102,3999,4102,3887,4102,3876,4102,3873,4101,3871,4090,3872,4090,3877,4095,3987,4095,3987,4095,3990,4095,3993,4096,3998,4096,3998,4097,3998,4097,3998,4096,3998,4100,4113,4101,4147,4101,4152,4101,4154,4113,4154,4113,4151xm4122,3811l4121,3812,4122,3812,4122,3811xm4136,3759l4134,3760,4135,3760,4136,3759xm4153,3972l4150,3973,4150,3976,4153,3972xm4155,3953l4154,3950,4152,3954,4155,3953xm4156,3980l4155,3978,4155,3977,4154,3976,4154,3977,4153,3979,4153,3981,4156,3980xm4158,4493l4145,4487,4145,4485,4121,4493,3928,4353,3916,4360,4119,4507,4142,4499,4140,4497,4142,4498,4152,4495,4158,4493xm4158,3993l4158,3991,4158,3989,4157,3987,4156,3988,4153,3990,4158,3993xm4165,3607l4163,3606,4162,3605,4160,3605,4162,3607,4164,3609,4165,3607xm4179,3783l4174,3782,4174,3787,4179,3783xm4215,4255l4191,4263,4166,4271,4117,4288,4069,4306,4044,4316,4021,4326,4045,4319,4070,4310,4119,4293,4143,4284,4192,4265,4215,4255xm4249,4270l4223,4278,4198,4287,4149,4304,4099,4323,4075,4333,4051,4344,4076,4336,4101,4328,4151,4310,4200,4291,4224,4281,4249,4270x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style="position:absolute;left:3814;top:3950;height:197;width:287;" fillcolor="#FED09E" filled="t" stroked="f" coordorigin="3814,3951" coordsize="287,197" path="m3833,3951l3814,3953,3818,3997,3826,4092,4101,4147,4100,4113,4096,3998,4031,3988,3949,3974,3883,3961,3833,3951xe">
              <v:path arrowok="t"/>
              <v:fill on="t" focussize="0,0"/>
              <v:stroke on="f"/>
              <v:imagedata o:title=""/>
              <o:lock v:ext="edit"/>
            </v:shape>
            <v:shape id="_x0000_s1322" o:spid="_x0000_s1322" style="position:absolute;left:3832;top:3825;height:173;width:264;" fillcolor="#231F20" filled="t" stroked="f" coordorigin="3833,3826" coordsize="264,173" path="m4096,3998l4095,3987,4032,3976,3951,3964,3884,3956,3833,3951,3883,3961,3949,3974,4031,3988,4096,3998xm4096,3826l4095,3826,4094,3826,4096,3826xe">
              <v:path arrowok="t"/>
              <v:fill on="t" focussize="0,0"/>
              <v:stroke on="f"/>
              <v:imagedata o:title=""/>
              <o:lock v:ext="edit"/>
            </v:shape>
            <v:shape id="_x0000_s1323" o:spid="_x0000_s1323" style="position:absolute;left:3801;top:3842;height:145;width:294;" fillcolor="#FED09E" filled="t" stroked="f" coordorigin="3802,3843" coordsize="294,145" path="m3802,3843l3805,3864,3808,3890,3814,3953,3833,3951,3867,3954,3951,3964,4032,3976,4095,3987,4090,3877,3802,3843xe">
              <v:path arrowok="t"/>
              <v:fill on="t" focussize="0,0"/>
              <v:stroke on="f"/>
              <v:imagedata o:title=""/>
              <o:lock v:ext="edit"/>
            </v:shape>
            <v:shape id="_x0000_s1324" o:spid="_x0000_s1324" style="position:absolute;left:3917;top:3594;height:760;width:168;" fillcolor="#231F20" filled="t" stroked="f" coordorigin="3917,3594" coordsize="168,760" path="m4021,4299l3981,4263,3974,4265,4011,4298,4011,4298,3974,4265,3968,4267,4001,4297,3995,4301,3962,4321,3941,4333,3917,4346,3923,4350,3928,4353,3960,4336,3987,4320,4006,4308,4021,4299xm4026,3812l4024,3812,4023,3812,4021,3811,4022,3815,4026,3812xm4048,3797l4048,3794,4044,3796,4048,3797xm4049,3594l4049,3594,4049,3598,4049,3600,4049,3598,4049,3596,4049,3594xm4050,3605l4045,3604,4047,3606,4050,3605xm4084,3764l4083,3764,4084,3764,4084,3764xe">
              <v:path arrowok="t"/>
              <v:fill on="t" focussize="0,0"/>
              <v:stroke on="f"/>
              <v:imagedata o:title=""/>
              <o:lock v:ext="edit"/>
            </v:shape>
            <v:shape id="_x0000_s1325" o:spid="_x0000_s1325" style="position:absolute;left:3856;top:4267;height:79;width:145;" fillcolor="#B55D53" filled="t" stroked="f" coordorigin="3857,4267" coordsize="145,79" path="m4001,4297l3968,4267,3857,4302,3900,4333,3913,4327,3947,4314,3970,4306,3982,4302,3993,4300,3982,4303,3970,4307,3948,4316,3904,4336,3917,4346,3941,4333,3962,4321,3995,4301,4001,4297xe">
              <v:path arrowok="t"/>
              <v:fill on="t" focussize="0,0"/>
              <v:stroke on="f"/>
              <v:imagedata o:title=""/>
              <o:lock v:ext="edit"/>
            </v:shape>
            <v:shape id="_x0000_s1326" o:spid="_x0000_s1326" style="position:absolute;left:3851;top:3430;height:837;width:130;" fillcolor="#231F20" filled="t" stroked="f" coordorigin="3851,3431" coordsize="130,837" path="m3974,3431l3968,3431,3974,3431,3974,3431xm3974,4265l3964,4256,3958,4258,3968,4267,3974,4265xm3981,4263l3971,4253,3900,4189,3851,4209,3857,4213,3899,4196,3964,4256,3964,4256,3974,4265,3981,4263xe">
              <v:path arrowok="t"/>
              <v:fill on="t" focussize="0,0"/>
              <v:stroke on="f"/>
              <v:imagedata o:title=""/>
              <o:lock v:ext="edit"/>
            </v:shape>
            <v:shape id="_x0000_s1327" o:spid="_x0000_s1327" style="position:absolute;left:3830;top:4257;height:81;width:138;" fillcolor="#B55D53" filled="t" stroked="f" coordorigin="3831,4258" coordsize="138,81" path="m3958,4258l3831,4298,3887,4339,3900,4333,3857,4302,3968,4267,3958,4258xe">
              <v:path arrowok="t"/>
              <v:fill on="t" focussize="0,0"/>
              <v:stroke on="f"/>
              <v:imagedata o:title=""/>
              <o:lock v:ext="edit"/>
            </v:shape>
            <v:shape id="_x0000_s1328" o:spid="_x0000_s1328" style="position:absolute;left:3856;top:4195;height:62;width:108;" fillcolor="#231F20" filled="t" stroked="f" coordorigin="3857,4196" coordsize="108,62" path="m3899,4196l3857,4213,3862,4218,3898,4203,3958,4258,3964,4256,3899,4196xe">
              <v:path arrowok="t"/>
              <v:fill on="t" focussize="0,0"/>
              <v:stroke on="f"/>
              <v:imagedata o:title=""/>
              <o:lock v:ext="edit"/>
            </v:shape>
            <v:shape id="_x0000_s1329" o:spid="_x0000_s1329" style="position:absolute;left:3722;top:4202;height:169;width:235;" fillcolor="#B55D53" filled="t" stroked="f" coordorigin="3723,4203" coordsize="235,169" path="m3808,4362l3804,4368,3807,4369,3810,4370,3813,4372,3833,4363,3809,4363,3808,4362xm3898,4203l3862,4218,3876,4228,3875,4228,3854,4234,3723,4274,3724,4278,3735,4288,3746,4299,3757,4309,3768,4319,3775,4327,3782,4334,3809,4363,3833,4363,3868,4347,3887,4339,3834,4300,3780,4300,3787,4296,3791,4294,3789,4292,3786,4290,3782,4285,3781,4284,3780,4282,3778,4281,3779,4278,3781,4275,3782,4275,3783,4274,3788,4271,3797,4266,3806,4261,3815,4256,3824,4252,3834,4247,3853,4239,3862,4234,3872,4230,3875,4229,3878,4228,3925,4228,3898,4203xm3939,4241l3920,4241,3903,4249,3886,4257,3869,4265,3851,4273,3833,4280,3816,4287,3798,4294,3780,4300,3834,4300,3831,4298,3958,4258,3939,4241xm3925,4228l3886,4228,3890,4229,3893,4231,3899,4234,3903,4239,3907,4245,3911,4243,3916,4242,3920,4241,3939,4241,3925,4228xe">
              <v:path arrowok="t"/>
              <v:fill on="t" focussize="0,0"/>
              <v:stroke on="f"/>
              <v:imagedata o:title=""/>
              <o:lock v:ext="edit"/>
            </v:shape>
            <v:shape id="_x0000_s1330" o:spid="_x0000_s1330" style="position:absolute;left:3899;top:3781;height:578;width:95;" fillcolor="#231F20" filled="t" stroked="f" coordorigin="3900,3782" coordsize="95,578" path="m3928,4353l3923,4350,3923,4350,3923,4350,3917,4346,3913,4348,3906,4352,3911,4356,3916,4360,3920,4358,3924,4356,3928,4353xm3948,3786l3945,3787,3944,3785,3943,3782,3943,3782,3942,3782,3942,3783,3943,3785,3945,3788,3948,3786xm3994,4300l3982,4302,3970,4306,3947,4314,3924,4323,3900,4333,3904,4336,3915,4331,3948,4316,3970,4307,3982,4303,3994,4300xe">
              <v:path arrowok="t"/>
              <v:fill on="t" focussize="0,0"/>
              <v:stroke on="f"/>
              <v:imagedata o:title=""/>
              <o:lock v:ext="edit"/>
            </v:shape>
            <v:shape id="_x0000_s1331" o:spid="_x0000_s1331" style="position:absolute;left:3891;top:4335;height:17;width:27;" fillcolor="#B55D53" filled="t" stroked="f" coordorigin="3891,4336" coordsize="27,17" path="m3904,4336l3903,4336,3899,4338,3895,4340,3891,4342,3906,4352,3913,4348,3917,4346,3904,4336xe">
              <v:path arrowok="t"/>
              <v:fill on="t" focussize="0,0"/>
              <v:stroke on="f"/>
              <v:imagedata o:title=""/>
              <o:lock v:ext="edit"/>
            </v:shape>
            <v:shape id="_x0000_s1332" o:spid="_x0000_s1332" style="position:absolute;left:3444;top:3680;height:764;width:476;" fillcolor="#231F20" filled="t" stroked="f" coordorigin="3445,3680" coordsize="476,764" path="m3910,3688l3910,3688,3907,3685,3901,3680,3900,3689,3899,3694,3901,3696,3910,3688xm3916,4360l3911,4356,3911,4356,3911,4356,3906,4352,3876,4367,3847,4381,3821,4391,3800,4398,3800,4404,3762,4411,3726,4417,3672,4425,3579,4437,3666,4425,3739,4414,3800,4404,3800,4398,3799,4398,3744,4407,3677,4417,3581,4431,3466,4324,3473,4321,3492,4317,3486,4312,3473,4315,3463,4318,3473,4315,3486,4312,3481,4307,3469,4310,3460,4313,3445,4320,3577,4444,3668,4431,3741,4420,3801,4410,3825,4403,3854,4391,3885,4376,3916,4360xm3920,4241l3907,4245,3903,4239,3899,4234,3890,4229,3886,4228,3878,4228,3875,4229,3872,4230,3862,4234,3853,4239,3834,4247,3806,4261,3788,4271,3782,4275,3781,4275,3779,4278,3778,4281,3780,4282,3781,4284,3789,4292,3791,4294,3787,4289,3782,4281,3781,4279,3787,4276,3836,4253,3874,4235,3882,4231,3891,4233,3899,4238,3907,4245,3899,4247,3872,4257,3849,4267,3820,4280,3805,4287,3791,4294,3792,4295,3791,4294,3780,4300,3798,4294,3816,4287,3851,4272,3886,4257,3920,4241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style="position:absolute;left:3466;top:4274;height:157;width:440;" fillcolor="#B55D53" filled="t" stroked="f" coordorigin="3466,4274" coordsize="440,157" path="m3492,4317l3482,4319,3473,4321,3466,4324,3581,4431,3619,4426,3584,4426,3687,4402,3577,4402,3562,4383,3550,4367,3540,4354,3528,4338,3564,4331,3574,4329,3522,4329,3518,4325,3502,4325,3492,4317xm3794,4371l3787,4377,3783,4380,3781,4384,3776,4387,3775,4388,3773,4389,3772,4389,3768,4390,3761,4391,3673,4409,3584,4426,3619,4426,3744,4407,3799,4398,3821,4391,3847,4381,3853,4378,3813,4378,3812,4378,3804,4373,3794,4371xm3716,4313l3670,4313,3671,4314,3684,4325,3698,4338,3714,4352,3725,4362,3728,4364,3706,4369,3688,4373,3669,4377,3651,4382,3633,4387,3615,4392,3597,4397,3577,4402,3687,4402,3701,4399,3754,4387,3772,4383,3772,4383,3776,4380,3779,4375,3784,4372,3787,4369,3763,4369,3755,4361,3747,4352,3739,4343,3731,4334,3723,4323,3717,4315,3716,4313xm3891,4342l3833,4369,3815,4378,3813,4378,3853,4378,3876,4367,3906,4352,3891,4342xm3737,4295l3703,4295,3712,4303,3720,4312,3728,4321,3736,4330,3743,4339,3750,4349,3757,4359,3763,4369,3787,4369,3788,4369,3794,4367,3805,4367,3808,4362,3800,4357,3793,4351,3786,4344,3778,4338,3771,4331,3764,4324,3753,4313,3743,4302,3737,4295xm3805,4367l3794,4367,3800,4367,3801,4368,3804,4368,3805,4367xm3540,4323l3535,4325,3524,4329,3522,4329,3574,4329,3598,4325,3541,4325,3540,4323xm3514,4321l3503,4325,3502,4325,3518,4325,3514,4321xm3723,4274l3718,4275,3714,4277,3556,4321,3541,4325,3598,4325,3610,4323,3645,4317,3657,4315,3669,4314,3670,4313,3716,4313,3710,4305,3703,4295,3737,4295,3733,4290,3724,4278,3723,4274xe">
              <v:path arrowok="t"/>
              <v:fill on="t" focussize="0,0"/>
              <v:stroke on="f"/>
              <v:imagedata o:title=""/>
              <o:lock v:ext="edit"/>
            </v:shape>
            <v:shape id="_x0000_s1334" o:spid="_x0000_s1334" style="position:absolute;left:3387;top:3649;height:693;width:517;" fillcolor="#231F20" filled="t" stroked="f" coordorigin="3387,3650" coordsize="517,693" path="m3898,3796l3886,3800,3886,3803,3886,3804,3898,3805,3898,3799,3898,3796xm3901,3680l3891,3673,3876,3665,3857,3657,3834,3651,3813,3650,3795,3652,3778,3656,3751,3665,3741,3668,3731,3669,3722,3669,3713,3666,3690,3655,3678,3651,3662,3650,3639,3651,3625,3654,3609,3657,3541,3674,3507,3681,3474,3685,3429,3686,3415,3688,3401,3692,3387,3697,3398,3695,3416,3700,3425,3698,3434,3697,3442,3698,3475,3697,3509,3693,3543,3685,3611,3669,3627,3665,3641,3663,3661,3662,3675,3663,3686,3666,3708,3678,3719,3680,3731,3681,3742,3680,3754,3677,3781,3668,3797,3664,3813,3662,3832,3663,3858,3670,3878,3679,3891,3688,3899,3694,3901,3680xm3904,4336l3900,4333,3891,4337,3887,4339,3891,4342,3895,4340,3899,4338,3903,4336,3904,4336xe">
              <v:path arrowok="t"/>
              <v:fill on="t" focussize="0,0"/>
              <v:stroke on="f"/>
              <v:imagedata o:title=""/>
              <o:lock v:ext="edit"/>
            </v:shape>
            <v:shape id="_x0000_s1335" o:spid="_x0000_s1335" style="position:absolute;left:3781;top:4231;height:63;width:126;" fillcolor="#6DB0CB" filled="t" stroked="f" coordorigin="3781,4231" coordsize="126,63" path="m3882,4231l3874,4235,3836,4253,3787,4276,3781,4279,3782,4281,3784,4284,3791,4294,3805,4287,3820,4280,3849,4267,3872,4257,3899,4247,3907,4245,3899,4238,3891,4233,3882,4231xe">
              <v:path arrowok="t"/>
              <v:fill on="t" focussize="0,0"/>
              <v:stroke on="f"/>
              <v:imagedata o:title=""/>
              <o:lock v:ext="edit"/>
            </v:shape>
            <v:shape id="_x0000_s1336" o:spid="_x0000_s1336" style="position:absolute;left:3584;top:4338;height:88;width:307;" fillcolor="#231F20" filled="t" stroked="f" coordorigin="3584,4339" coordsize="307,88" path="m3794,4367l3788,4369,3783,4372,3779,4375,3776,4380,3772,4383,3772,4383,3771,4383,3767,4384,3701,4399,3584,4426,3673,4409,3761,4391,3768,4390,3772,4389,3773,4389,3775,4388,3776,4387,3781,4384,3783,4380,3787,4377,3794,4371,3812,4371,3810,4370,3807,4369,3804,4368,3801,4368,3800,4367,3794,4367xm3812,4371l3794,4371,3804,4373,3812,4378,3813,4378,3815,4378,3825,4372,3815,4372,3812,4372,3813,4372,3812,4371xm3887,4339l3868,4347,3850,4355,3813,4372,3815,4372,3825,4372,3891,4342,3887,4339xe">
              <v:path arrowok="t"/>
              <v:fill on="t" focussize="0,0"/>
              <v:stroke on="f"/>
              <v:imagedata o:title=""/>
              <o:lock v:ext="edit"/>
            </v:shape>
            <v:shape id="_x0000_s1337" o:spid="_x0000_s1337" style="position:absolute;left:3415;top:3661;height:391;width:484;" fillcolor="#9B3420" filled="t" stroked="f" coordorigin="3416,3662" coordsize="484,391" path="m3696,3709l3542,3709,3579,3709,3595,3712,3610,3719,3623,3728,3634,3741,3645,3761,3652,3783,3653,3807,3650,3830,3644,3847,3637,3859,3628,3869,3620,3877,3610,3886,3607,3890,3610,3900,3615,3930,3618,3974,3619,4020,3620,4052,3624,4051,3631,4047,3638,4044,3642,4042,3644,4041,3646,4041,3649,4040,3649,4015,3650,3985,3651,3959,3655,3936,3662,3920,3670,3909,3675,3894,3678,3886,3662,3881,3634,3881,3643,3877,3652,3873,3662,3869,3661,3859,3661,3842,3662,3835,3668,3828,3679,3821,3694,3816,3709,3812,3715,3811,3720,3811,3851,3811,3872,3804,3755,3804,3759,3799,3762,3793,3767,3781,3769,3775,3769,3768,3771,3758,3771,3755,3771,3738,3770,3728,3894,3728,3895,3722,3895,3718,3658,3718,3676,3714,3696,3709xm3851,3811l3724,3811,3752,3814,3769,3819,3778,3825,3781,3828,3782,3832,3788,3852,3785,3864,3784,3872,3777,3878,3770,3883,3778,3891,3785,3900,3793,3909,3799,3918,3796,3891,3794,3869,3791,3851,3789,3837,3788,3832,3851,3811xm3662,3874l3653,3877,3643,3879,3634,3881,3662,3881,3662,3874xm3894,3728l3770,3728,3773,3734,3774,3741,3776,3749,3776,3755,3776,3762,3775,3769,3773,3779,3769,3789,3763,3798,3755,3804,3872,3804,3886,3800,3888,3775,3891,3749,3894,3728xm3434,3697l3425,3698,3416,3700,3425,3703,3435,3708,3447,3714,3459,3722,3477,3718,3506,3713,3542,3709,3696,3709,3704,3708,3749,3698,3442,3698,3434,3697xm3885,3683l3803,3683,3792,3690,3780,3694,3756,3702,3744,3705,3732,3708,3714,3711,3695,3714,3677,3716,3658,3718,3895,3718,3899,3694,3891,3688,3885,3683xm3661,3662l3641,3663,3627,3665,3611,3669,3595,3673,3543,3685,3509,3693,3475,3697,3442,3698,3749,3698,3767,3694,3785,3689,3803,3683,3885,3683,3882,3681,3731,3681,3719,3680,3708,3678,3695,3670,3686,3666,3675,3663,3661,3662xm3813,3662l3797,3664,3781,3668,3754,3677,3742,3680,3731,3681,3882,3681,3878,3679,3858,3670,3832,3663,3813,3662xe">
              <v:path arrowok="t"/>
              <v:fill on="t" focussize="0,0"/>
              <v:stroke on="f"/>
              <v:imagedata o:title=""/>
              <o:lock v:ext="edit"/>
            </v:shape>
            <v:shape id="_x0000_s1338" o:spid="_x0000_s1338" style="position:absolute;left:3539;top:4217;height:108;width:336;" fillcolor="#B55D53" filled="t" stroked="f" coordorigin="3540,4218" coordsize="336,108" path="m3876,4228l3862,4218,3862,4218,3875,4228,3874,4227,3874,4227,3870,4229,3874,4227,3874,4227,3862,4218,3861,4218,3846,4224,3846,4235,3783,4252,3833,4238,3846,4235,3846,4224,3817,4236,3771,4255,3770,4255,3744,4265,3734,4269,3709,4277,3696,4280,3681,4283,3548,4321,3540,4323,3541,4325,3584,4313,3709,4278,3876,4228xe">
              <v:path arrowok="t"/>
              <v:fill on="t" focussize="0,0"/>
              <v:stroke on="f"/>
              <v:imagedata o:title=""/>
              <o:lock v:ext="edit"/>
            </v:shape>
            <v:shape id="_x0000_s1339" o:spid="_x0000_s1339" style="position:absolute;left:3640;top:4200;height:91;width:223;" fillcolor="#231F20" filled="t" stroked="f" coordorigin="3640,4200" coordsize="223,91" path="m3862,4218l3857,4213,3851,4209,3851,4216,3810,4231,3760,4248,3851,4216,3851,4209,3842,4202,3839,4200,3839,4200,3837,4201,3835,4202,3833,4203,3834,4204,3836,4205,3837,4204,3838,4204,3839,4203,3838,4203,3840,4203,3839,4203,3849,4210,3846,4212,3845,4212,3845,4212,3790,4234,3820,4225,3827,4223,3790,4234,3757,4247,3756,4248,3745,4252,3745,4258,3716,4269,3709,4271,3699,4273,3693,4275,3709,4271,3716,4269,3745,4258,3745,4252,3744,4252,3710,4264,3699,4267,3657,4281,3676,4278,3640,4290,3650,4288,3770,4255,3861,4218,3862,4218,3856,4214,3862,4218,3862,4218xe">
              <v:path arrowok="t"/>
              <v:fill on="t" focussize="0,0"/>
              <v:stroke on="f"/>
              <v:imagedata o:title=""/>
              <o:lock v:ext="edit"/>
            </v:shape>
            <v:shape id="_x0000_s1340" o:spid="_x0000_s1340" style="position:absolute;left:3647;top:4203;height:74;width:202;" fillcolor="#38B54A" filled="t" stroked="f" coordorigin="3647,4203" coordsize="202,74" path="m3845,4212l3834,4206,3827,4209,3831,4211,3790,4227,3647,4277,3675,4272,3790,4234,3845,4212xm3849,4210l3839,4203,3838,4204,3837,4204,3836,4205,3835,4205,3835,4205,3835,4205,3834,4206,3834,4206,3845,4212,3845,4212,3845,4212,3846,4212,3849,4210xe">
              <v:path arrowok="t"/>
              <v:fill on="t" focussize="0,0"/>
              <v:stroke on="f"/>
              <v:imagedata o:title=""/>
              <o:lock v:ext="edit"/>
            </v:shape>
            <v:shape id="_x0000_s1341" o:spid="_x0000_s1341" style="position:absolute;left:3804;top:4189;height:19;width:35;" fillcolor="#231F20" filled="t" stroked="f" coordorigin="3805,4190" coordsize="35,19" path="m3836,4205l3834,4204,3833,4203,3816,4192,3816,4191,3816,4193,3814,4192,3814,4192,3816,4193,3816,4191,3815,4190,3814,4190,3810,4191,3808,4192,3805,4194,3807,4195,3807,4195,3808,4196,3810,4195,3814,4193,3813,4193,3814,4193,3814,4193,3830,4203,3830,4203,3830,4203,3832,4204,3830,4203,3830,4203,3830,4205,3828,4206,3828,4206,3830,4205,3830,4205,3830,4203,3828,4204,3826,4205,3823,4206,3825,4207,3825,4207,3827,4209,3829,4208,3834,4206,3832,4205,3834,4206,3835,4205,3836,4205xm3840,4203l3838,4203,3839,4203,3840,4203xe">
              <v:path arrowok="t"/>
              <v:fill on="t" focussize="0,0"/>
              <v:stroke on="f"/>
              <v:imagedata o:title=""/>
              <o:lock v:ext="edit"/>
            </v:shape>
            <v:shape id="_x0000_s1342" o:spid="_x0000_s1342" style="position:absolute;left:3610;top:4193;height:90;width:221;" fillcolor="#38B54A" filled="t" stroked="f" coordorigin="3611,4193" coordsize="221,90" path="m3830,4203l3814,4193,3810,4195,3808,4196,3823,4206,3826,4205,3828,4204,3830,4203xm3831,4211l3830,4211,3830,4211,3773,4229,3801,4220,3830,4211,3830,4211,3830,4211,3827,4209,3826,4209,3826,4209,3826,4209,3826,4209,3812,4214,3799,4219,3786,4225,3772,4229,3772,4229,3772,4229,3731,4244,3707,4250,3611,4283,3629,4280,3629,4280,3647,4277,3688,4263,3831,4211xe">
              <v:path arrowok="t"/>
              <v:fill on="t" focussize="0,0"/>
              <v:stroke on="f"/>
              <v:imagedata o:title=""/>
              <o:lock v:ext="edit"/>
            </v:shape>
            <v:shape id="_x0000_s1343" o:spid="_x0000_s1343" style="position:absolute;left:3517;top:4206;height:89;width:310;" fillcolor="#231F20" filled="t" stroked="f" coordorigin="3518,4206" coordsize="310,89" path="m3827,4209l3825,4207,3823,4206,3822,4206,3824,4208,3822,4206,3822,4207,3823,4207,3822,4207,3759,4229,3719,4242,3699,4247,3681,4251,3681,4254,3674,4255,3681,4254,3681,4251,3658,4256,3638,4261,3544,4285,3524,4292,3524,4292,3518,4294,3519,4295,3597,4273,3659,4260,3689,4255,3707,4251,3772,4229,3786,4225,3826,4209,3826,4209,3827,4209xe">
              <v:path arrowok="t"/>
              <v:fill on="t" focussize="0,0"/>
              <v:stroke on="f"/>
              <v:imagedata o:title=""/>
              <o:lock v:ext="edit"/>
            </v:shape>
            <v:shape id="_x0000_s1344" o:spid="_x0000_s1344" style="position:absolute;left:3806;top:4195;height:11;width:17;" fillcolor="#38B54A" filled="t" stroked="f" coordorigin="3807,4196" coordsize="17,11" path="m3808,4196l3807,4196,3822,4206,3823,4206,3808,4196xe">
              <v:path arrowok="t"/>
              <v:fill on="t" focussize="0,0"/>
              <v:stroke on="f"/>
              <v:imagedata o:title=""/>
              <o:lock v:ext="edit"/>
            </v:shape>
            <v:shape id="_x0000_s1345" o:spid="_x0000_s1345" style="position:absolute;left:3794;top:3829;height:13;width:29;" fillcolor="#231F20" filled="t" stroked="f" coordorigin="3794,3830" coordsize="29,13" path="m3796,3830l3794,3842,3802,3843,3802,3840,3823,3833,3796,3830xe">
              <v:path arrowok="t"/>
              <v:fill on="t" focussize="0,0"/>
              <v:stroke on="f"/>
              <v:imagedata o:title=""/>
              <o:lock v:ext="edit"/>
            </v:shape>
            <v:shape id="_x0000_s1346" o:spid="_x0000_s1346" style="position:absolute;left:3543;top:4196;height:89;width:279;" fillcolor="#38B54A" filled="t" stroked="f" coordorigin="3544,4196" coordsize="279,89" path="m3822,4206l3807,4196,3806,4197,3737,4227,3678,4249,3637,4258,3616,4263,3576,4275,3544,4285,3658,4256,3699,4247,3719,4242,3759,4229,3822,4207,3822,4206xe">
              <v:path arrowok="t"/>
              <v:fill on="t" focussize="0,0"/>
              <v:stroke on="f"/>
              <v:imagedata o:title=""/>
              <o:lock v:ext="edit"/>
            </v:shape>
            <v:shape id="_x0000_s1347" o:spid="_x0000_s1347" style="position:absolute;left:3523;top:3917;height:455;width:294;" fillcolor="#231F20" filled="t" stroked="f" coordorigin="3524,3918" coordsize="294,455" path="m3806,4197l3804,4196,3774,4209,3734,4226,3692,4242,3659,4251,3631,4258,3595,4268,3524,4290,3544,4285,3565,4278,3616,4263,3637,4258,3668,4251,3678,4249,3688,4245,3718,4235,3772,4212,3806,4197xm3808,4196l3807,4195,3807,4195,3807,4195,3805,4194,3804,4194,3802,4195,3804,4196,3806,4197,3807,4196,3805,4195,3807,4196,3808,4196xm3809,4363l3789,4341,3782,4334,3768,4319,3757,4309,3746,4299,3735,4288,3724,4278,3733,4290,3743,4302,3753,4313,3764,4324,3778,4338,3800,4357,3809,4363xm3814,4193l3813,4193,3814,4193,3814,4193xm3815,4372l3813,4372,3812,4372,3815,4372xm3817,4049l3815,3997,3814,3989,3814,3999,3813,3999,3813,4077,3811,4071,3811,4071,3813,4077,3813,3999,3812,3999,3814,3999,3814,3999,3814,3989,3811,3964,3811,4000,3811,4000,3811,4029,3811,4027,3811,4027,3811,4029,3811,4000,3809,4001,3809,4000,3811,4000,3811,3964,3810,3955,3809,3941,3809,3999,3809,3996,3808,3994,3809,3996,3809,3999,3809,3941,3808,3937,3808,3937,3808,3991,3808,3988,3808,3988,3808,3991,3808,3937,3807,3931,3807,3930,3807,3999,3807,3997,3806,3994,3807,3997,3807,3999,3807,3930,3804,3925,3799,3918,3801,3933,3802,3934,3803,3941,3803,3941,3804,3952,3804,3953,3802,3953,3798,3954,3800,3963,3801,3976,3802,3990,3804,3990,3805,3989,3805,3989,3806,3989,3806,3989,3806,3989,3805,3989,3804,3990,3802,3990,3802,3994,3803,3998,3803,4002,3804,4018,3805,4035,3805,4051,3805,4066,3805,4075,3805,4079,3804,4095,3802,4108,3794,4120,3787,4124,3767,4130,3754,4131,3738,4131,3716,4130,3696,4128,3680,4125,3671,4122,3667,4117,3664,4107,3663,4094,3662,4078,3659,4078,3659,4108,3657,4095,3657,4095,3659,4108,3659,4078,3656,4077,3654,4077,3655,4071,3655,4050,3649,4052,3650,4082,3652,4106,3657,4123,3665,4133,3677,4136,3694,4140,3715,4142,3738,4143,3758,4142,3778,4139,3795,4132,3807,4122,3811,4116,3813,4108,3815,4097,3815,4097,3817,4049xe">
              <v:path arrowok="t"/>
              <v:fill on="t" focussize="0,0"/>
              <v:stroke on="f"/>
              <v:imagedata o:title=""/>
              <o:lock v:ext="edit"/>
            </v:shape>
            <v:shape id="_x0000_s1348" o:spid="_x0000_s1348" style="position:absolute;left:3661;top:4002;height:71;width:145;" fillcolor="#FFFFFF" filled="t" stroked="f" coordorigin="3661,4002" coordsize="145,71" path="m3803,4002l3734,4024,3661,4048,3661,4066,3684,4070,3719,4073,3762,4073,3805,4066,3805,4051,3805,4035,3804,4018,3803,4002xe">
              <v:path arrowok="t"/>
              <v:fill on="t" focussize="0,0"/>
              <v:stroke on="f"/>
              <v:imagedata o:title=""/>
              <o:lock v:ext="edit"/>
            </v:shape>
            <v:shape id="_x0000_s1349" o:spid="_x0000_s1349" style="position:absolute;left:3471;top:3932;height:375;width:334;" fillcolor="#231F20" filled="t" stroked="f" coordorigin="3472,3933" coordsize="334,375" path="m3804,4196l3802,4195,3735,4222,3696,4237,3676,4244,3636,4255,3615,4261,3492,4299,3496,4303,3498,4303,3497,4301,3496,4301,3496,4300,3495,4300,3496,4299,3496,4299,3497,4299,3513,4294,3513,4293,3524,4290,3595,4268,3631,4258,3659,4251,3692,4242,3734,4226,3774,4209,3804,4196xm3804,3953l3804,3951,3804,3949,3803,3946,3804,3949,3803,3941,3803,3941,3803,3943,3803,3943,3803,3941,3803,3940,3802,3939,3802,3936,3802,3934,3801,3933,3801,3939,3802,3941,3802,3941,3802,3945,3802,3949,3802,3953,3804,3953xm3805,4194l3796,4187,3796,4189,3794,4187,3794,4187,3796,4189,3796,4187,3794,4186,3715,4218,3675,4233,3655,4240,3615,4251,3595,4258,3472,4299,3481,4307,3483,4307,3476,4301,3476,4302,3476,4301,3475,4300,3476,4300,3476,4299,3477,4299,3478,4301,3536,4280,3555,4273,3575,4266,3595,4260,3616,4255,3636,4250,3647,4248,3657,4245,3667,4242,3677,4238,3687,4235,3697,4231,3707,4227,3717,4223,3736,4215,3755,4207,3774,4198,3793,4189,3793,4189,3794,4189,3793,4189,3802,4195,3804,4194,3805,4194xm3805,4066l3762,4073,3719,4073,3684,4070,3661,4066,3662,4078,3675,4081,3693,4083,3715,4085,3740,4086,3756,4085,3773,4084,3789,4082,3805,4079,3805,4066xe">
              <v:path arrowok="t"/>
              <v:fill on="t" focussize="0,0"/>
              <v:stroke on="f"/>
              <v:imagedata o:title=""/>
              <o:lock v:ext="edit"/>
            </v:shape>
            <v:shape id="_x0000_s1350" o:spid="_x0000_s1350" style="position:absolute;left:3661;top:3990;height:58;width:143;" fillcolor="#FFFFFF" filled="t" stroked="f" coordorigin="3661,3990" coordsize="143,58" path="m3802,3990l3736,4011,3661,4035,3661,4048,3694,4037,3803,4002,3802,3990xe">
              <v:path arrowok="t"/>
              <v:fill on="t" focussize="0,0"/>
              <v:stroke on="f"/>
              <v:imagedata o:title=""/>
              <o:lock v:ext="edit"/>
            </v:shape>
            <v:shape id="_x0000_s1351" o:spid="_x0000_s1351" style="position:absolute;left:3478;top:4189;height:117;width:325;" fillcolor="#38B54A" filled="t" stroked="f" coordorigin="3478,4189" coordsize="325,117" path="m3793,4189l3717,4223,3657,4245,3616,4255,3595,4260,3555,4273,3536,4280,3478,4301,3485,4306,3496,4303,3492,4299,3575,4273,3636,4255,3676,4244,3696,4237,3735,4222,3802,4195,3793,4189xe">
              <v:path arrowok="t"/>
              <v:fill on="t" focussize="0,0"/>
              <v:stroke on="f"/>
              <v:imagedata o:title=""/>
              <o:lock v:ext="edit"/>
            </v:shape>
            <v:shape id="_x0000_s1352" o:spid="_x0000_s1352" style="position:absolute;left:3660;top:3811;height:143;width:142;" fillcolor="#231F20" filled="t" stroked="f" coordorigin="3661,3811" coordsize="142,143" path="m3802,3953l3802,3949,3802,3945,3802,3941,3801,3939,3801,3933,3800,3928,3799,3918,3793,3909,3785,3900,3778,3891,3770,3883,3777,3878,3784,3872,3786,3863,3788,3852,3782,3832,3782,3830,3782,3852,3778,3873,3761,3882,3778,3873,3780,3863,3782,3852,3782,3830,3781,3828,3778,3825,3776,3823,3776,3831,3773,3828,3765,3824,3764,3823,3745,3818,3710,3818,3704,3819,3690,3824,3676,3830,3668,3836,3670,3831,3675,3827,3687,3823,3710,3818,3744,3816,3762,3817,3770,3822,3776,3831,3776,3823,3769,3819,3761,3816,3752,3814,3724,3811,3720,3811,3662,3835,3661,3842,3662,3869,3664,3869,3666,3868,3668,3867,3667,3859,3667,3854,3668,3867,3672,3866,3673,3865,3673,3854,3673,3842,3674,3838,3676,3835,3694,3828,3711,3824,3739,3824,3774,3854,3774,3860,3757,3877,3755,3879,3755,3885,3759,3889,3777,3909,3788,3923,3794,3933,3796,3939,3797,3940,3797,3941,3797,3942,3799,3942,3800,3941,3799,3942,3797,3942,3798,3949,3798,3954,3802,3953xe">
              <v:path arrowok="t"/>
              <v:fill on="t" focussize="0,0"/>
              <v:stroke on="f"/>
              <v:imagedata o:title=""/>
              <o:lock v:ext="edit"/>
            </v:shape>
            <v:shape id="_x0000_s1353" o:spid="_x0000_s1353" style="position:absolute;left:3661;top:3953;height:82;width:141;" fillcolor="#FFFFFF" filled="t" stroked="f" coordorigin="3661,3954" coordsize="141,82" path="m3798,3954l3763,3956,3723,3958,3663,3960,3662,3973,3662,3987,3661,4035,3696,4024,3802,3990,3801,3976,3798,3954xe">
              <v:path arrowok="t"/>
              <v:fill on="t" focussize="0,0"/>
              <v:stroke on="f"/>
              <v:imagedata o:title=""/>
              <o:lock v:ext="edit"/>
            </v:shape>
            <v:shape id="_x0000_s1354" o:spid="_x0000_s1354" style="position:absolute;left:3661;top:4078;height:53;width:144;" fillcolor="#3C3213" filled="t" stroked="f" coordorigin="3662,4078" coordsize="144,53" path="m3662,4078l3696,4128,3738,4131,3754,4131,3804,4095,3805,4079,3789,4082,3773,4084,3756,4085,3740,4086,3715,4085,3693,4083,3675,4081,3662,4078xe">
              <v:path arrowok="t"/>
              <v:fill on="t" focussize="0,0"/>
              <v:stroke on="f"/>
              <v:imagedata o:title=""/>
              <o:lock v:ext="edit"/>
            </v:shape>
            <v:shape id="_x0000_s1355" o:spid="_x0000_s1355" style="position:absolute;left:3663;top:3941;height:19;width:136;" fillcolor="#231F20" filled="t" stroked="f" coordorigin="3663,3942" coordsize="136,19" path="m3797,3942l3763,3944,3725,3946,3665,3948,3664,3952,3663,3960,3723,3958,3763,3956,3798,3954,3798,3949,3797,3942xe">
              <v:path arrowok="t"/>
              <v:fill on="t" focussize="0,0"/>
              <v:stroke on="f"/>
              <v:imagedata o:title=""/>
              <o:lock v:ext="edit"/>
            </v:shape>
            <v:shape id="_x0000_s1356" o:spid="_x0000_s1356" style="position:absolute;left:3664;top:3859;height:89;width:133;" fillcolor="#3C3213" filled="t" stroked="f" coordorigin="3665,3860" coordsize="133,89" path="m3774,3860l3770,3860,3763,3864,3755,3866,3739,3869,3731,3869,3709,3870,3696,3869,3683,3868,3674,3870,3674,3872,3692,3878,3689,3889,3686,3899,3680,3913,3672,3927,3669,3932,3666,3939,3665,3948,3725,3946,3763,3944,3797,3942,3796,3939,3759,3889,3755,3885,3755,3879,3768,3870,3773,3865,3774,3860xe">
              <v:path arrowok="t"/>
              <v:fill on="t" focussize="0,0"/>
              <v:stroke on="f"/>
              <v:imagedata o:title=""/>
              <o:lock v:ext="edit"/>
            </v:shape>
            <v:shape id="_x0000_s1357" o:spid="_x0000_s1357" style="position:absolute;left:3791;top:4188;height:107;width:3;" fillcolor="#231F20" filled="t" stroked="f" coordorigin="3791,4189" coordsize="3,107" path="m3792,4295l3791,4294,3791,4294,3792,4295xm3794,4189l3793,4189,3793,4189,3794,4189xe">
              <v:path arrowok="t"/>
              <v:fill on="t" focussize="0,0"/>
              <v:stroke on="f"/>
              <v:imagedata o:title=""/>
              <o:lock v:ext="edit"/>
            </v:shape>
            <v:shape id="_x0000_s1358" o:spid="_x0000_s1358" style="position:absolute;left:3675;top:4234;height:38;width:116;" fillcolor="#38B54A" filled="t" stroked="f" coordorigin="3675,4234" coordsize="116,38" path="m3790,4234l3768,4241,3706,4261,3675,4272,3692,4269,3699,4267,3755,4248,3790,4234xe">
              <v:path arrowok="t"/>
              <v:fill on="t" focussize="0,0"/>
              <v:stroke on="f"/>
              <v:imagedata o:title=""/>
              <o:lock v:ext="edit"/>
            </v:shape>
            <v:shape id="_x0000_s1359" o:spid="_x0000_s1359" style="position:absolute;left:3657;top:3683;height:122;width:146;" fillcolor="#231F20" filled="t" stroked="f" coordorigin="3658,3683" coordsize="146,122" path="m3776,3755l3775,3748,3774,3741,3773,3734,3770,3728,3771,3738,3771,3748,3770,3758,3769,3768,3769,3775,3767,3781,3762,3793,3759,3799,3755,3804,3763,3798,3769,3789,3773,3779,3775,3769,3776,3762,3776,3755xm3803,3683l3785,3689,3767,3694,3749,3698,3658,3718,3677,3716,3695,3714,3714,3711,3744,3705,3756,3702,3780,3694,3792,3690,3803,3683xe">
              <v:path arrowok="t"/>
              <v:fill on="t" focussize="0,0"/>
              <v:stroke on="f"/>
              <v:imagedata o:title=""/>
              <o:lock v:ext="edit"/>
            </v:shape>
            <v:shape id="_x0000_s1360" o:spid="_x0000_s1360" style="position:absolute;left:3672;top:3823;height:42;width:102;" fillcolor="#FFFFFF" filled="t" stroked="f" coordorigin="3673,3824" coordsize="102,42" path="m3711,3824l3694,3828,3676,3835,3674,3838,3673,3842,3673,3854,3673,3865,3680,3863,3693,3858,3713,3852,3745,3846,3755,3846,3745,3848,3735,3851,3692,3865,3702,3864,3746,3863,3762,3862,3770,3860,3774,3860,3739,3824,3711,3824xe">
              <v:path arrowok="t"/>
              <v:fill on="t" focussize="0,0"/>
              <v:stroke on="f"/>
              <v:imagedata o:title=""/>
              <o:lock v:ext="edit"/>
            </v:shape>
            <v:shape id="_x0000_s1361" o:spid="_x0000_s1361" style="position:absolute;left:3707;top:4229;height:21;width:65;" fillcolor="#231F20" filled="t" stroked="f" coordorigin="3707,4230" coordsize="65,21" path="m3772,4230l3707,4250,3712,4249,3731,4244,3741,4240,3761,4233,3772,4230xe">
              <v:path arrowok="t"/>
              <v:fill on="t" focussize="0,0"/>
              <v:stroke on="f"/>
              <v:imagedata o:title=""/>
              <o:lock v:ext="edit"/>
            </v:shape>
            <v:shape id="_x0000_s1362" o:spid="_x0000_s1362" style="position:absolute;left:3699;top:4247;height:19;width:57;" fillcolor="#38B54A" filled="t" stroked="f" coordorigin="3699,4248" coordsize="57,19" path="m3755,4248l3699,4267,3705,4266,3710,4264,3723,4260,3733,4256,3744,4252,3755,4248xe">
              <v:path arrowok="t"/>
              <v:fill on="t" focussize="0,0"/>
              <v:stroke on="f"/>
              <v:imagedata o:title=""/>
              <o:lock v:ext="edit"/>
            </v:shape>
            <v:shape id="_x0000_s1363" o:spid="_x0000_s1363" style="position:absolute;left:3673;top:3845;height:25;width:82;" fillcolor="#FFFFFF" filled="t" stroked="f" coordorigin="3673,3846" coordsize="82,25" path="m3745,3846l3680,3863,3673,3865,3674,3870,3683,3868,3680,3867,3674,3866,3680,3866,3692,3865,3735,3851,3745,3848,3755,3846,3745,3846xe">
              <v:path arrowok="t"/>
              <v:fill on="t" focussize="0,0"/>
              <v:stroke on="f"/>
              <v:imagedata o:title=""/>
              <o:lock v:ext="edit"/>
            </v:shape>
            <v:shape id="_x0000_s1364" o:spid="_x0000_s1364" style="position:absolute;left:3528;top:3859;height:543;width:242;" fillcolor="#231F20" filled="t" stroked="f" coordorigin="3528,3860" coordsize="242,543" path="m3699,4267l3692,4269,3675,4272,3650,4280,3638,4284,3645,4283,3657,4281,3699,4267xm3728,4364l3725,4361,3721,4358,3721,4362,3720,4362,3720,4362,3703,4367,3685,4371,3668,4376,3651,4380,3614,4387,3596,4392,3579,4396,3580,4397,3577,4396,3579,4396,3567,4381,3554,4367,3542,4353,3530,4338,3565,4335,3623,4327,3635,4325,3657,4322,3668,4320,3667,4319,3670,4320,3668,4320,3686,4335,3707,4352,3720,4362,3721,4362,3721,4358,3712,4350,3698,4338,3677,4319,3671,4314,3670,4313,3669,4314,3657,4315,3645,4317,3610,4323,3564,4331,3528,4338,3540,4354,3552,4370,3564,4385,3576,4400,3577,4402,3595,4397,3597,4397,3615,4392,3651,4382,3669,4377,3688,4373,3706,4369,3726,4364,3728,4364xm3744,4265l3681,4283,3696,4280,3709,4277,3725,4272,3734,4269,3744,4265xm3763,4369l3757,4359,3750,4349,3743,4339,3736,4330,3728,4321,3720,4312,3712,4303,3703,4295,3710,4305,3717,4315,3724,4324,3731,4334,3739,4343,3747,4352,3755,4361,3763,4369xm3770,3860l3762,3862,3746,3863,3702,3864,3692,3865,3683,3868,3696,3869,3709,3870,3723,3870,3731,3869,3739,3869,3755,3866,3763,3864,3770,3860xm3770,4255l3739,4263,3651,4288,3680,4283,3744,4265,3744,4265,3770,4255xe">
              <v:path arrowok="t"/>
              <v:fill on="t" focussize="0,0"/>
              <v:stroke on="f"/>
              <v:imagedata o:title=""/>
              <o:lock v:ext="edit"/>
            </v:shape>
            <v:shape id="_x0000_s1365" o:spid="_x0000_s1365" style="position:absolute;left:3529;top:4319;height:77;width:191;" fillcolor="#B24F42" filled="t" stroked="f" coordorigin="3530,4320" coordsize="191,77" path="m3668,4320l3623,4327,3582,4332,3530,4338,3554,4367,3579,4396,3614,4387,3651,4380,3685,4371,3720,4362,3668,4320xe">
              <v:path arrowok="t"/>
              <v:fill on="t" focussize="0,0"/>
              <v:stroke on="f"/>
              <v:imagedata o:title=""/>
              <o:lock v:ext="edit"/>
            </v:shape>
            <v:shape id="_x0000_s1366" o:spid="_x0000_s1366" style="position:absolute;left:3658;top:3864;height:84;width:34;" fillcolor="#231F20" filled="t" stroked="f" coordorigin="3659,3865" coordsize="34,84" path="m3692,3865l3686,3865,3680,3866,3674,3866,3677,3867,3680,3867,3683,3868,3686,3867,3689,3866,3692,3865xm3692,3878l3674,3872,3674,3870,3670,3872,3668,3872,3668,3875,3668,3877,3685,3882,3684,3886,3680,3897,3675,3910,3667,3923,3663,3929,3660,3938,3659,3949,3660,3949,3662,3948,3665,3948,3666,3939,3669,3932,3672,3927,3680,3913,3686,3899,3689,3889,3691,3884,3692,3878xe">
              <v:path arrowok="t"/>
              <v:fill on="t" focussize="0,0"/>
              <v:stroke on="f"/>
              <v:imagedata o:title=""/>
              <o:lock v:ext="edit"/>
            </v:shape>
            <v:shape id="_x0000_s1367" o:spid="_x0000_s1367" style="position:absolute;left:3518;top:4250;height:48;width:188;" fillcolor="#38B54A" filled="t" stroked="f" coordorigin="3519,4251" coordsize="188,48" path="m3707,4251l3698,4253,3689,4255,3680,4256,3659,4260,3638,4264,3618,4268,3578,4279,3519,4295,3522,4298,3542,4294,3611,4283,3707,4251xe">
              <v:path arrowok="t"/>
              <v:fill on="t" focussize="0,0"/>
              <v:stroke on="f"/>
              <v:imagedata o:title=""/>
              <o:lock v:ext="edit"/>
            </v:shape>
            <v:shape id="_x0000_s1368" o:spid="_x0000_s1368" style="position:absolute;left:3649;top:3872;height:168;width:36;" fillcolor="#231F20" filled="t" stroked="f" coordorigin="3649,3872" coordsize="36,168" path="m3668,3872l3664,3873,3662,3874,3662,3881,3678,3886,3675,3894,3670,3909,3662,3920,3655,3936,3651,3959,3650,3985,3649,4015,3649,4040,3651,4039,3653,4038,3655,4038,3655,3998,3656,3983,3656,3968,3658,3954,3658,3949,3659,3949,3660,3938,3663,3929,3685,3882,3668,3877,3668,3872xe">
              <v:path arrowok="t"/>
              <v:fill on="t" focussize="0,0"/>
              <v:stroke on="f"/>
              <v:imagedata o:title=""/>
              <o:lock v:ext="edit"/>
            </v:shape>
            <v:shape id="_x0000_s1369" o:spid="_x0000_s1369" style="position:absolute;left:3547;top:4283;height:38;width:133;" fillcolor="#B55D53" filled="t" stroked="f" coordorigin="3548,4283" coordsize="133,38" path="m3680,4283l3651,4288,3614,4299,3548,4321,3680,4283xe">
              <v:path arrowok="t"/>
              <v:fill on="t" focussize="0,0"/>
              <v:stroke on="f"/>
              <v:imagedata o:title=""/>
              <o:lock v:ext="edit"/>
            </v:shape>
            <v:shape id="_x0000_s1370" o:spid="_x0000_s1370" style="position:absolute;left:3317;top:3696;height:624;width:359;" fillcolor="#231F20" filled="t" stroked="f" coordorigin="3317,3697" coordsize="359,624" path="m3653,3807l3652,3783,3645,3761,3634,3741,3623,3728,3610,3719,3595,3712,3579,3709,3542,3709,3506,3713,3477,3718,3459,3722,3447,3714,3435,3708,3425,3703,3416,3700,3407,3702,3398,3705,3390,3708,3397,3708,3410,3711,3430,3718,3454,3733,3457,3735,3471,3731,3499,3726,3538,3722,3578,3721,3594,3725,3607,3731,3617,3739,3625,3748,3634,3765,3640,3785,3641,3806,3639,3827,3633,3841,3627,3853,3620,3861,3605,3875,3599,3882,3597,3891,3603,3934,3606,3979,3607,4025,3608,4055,3613,4054,3620,4052,3619,4020,3618,3974,3615,3930,3610,3900,3607,3890,3610,3886,3628,3869,3637,3859,3644,3847,3650,3830,3653,3807xm3657,4281l3638,4284,3616,4292,3605,4296,3607,4295,3619,4294,3623,4293,3657,4281xm3665,3948l3662,3948,3660,3949,3659,3949,3659,3949,3658,3949,3658,3950,3658,3950,3658,3950,3658,3950,3658,3949,3658,3949,3658,3954,3658,3954,3658,3960,3659,3960,3658,3960,3658,3954,3656,3968,3656,3983,3655,3998,3655,4038,3655,4038,3655,4042,3655,4038,3651,4039,3649,4040,3649,4040,3649,4040,3638,4044,3624,4051,3620,4052,3620,4052,3620,4060,3608,4060,3608,4055,3599,4056,3589,4055,3575,4054,3531,4049,3502,4047,3395,4044,3375,4043,3351,4041,3346,4038,3342,4033,3337,4020,3337,4002,3340,3980,3348,3930,3352,3905,3354,3879,3353,3862,3349,3851,3339,3837,3335,3830,3332,3819,3329,3804,3329,3785,3334,3767,3342,3750,3355,3734,3363,3726,3372,3720,3381,3714,3390,3708,3390,3709,3387,3697,3376,3703,3365,3709,3355,3717,3346,3726,3332,3744,3322,3764,3317,3784,3317,3805,3321,3823,3325,3835,3329,3844,3338,3856,3341,3865,3342,3880,3340,3904,3338,3916,3327,3980,3325,4005,3326,4025,3333,4041,3338,4048,3346,4052,3357,4054,3374,4055,3394,4056,3470,4058,3501,4059,3530,4061,3557,4064,3574,4067,3586,4068,3596,4068,3610,4067,3620,4065,3628,4062,3649,4052,3651,4052,3653,4051,3655,4050,3655,4050,3655,4057,3655,4071,3655,4071,3654,4077,3656,4077,3656,4077,3657,4078,3662,4078,3661,4074,3661,4066,3658,4066,3657,4065,3661,4066,3661,4060,3661,4048,3661,4039,3661,4035,3661,4026,3661,4001,3662,3987,3662,3973,3663,3960,3662,3960,3663,3960,3664,3956,3664,3952,3665,3948xm3670,4320l3667,4319,3668,4320,3670,4320xm3674,3869l3673,3865,3672,3866,3670,3866,3668,3867,3668,3867,3666,3868,3664,3869,3662,3869,3662,3869,3662,3869,3652,3873,3643,3877,3634,3881,3643,3879,3653,3877,3662,3874,3664,3873,3666,3873,3668,3872,3668,3872,3670,3872,3672,3871,3674,3870,3674,3869xm3675,4272l3667,4274,3647,4277,3636,4281,3613,4288,3638,4284,3650,4280,3675,4272xm3676,4278l3664,4280,3657,4281,3623,4293,3640,4290,3652,4286,3676,4278xe">
              <v:path arrowok="t"/>
              <v:fill on="t" focussize="0,0"/>
              <v:stroke on="f"/>
              <v:imagedata o:title=""/>
              <o:lock v:ext="edit"/>
            </v:shape>
            <v:shape id="_x0000_s1371" o:spid="_x0000_s1371" style="position:absolute;left:3542;top:4288;height:32;width:108;" fillcolor="#B55D53" filled="t" stroked="f" coordorigin="3543,4288" coordsize="108,32" path="m3650,4288l3647,4289,3644,4289,3640,4290,3623,4293,3543,4320,3614,4299,3626,4295,3650,4288xe">
              <v:path arrowok="t"/>
              <v:fill on="t" focussize="0,0"/>
              <v:stroke on="f"/>
              <v:imagedata o:title=""/>
              <o:lock v:ext="edit"/>
            </v:shape>
            <v:shape id="_x0000_s1372" o:spid="_x0000_s1372" style="position:absolute;left:3329;top:3708;height:348;width:313;" fillcolor="#C49A6C" filled="t" stroked="f" coordorigin="3329,3708" coordsize="313,348" path="m3397,3708l3390,3708,3381,3714,3372,3720,3363,3726,3355,3734,3342,3750,3334,3768,3329,3785,3329,3804,3332,3819,3335,3830,3339,3837,3343,3843,3349,3851,3353,3862,3353,3875,3354,3881,3352,3905,3350,3918,3345,3946,3340,3980,3337,4002,3337,4020,3342,4033,3346,4038,3351,4041,3358,4042,3375,4043,3395,4044,3417,4045,3471,4046,3502,4047,3531,4049,3559,4052,3575,4054,3589,4055,3599,4056,3608,4055,3607,4025,3607,3999,3388,3999,3401,3991,3414,3983,3427,3975,3440,3966,3448,3961,3457,3955,3464,3949,3468,3945,3469,3944,3429,3944,3428,3944,3426,3943,3424,3942,3422,3940,3422,3938,3422,3936,3422,3933,3425,3928,3433,3915,3443,3903,3453,3892,3464,3881,3600,3881,3605,3875,3612,3868,3620,3861,3627,3853,3633,3841,3638,3830,3540,3830,3538,3829,3535,3828,3541,3828,3544,3826,3549,3819,3554,3810,3558,3802,3563,3793,3571,3787,3640,3787,3640,3785,3634,3765,3624,3748,3617,3739,3612,3735,3457,3735,3454,3733,3430,3718,3410,3711,3397,3708xm3602,3928l3476,3928,3479,3928,3480,3929,3481,3929,3482,3930,3483,3932,3483,3935,3483,3938,3480,3939,3479,3942,3476,3946,3471,3950,3460,3959,3451,3965,3429,3978,3416,3985,3402,3992,3388,3999,3607,3999,3606,3980,3606,3978,3603,3936,3603,3933,3602,3928xm3476,3934l3474,3934,3465,3936,3455,3939,3440,3943,3435,3944,3469,3944,3471,3942,3474,3938,3476,3937,3477,3935,3477,3934,3476,3934xm3435,3938l3427,3938,3429,3939,3434,3939,3435,3938xm3600,3881l3464,3881,3457,3889,3451,3897,3445,3905,3439,3913,3433,3922,3429,3930,3428,3932,3427,3934,3427,3939,3427,3938,3435,3938,3453,3934,3463,3930,3473,3928,3476,3928,3602,3928,3598,3903,3597,3891,3599,3882,3600,3881xm3640,3787l3571,3787,3567,3796,3563,3804,3559,3813,3554,3822,3550,3826,3548,3827,3546,3829,3543,3829,3540,3830,3638,3830,3639,3827,3641,3806,3640,3787xm3578,3721l3538,3722,3499,3726,3471,3731,3459,3734,3457,3735,3612,3735,3607,3731,3594,3724,3578,3721xe">
              <v:path arrowok="t"/>
              <v:fill on="t" focussize="0,0"/>
              <v:stroke on="f"/>
              <v:imagedata o:title=""/>
              <o:lock v:ext="edit"/>
            </v:shape>
            <v:shape id="_x0000_s1373" o:spid="_x0000_s1373" style="position:absolute;left:3577;top:4276;height:23;width:70;" fillcolor="#231F20" filled="t" stroked="f" coordorigin="3578,4277" coordsize="70,23" path="m3629,4280l3611,4283,3600,4286,3578,4294,3583,4293,3595,4291,3629,4280xm3638,4284l3613,4288,3580,4300,3605,4296,3616,4292,3638,4284xm3647,4277l3641,4278,3629,4280,3595,4291,3601,4290,3613,4288,3636,4281,3647,4277xe">
              <v:path arrowok="t"/>
              <v:fill on="t" focussize="0,0"/>
              <v:stroke on="f"/>
              <v:imagedata o:title=""/>
              <o:lock v:ext="edit"/>
            </v:shape>
            <v:shape id="_x0000_s1374" o:spid="_x0000_s1374" style="position:absolute;left:3540;top:4292;height:28;width:82;" fillcolor="#B55D53" filled="t" stroked="f" coordorigin="3541,4293" coordsize="82,28" path="m3623,4293l3619,4294,3605,4296,3589,4301,3541,4318,3543,4320,3623,4293xe">
              <v:path arrowok="t"/>
              <v:fill on="t" focussize="0,0"/>
              <v:stroke on="f"/>
              <v:imagedata o:title=""/>
              <o:lock v:ext="edit"/>
            </v:shape>
            <v:shape id="_x0000_s1375" o:spid="_x0000_s1375" style="position:absolute;left:3521;top:4052;height:251;width:99;" fillcolor="#231F20" filled="t" stroked="f" coordorigin="3522,4052" coordsize="99,251" path="m3611,4283l3608,4283,3586,4287,3542,4294,3522,4298,3527,4303,3539,4301,3578,4294,3611,4283xm3620,4056l3620,4052,3616,4053,3613,4054,3608,4055,3608,4058,3608,4060,3620,4060,3620,4056xe">
              <v:path arrowok="t"/>
              <v:fill on="t" focussize="0,0"/>
              <v:stroke on="f"/>
              <v:imagedata o:title=""/>
              <o:lock v:ext="edit"/>
            </v:shape>
            <v:shape id="_x0000_s1376" o:spid="_x0000_s1376" style="position:absolute;left:3540;top:4298;height:24;width:74;" fillcolor="#B55D53" filled="t" stroked="f" coordorigin="3540,4299" coordsize="74,24" path="m3614,4299l3596,4304,3543,4320,3544,4321,3542,4321,3540,4321,3542,4323,3548,4321,3581,4310,3614,4299xe">
              <v:path arrowok="t"/>
              <v:fill on="t" focussize="0,0"/>
              <v:stroke on="f"/>
              <v:imagedata o:title=""/>
              <o:lock v:ext="edit"/>
            </v:shape>
            <v:shape id="_x0000_s1377" o:spid="_x0000_s1377" style="position:absolute;left:3544;top:4288;height:18;width:69;" fillcolor="#231F20" filled="t" stroked="f" coordorigin="3545,4288" coordsize="69,18" path="m3613,4288l3601,4290,3595,4291,3567,4301,3595,4291,3589,4292,3578,4294,3545,4306,3550,4305,3561,4303,3567,4302,3573,4301,3579,4300,3591,4296,3613,4288xe">
              <v:path arrowok="t"/>
              <v:fill on="t" focussize="0,0"/>
              <v:stroke on="f"/>
              <v:imagedata o:title=""/>
              <o:lock v:ext="edit"/>
            </v:shape>
            <v:shape id="_x0000_s1378" o:spid="_x0000_s1378" style="position:absolute;left:3536;top:4295;height:23;width:69;" fillcolor="#B55D53" filled="t" stroked="f" coordorigin="3537,4296" coordsize="69,23" path="m3605,4296l3580,4300,3537,4314,3541,4318,3573,4307,3605,4296xe">
              <v:path arrowok="t"/>
              <v:fill on="t" focussize="0,0"/>
              <v:stroke on="f"/>
              <v:imagedata o:title=""/>
              <o:lock v:ext="edit"/>
            </v:shape>
            <v:shape id="_x0000_s1379" o:spid="_x0000_s1379" style="position:absolute;left:3526;top:4294;height:104;width:54;" fillcolor="#231F20" filled="t" stroked="f" coordorigin="3527,4294" coordsize="54,104" path="m3578,4294l3564,4296,3539,4301,3527,4303,3531,4308,3545,4306,3556,4302,3578,4294xm3580,4397l3579,4396,3577,4396,3580,4397xe">
              <v:path arrowok="t"/>
              <v:fill on="t" focussize="0,0"/>
              <v:stroke on="f"/>
              <v:imagedata o:title=""/>
              <o:lock v:ext="edit"/>
            </v:shape>
            <v:shape id="_x0000_s1380" o:spid="_x0000_s1380" style="position:absolute;left:3534;top:4299;height:15;width:45;" fillcolor="#B55D53" filled="t" stroked="f" coordorigin="3535,4300" coordsize="45,15" path="m3579,4300l3573,4301,3567,4302,3561,4303,3535,4312,3537,4314,3579,4300xe">
              <v:path arrowok="t"/>
              <v:fill on="t" focussize="0,0"/>
              <v:stroke on="f"/>
              <v:imagedata o:title=""/>
              <o:lock v:ext="edit"/>
            </v:shape>
            <v:shape id="_x0000_s1381" o:spid="_x0000_s1381" style="position:absolute;left:3535;top:3786;height:44;width:36;" fillcolor="#231F20" filled="t" stroked="f" coordorigin="3535,3787" coordsize="36,44" path="m3571,3787l3563,3793,3558,3802,3554,3810,3549,3819,3544,3826,3541,3828,3535,3828,3538,3829,3540,3830,3543,3829,3546,3829,3567,3796,3571,3787xe">
              <v:path arrowok="t"/>
              <v:fill on="t" focussize="0,0"/>
              <v:stroke on="f"/>
              <v:imagedata o:title=""/>
              <o:lock v:ext="edit"/>
            </v:shape>
            <v:shape id="_x0000_s1382" o:spid="_x0000_s1382" style="position:absolute;left:3531;top:4302;height:21;width:30;" fillcolor="#B55D53" filled="t" stroked="f" coordorigin="3531,4303" coordsize="30,21" path="m3548,4321l3542,4323,3540,4321,3538,4322,3540,4323,3545,4322,3548,4321xm3561,4303l3555,4304,3550,4305,3545,4306,3544,4306,3536,4307,3531,4308,3533,4310,3535,4312,3561,4303xe">
              <v:path arrowok="t"/>
              <v:fill on="t" focussize="0,0"/>
              <v:stroke on="f"/>
              <v:imagedata o:title=""/>
              <o:lock v:ext="edit"/>
            </v:shape>
            <v:shape id="_x0000_s1383" o:spid="_x0000_s1383" style="position:absolute;left:3513;top:4285;height:10;width:31;" fillcolor="#231F20" filled="t" stroked="f" coordorigin="3513,4285" coordsize="31,10" path="m3544,4285l3524,4290,3520,4292,3513,4294,3515,4295,3516,4294,3516,4294,3517,4294,3517,4293,3518,4294,3524,4292,3537,4287,3544,4285xe">
              <v:path arrowok="t"/>
              <v:fill on="t" focussize="0,0"/>
              <v:stroke on="f"/>
              <v:imagedata o:title=""/>
              <o:lock v:ext="edit"/>
            </v:shape>
            <v:shape id="_x0000_s1384" o:spid="_x0000_s1384" style="position:absolute;left:3514;top:4308;height:22;width:30;" fillcolor="#B55D53" filled="t" stroked="f" coordorigin="3514,4308" coordsize="30,22" path="m3541,4318l3537,4314,3535,4315,3537,4317,3535,4315,3535,4315,3537,4314,3535,4312,3533,4310,3531,4308,3529,4309,3531,4311,3531,4311,3529,4311,3531,4313,3532,4315,3531,4313,3517,4318,3519,4320,3523,4318,3523,4318,3533,4315,3533,4315,3524,4318,3524,4325,3522,4325,3523,4324,3524,4325,3524,4318,3523,4318,3519,4320,3516,4321,3514,4321,3522,4329,3524,4329,3540,4324,3538,4322,3527,4325,3538,4322,3538,4322,3540,4321,3539,4319,3537,4319,3539,4319,3539,4319,3539,4319,3539,4319,3541,4318xm3544,4321l3543,4320,3543,4320,3543,4320,3541,4318,3539,4319,3540,4321,3541,4321,3542,4321,3542,4321,3544,4321xe">
              <v:path arrowok="t"/>
              <v:fill on="t" focussize="0,0"/>
              <v:stroke on="f"/>
              <v:imagedata o:title=""/>
              <o:lock v:ext="edit"/>
            </v:shape>
            <v:shape id="_x0000_s1385" o:spid="_x0000_s1385" style="position:absolute;left:3524;top:4303;height:6;width:7;" fillcolor="#231F20" filled="t" stroked="f" coordorigin="3524,4303" coordsize="7,6" path="m3527,4303l3524,4303,3529,4309,3531,4308,3527,4303xe">
              <v:path arrowok="t"/>
              <v:fill on="t" focussize="0,0"/>
              <v:stroke on="f"/>
              <v:imagedata o:title=""/>
              <o:lock v:ext="edit"/>
            </v:shape>
            <v:shape id="_x0000_s1386" o:spid="_x0000_s1386" style="position:absolute;left:3514;top:4308;height:10;width:17;" fillcolor="#B55D53" filled="t" stroked="f" coordorigin="3515,4309" coordsize="17,10" path="m3531,4313l3529,4311,3524,4313,3519,4314,3515,4316,3517,4318,3531,4313xm3531,4311l3529,4309,3529,4309,3527,4309,3529,4311,3531,4311xe">
              <v:path arrowok="t"/>
              <v:fill on="t" focussize="0,0"/>
              <v:stroke on="f"/>
              <v:imagedata o:title=""/>
              <o:lock v:ext="edit"/>
            </v:shape>
            <v:shape id="_x0000_s1387" o:spid="_x0000_s1387" style="position:absolute;left:3522;top:4303;height:6;width:7;" fillcolor="#231F20" filled="t" stroked="f" coordorigin="3522,4303" coordsize="7,6" path="m3524,4303l3522,4304,3527,4309,3529,4309,3524,4303xe">
              <v:path arrowok="t"/>
              <v:fill on="t" focussize="0,0"/>
              <v:stroke on="f"/>
              <v:imagedata o:title=""/>
              <o:lock v:ext="edit"/>
            </v:shape>
            <v:shape id="_x0000_s1388" o:spid="_x0000_s1388" style="position:absolute;left:3510;top:4308;height:8;width:19;" fillcolor="#B55D53" filled="t" stroked="f" coordorigin="3511,4309" coordsize="19,8" path="m3527,4309l3521,4310,3516,4311,3511,4312,3515,4316,3519,4314,3524,4313,3529,4311,3527,4309xe">
              <v:path arrowok="t"/>
              <v:fill on="t" focussize="0,0"/>
              <v:stroke on="f"/>
              <v:imagedata o:title=""/>
              <o:lock v:ext="edit"/>
            </v:shape>
            <v:shape id="_x0000_s1389" o:spid="_x0000_s1389" style="position:absolute;left:3505;top:4297;height:15;width:22;" fillcolor="#231F20" filled="t" stroked="f" coordorigin="3506,4298" coordsize="22,15" path="m3527,4303l3522,4298,3520,4298,3518,4299,3522,4304,3522,4304,3524,4303,3524,4303,3527,4303xm3527,4309l3522,4304,3517,4305,3511,4306,3506,4307,3511,4312,3516,4311,3521,4310,3527,4309xe">
              <v:path arrowok="t"/>
              <v:fill on="t" focussize="0,0"/>
              <v:stroke on="f"/>
              <v:imagedata o:title=""/>
              <o:lock v:ext="edit"/>
            </v:shape>
            <v:shape id="_x0000_s1390" o:spid="_x0000_s1390" style="position:absolute;left:3522;top:4324;height:2;width:3;" fillcolor="#B55D53" filled="t" stroked="f" coordorigin="3522,4324" coordsize="3,1" path="m3523,4324l3522,4325,3524,4325,3523,4324xe">
              <v:path arrowok="t"/>
              <v:fill on="t" focussize="0,0"/>
              <v:stroke on="f"/>
              <v:imagedata o:title=""/>
              <o:lock v:ext="edit"/>
            </v:shape>
            <v:shape id="_x0000_s1391" o:spid="_x0000_s1391" style="position:absolute;left:3500;top:4290;height:17;width:24;" fillcolor="#231F20" filled="t" stroked="f" coordorigin="3500,4290" coordsize="24,17" path="m3522,4298l3519,4295,3517,4295,3520,4298,3522,4298xm3524,4292l3521,4293,3519,4293,3518,4294,3518,4294,3517,4294,3516,4295,3516,4294,3515,4295,3515,4295,3518,4299,3512,4300,3506,4301,3500,4302,3506,4307,3511,4306,3517,4305,3522,4304,3518,4299,3520,4298,3517,4295,3516,4296,3516,4295,3517,4295,3519,4295,3518,4294,3520,4293,3522,4293,3524,4292xm3524,4290l3515,4293,3513,4293,3513,4294,3517,4293,3520,4292,3524,4290xe">
              <v:path arrowok="t"/>
              <v:fill on="t" focussize="0,0"/>
              <v:stroke on="f"/>
              <v:imagedata o:title=""/>
              <o:lock v:ext="edit"/>
            </v:shape>
            <v:shape id="_x0000_s1392" o:spid="_x0000_s1392" style="position:absolute;left:3514;top:4318;height:3;width:5;" fillcolor="#B55D53" filled="t" stroked="f" coordorigin="3515,4318" coordsize="5,3" path="m3517,4318l3515,4319,3516,4321,3519,4320,3517,4318xe">
              <v:path arrowok="t"/>
              <v:fill on="t" focussize="0,0"/>
              <v:stroke on="f"/>
              <v:imagedata o:title=""/>
              <o:lock v:ext="edit"/>
            </v:shape>
            <v:shape id="_x0000_s1393" o:spid="_x0000_s1393" style="position:absolute;left:3498;top:4294;height:8;width:20;" fillcolor="#38B54A" filled="t" stroked="f" coordorigin="3498,4295" coordsize="20,8" path="m3515,4295l3509,4297,3504,4299,3498,4300,3500,4302,3506,4301,3512,4300,3518,4299,3515,4295,3515,4295xe">
              <v:path arrowok="t"/>
              <v:fill on="t" focussize="0,0"/>
              <v:stroke on="f"/>
              <v:imagedata o:title=""/>
              <o:lock v:ext="edit"/>
            </v:shape>
            <v:shape id="_x0000_s1394" o:spid="_x0000_s1394" style="position:absolute;left:3515;top:4293;height:3;width:3;" fillcolor="#231F20" filled="t" stroked="f" coordorigin="3516,4293" coordsize="3,3" path="m3517,4295l3517,4295,3516,4296,3517,4295xm3518,4294l3517,4293,3517,4294,3518,4294xm3518,4294l3518,4294,3517,4294,3517,4294,3517,4294,3516,4294,3516,4294,3517,4294,3518,4294x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style="position:absolute;left:3512;top:4316;height:3;width:4;" fillcolor="#B55D53" filled="t" stroked="f" coordorigin="3513,4316" coordsize="4,3" path="m3515,4316l3513,4317,3515,4319,3517,4318,3515,4316xe">
              <v:path arrowok="t"/>
              <v:fill on="t" focussize="0,0"/>
              <v:stroke on="f"/>
              <v:imagedata o:title=""/>
              <o:lock v:ext="edit"/>
            </v:shape>
            <v:shape id="_x0000_s1396" o:spid="_x0000_s1396" style="position:absolute;left:3516;top:4294;height:2;width:2;" fillcolor="#231F20" filled="t" stroked="f" coordorigin="3516,4294" coordsize="1,1" path="m3517,4294l3516,4294,3517,4295,3517,4294xe">
              <v:path arrowok="t"/>
              <v:fill on="t" focussize="0,0"/>
              <v:stroke on="f"/>
              <v:imagedata o:title=""/>
              <o:lock v:ext="edit"/>
            </v:shape>
            <v:shape id="_x0000_s1397" o:spid="_x0000_s1397" style="position:absolute;left:3508;top:4312;height:9;width:8;" fillcolor="#B55D53" filled="t" stroked="f" coordorigin="3509,4312" coordsize="8,9" path="m3515,4319l3513,4317,3511,4318,3512,4319,3515,4319xm3515,4316l3511,4312,3509,4313,3513,4317,3513,4317,3515,4316xm3516,4321l3515,4319,3512,4319,3514,4321,3516,4321xe">
              <v:path arrowok="t"/>
              <v:fill on="t" focussize="0,0"/>
              <v:stroke on="f"/>
              <v:imagedata o:title=""/>
              <o:lock v:ext="edit"/>
            </v:shape>
            <v:shape id="_x0000_s1398" o:spid="_x0000_s1398" style="position:absolute;left:3497;top:4293;height:7;width:18;" fillcolor="#231F20" filled="t" stroked="f" coordorigin="3497,4294" coordsize="18,7" path="m3513,4294l3497,4299,3498,4300,3504,4299,3509,4297,3515,4295,3513,4294xe">
              <v:path arrowok="t"/>
              <v:fill on="t" focussize="0,0"/>
              <v:stroke on="f"/>
              <v:imagedata o:title=""/>
              <o:lock v:ext="edit"/>
            </v:shape>
            <v:shape id="_x0000_s1399" o:spid="_x0000_s1399" style="position:absolute;left:3491;top:4312;height:13;width:23;" fillcolor="#B55D53" filled="t" stroked="f" coordorigin="3492,4313" coordsize="23,13" path="m3514,4321l3512,4319,3511,4318,3513,4317,3508,4313,3506,4313,3511,4318,3508,4318,3503,4320,3504,4321,3502,4321,3503,4320,3497,4315,3494,4316,3492,4317,3502,4325,3503,4325,3511,4322,3514,4321xe">
              <v:path arrowok="t"/>
              <v:fill on="t" focussize="0,0"/>
              <v:stroke on="f"/>
              <v:imagedata o:title=""/>
              <o:lock v:ext="edit"/>
            </v:shape>
            <v:shape id="_x0000_s1400" o:spid="_x0000_s1400" style="position:absolute;left:3503;top:4307;height:6;width:8;" fillcolor="#231F20" filled="t" stroked="f" coordorigin="3503,4307" coordsize="8,6" path="m3505,4307l3503,4308,3508,4313,3511,4312,3505,4307xe">
              <v:path arrowok="t"/>
              <v:fill on="t" focussize="0,0"/>
              <v:stroke on="f"/>
              <v:imagedata o:title=""/>
              <o:lock v:ext="edit"/>
            </v:shape>
            <v:shape id="_x0000_s1401" o:spid="_x0000_s1401" style="position:absolute;left:3496;top:4313;height:8;width:14;" fillcolor="#B55D53" filled="t" stroked="f" coordorigin="3497,4313" coordsize="14,8" path="m3506,4313l3503,4314,3497,4315,3503,4320,3506,4319,3508,4318,3511,4318,3506,4313xe">
              <v:path arrowok="t"/>
              <v:fill on="t" focussize="0,0"/>
              <v:stroke on="f"/>
              <v:imagedata o:title=""/>
              <o:lock v:ext="edit"/>
            </v:shape>
            <v:shape id="_x0000_s1402" o:spid="_x0000_s1402" style="position:absolute;left:3490;top:4302;height:14;width:18;" fillcolor="#231F20" filled="t" stroked="f" coordorigin="3491,4302" coordsize="18,14" path="m3506,4307l3500,4302,3498,4303,3503,4308,3506,4307xm3508,4313l3503,4308,3501,4308,3498,4309,3494,4310,3491,4311,3497,4315,3503,4314,3506,4313,3508,4313xe">
              <v:path arrowok="t"/>
              <v:fill on="t" focussize="0,0"/>
              <v:stroke on="f"/>
              <v:imagedata o:title=""/>
              <o:lock v:ext="edit"/>
            </v:shape>
            <v:shape id="_x0000_s1403" o:spid="_x0000_s1403" style="position:absolute;left:3501;top:4320;height:2;width:3;" fillcolor="#B55D53" filled="t" stroked="f" coordorigin="3502,4320" coordsize="3,1" path="m3503,4320l3502,4321,3504,4321,3503,4320xe">
              <v:path arrowok="t"/>
              <v:fill on="t" focussize="0,0"/>
              <v:stroke on="f"/>
              <v:imagedata o:title=""/>
              <o:lock v:ext="edit"/>
            </v:shape>
            <v:shape id="_x0000_s1404" o:spid="_x0000_s1404" style="position:absolute;left:3387;top:3694;height:622;width:117;" fillcolor="#231F20" filled="t" stroked="f" coordorigin="3387,3695" coordsize="117,622" path="m3416,3700l3398,3695,3388,3697,3387,3697,3390,3709,3390,3708,3398,3705,3407,3702,3416,3700xm3476,4301l3476,4301,3476,4302,3476,4301xm3478,4301l3477,4299,3477,4299,3476,4299,3476,4300,3476,4300,3475,4300,3476,4301,3476,4301,3478,4301xm3483,3934l3478,3934,3477,3934,3477,3935,3476,3937,3474,3939,3471,3942,3468,3945,3464,3949,3457,3955,3448,3961,3440,3966,3427,3975,3414,3983,3401,3991,3388,3999,3402,3992,3416,3985,3429,3978,3451,3965,3460,3959,3471,3949,3476,3946,3479,3942,3480,3939,3483,3938,3483,3934xm3483,3932l3482,3930,3481,3929,3480,3929,3479,3928,3476,3928,3473,3928,3463,3930,3453,3934,3444,3936,3439,3937,3434,3939,3429,3939,3429,3939,3427,3938,3427,3938,3427,3934,3428,3932,3433,3922,3439,3913,3445,3905,3451,3897,3457,3889,3464,3881,3453,3892,3443,3903,3433,3915,3425,3928,3422,3933,3422,3935,3422,3938,3422,3940,3424,3942,3426,3943,3428,3944,3429,3944,3435,3944,3440,3943,3455,3939,3456,3939,3465,3936,3474,3934,3476,3934,3477,3934,3478,3934,3478,3934,3483,3934,3483,3934,3483,3932xm3498,4300l3497,4299,3496,4299,3496,4299,3495,4300,3496,4300,3496,4301,3497,4301,3498,4300xm3500,4302l3498,4300,3497,4301,3498,4303,3498,4303,3500,4302xm3503,4308l3498,4303,3496,4303,3496,4303,3496,4303,3492,4304,3489,4305,3485,4306,3485,4306,3485,4306,3478,4301,3476,4301,3476,4301,3483,4307,3483,4307,3489,4311,3483,4307,3481,4307,3481,4307,3486,4312,3492,4317,3494,4316,3497,4315,3491,4311,3491,4311,3498,4309,3501,4308,3503,4308xe">
              <v:path arrowok="t"/>
              <v:fill on="t" focussize="0,0"/>
              <v:stroke on="f"/>
              <v:imagedata o:title=""/>
              <o:lock v:ext="edit"/>
            </v:shape>
            <v:rect id="_x0000_s1405" o:spid="_x0000_s1405" o:spt="1" style="position:absolute;left:4406;top:3614;height:10;width:98;" fillcolor="#C6D6E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6" o:spid="_x0000_s1406" style="position:absolute;left:4452;top:3756;height:5;width:26;" fillcolor="#11141A" filled="t" stroked="f" coordorigin="4453,3757" coordsize="26,5" path="m4478,3757l4461,3760,4453,3761,4453,3761,4478,3757xe">
              <v:path arrowok="t"/>
              <v:fill on="t" focussize="0,0"/>
              <v:stroke on="f"/>
              <v:imagedata o:title=""/>
              <o:lock v:ext="edit"/>
            </v:shape>
            <v:shape id="_x0000_s1407" o:spid="_x0000_s1407" style="position:absolute;left:4358;top:3614;height:147;width:149;" fillcolor="#4274B1" filled="t" stroked="f" coordorigin="4358,3615" coordsize="149,147" path="m4506,3650l4500,3650,4495,3670,4491,3673,4483,3678,4468,3689,4454,3705,4445,3722,4444,3731,4445,3741,4449,3751,4453,3761,4504,3752,4506,3693,4506,3662,4506,3650xm4365,3621l4362,3632,4359,3643,4358,3654,4359,3664,4365,3670,4376,3674,4389,3675,4424,3671,4460,3662,4489,3654,4500,3650,4506,3650,4506,3637,4505,3624,4410,3624,4407,3624,4406,3624,4396,3623,4386,3623,4375,3622,4365,3621xm4504,3615l4496,3615,4485,3618,4474,3620,4462,3621,4451,3623,4439,3623,4428,3624,4505,3624,4504,3615xe">
              <v:path arrowok="t"/>
              <v:fill on="t" focussize="0,0"/>
              <v:stroke on="f"/>
              <v:imagedata o:title=""/>
              <o:lock v:ext="edit"/>
            </v:shape>
            <v:shape id="_x0000_s1408" o:spid="_x0000_s1408" style="position:absolute;left:4366;top:3496;height:122;width:138;" fillcolor="#9EBACE" filled="t" stroked="f" coordorigin="4367,3497" coordsize="138,122" path="m4440,3497l4443,3498,4437,3501,4431,3503,4424,3504,4421,3512,4418,3521,4412,3529,4401,3546,4389,3567,4377,3591,4367,3617,4393,3618,4432,3618,4447,3618,4463,3617,4479,3616,4496,3615,4504,3615,4504,3611,4494,3580,4475,3543,4455,3512,4440,3497xe">
              <v:path arrowok="t"/>
              <v:fill on="t" focussize="0,0"/>
              <v:stroke on="f"/>
              <v:imagedata o:title=""/>
              <o:lock v:ext="edit"/>
            </v:shape>
            <v:shape id="_x0000_s1409" o:spid="_x0000_s1409" style="position:absolute;left:4365;top:3614;height:10;width:131;" fillcolor="#11141A" filled="t" stroked="f" coordorigin="4365,3615" coordsize="131,10" path="m4496,3615l4479,3616,4463,3617,4447,3618,4393,3618,4367,3617,4365,3621,4386,3623,4416,3624,4428,3624,4439,3623,4462,3621,4474,3620,4485,3618,4496,3615xe">
              <v:path arrowok="t"/>
              <v:fill on="t" focussize="0,0"/>
              <v:stroke on="f"/>
              <v:imagedata o:title=""/>
              <o:lock v:ext="edit"/>
            </v:shape>
            <v:shape id="_x0000_s1410" o:spid="_x0000_s1410" style="position:absolute;left:4347;top:3499;height:50;width:30;" fillcolor="#9EBACE" filled="t" stroked="f" coordorigin="4348,3500" coordsize="30,50" path="m4360,3500l4355,3509,4348,3522,4353,3549,4378,3503,4367,3501,4360,3500xe">
              <v:path arrowok="t"/>
              <v:fill on="t" focussize="0,0"/>
              <v:stroke on="f"/>
              <v:imagedata o:title=""/>
              <o:lock v:ext="edit"/>
            </v:shape>
            <v:shape id="_x0000_s1411" o:spid="_x0000_s1411" style="position:absolute;left:4360;top:3489;height:15;width:83;" fillcolor="#81A6BE" filled="t" stroked="f" coordorigin="4360,3489" coordsize="83,15" path="m4426,3492l4425,3496,4425,3500,4424,3504,4431,3503,4437,3501,4443,3498,4440,3497,4437,3496,4432,3494,4426,3492xm4385,3489l4376,3491,4368,3494,4360,3500,4367,3501,4378,3503,4385,3489xe">
              <v:path arrowok="t"/>
              <v:fill on="t" focussize="0,0"/>
              <v:stroke on="f"/>
              <v:imagedata o:title=""/>
              <o:lock v:ext="edit"/>
            </v:shape>
            <v:shape id="_x0000_s1412" o:spid="_x0000_s1412" style="position:absolute;left:4097;top:3392;height:28;width:215;" fillcolor="#D7CB61" filled="t" stroked="f" coordorigin="4098,3393" coordsize="215,28" path="m4273,3393l4098,3420,4143,3419,4312,3412,4304,3405,4295,3399,4285,3394,4273,3393xe">
              <v:path arrowok="t"/>
              <v:fill on="t" focussize="0,0"/>
              <v:stroke on="f"/>
              <v:imagedata o:title=""/>
              <o:lock v:ext="edit"/>
            </v:shape>
            <v:shape id="_x0000_s1413" o:spid="_x0000_s1413" style="position:absolute;left:4532;top:3838;height:101;width:20;" fillcolor="#D1D3D4" filled="t" stroked="f" coordorigin="4533,3839" coordsize="20,101" path="m4552,3940l4550,3940,4548,3940,4552,3940xm4545,3939l4544,3939,4545,3939,4545,3939xm4544,3939l4544,3939,4544,3939,4544,3939xm4542,3939l4544,3939,4544,3939,4542,3939xm4535,3839l4533,3843,4535,3839,4535,3839xe">
              <v:path arrowok="t"/>
              <v:fill on="t" focussize="0,0"/>
              <v:stroke on="f"/>
              <v:imagedata o:title=""/>
              <o:lock v:ext="edit"/>
            </v:shape>
            <v:shape id="_x0000_s1414" o:spid="_x0000_s1414" style="position:absolute;left:4269;top:4025;height:41;width:240;" fillcolor="#AFB1B4" filled="t" stroked="f" coordorigin="4269,4026" coordsize="240,41" path="m4457,4065l4455,4066,4457,4065,4457,4065xm4508,4048l4508,4048,4509,4048,4508,4048xm4290,4031l4291,4031,4291,4031,4290,4031xm4291,4027l4291,4027,4291,4027,4291,4027xm4276,4026l4272,4026,4269,4027,4272,4026,4276,4026xe">
              <v:path arrowok="t"/>
              <v:fill on="t" focussize="0,0"/>
              <v:stroke on="f"/>
              <v:imagedata o:title=""/>
              <o:lock v:ext="edit"/>
            </v:shape>
            <v:shape id="_x0000_s1415" o:spid="_x0000_s1415" style="position:absolute;left:4198;top:3761;height:192;width:261;" fillcolor="#231F20" filled="t" stroked="f" coordorigin="4198,3761" coordsize="261,192" path="m4453,3761l4392,3773,4378,3788,4378,3811,4366,3811,4366,3809,4359,3825,4356,3830,4334,3831,4260,3842,4208,3873,4198,3915,4200,3923,4202,3932,4208,3930,4203,3932,4205,3938,4210,3949,4219,3951,4226,3953,4222,3947,4219,3940,4216,3933,4216,3941,4216,3946,4217,3950,4215,3943,4215,3930,4212,3922,4210,3914,4210,3898,4211,3891,4278,3850,4359,3842,4357,3841,4364,3831,4368,3834,4375,3819,4382,3806,4388,3794,4393,3787,4390,3785,4395,3775,4409,3781,4458,3772,4453,3761xe">
              <v:path arrowok="t"/>
              <v:fill on="t" focussize="0,0"/>
              <v:stroke on="f"/>
              <v:imagedata o:title=""/>
              <o:lock v:ext="edit"/>
            </v:shape>
            <v:shape id="_x0000_s1416" o:spid="_x0000_s1416" style="position:absolute;left:4340;top:4115;height:110;width:610;" fillcolor="#B6BD57" filled="t" stroked="f" coordorigin="4340,4115" coordsize="610,110" path="m4345,4115l4340,4116,4340,4120,4349,4126,4369,4137,4408,4158,4462,4187,4519,4214,4570,4225,4577,4225,4580,4224,4596,4217,4638,4195,4691,4181,4746,4171,4792,4163,4833,4155,4910,4138,4949,4116,4882,4127,4801,4141,4726,4156,4678,4170,4660,4177,4635,4184,4605,4190,4570,4192,4546,4191,4522,4187,4496,4180,4470,4170,4443,4157,4412,4143,4345,4115xe">
              <v:path arrowok="t"/>
              <v:fill on="t" focussize="0,0"/>
              <v:stroke on="f"/>
              <v:imagedata o:title=""/>
              <o:lock v:ext="edit"/>
            </v:shape>
            <v:shape id="_x0000_s1417" o:spid="_x0000_s1417" style="position:absolute;left:4252;top:3999;height:180;width:707;" fillcolor="#ADC5D2" filled="t" stroked="f" coordorigin="4253,4000" coordsize="707,180" path="m4356,4026l4283,4026,4287,4026,4291,4027,4314,4031,4336,4037,4357,4044,4377,4054,4387,4059,4397,4065,4407,4071,4416,4077,4425,4084,4433,4090,4452,4104,4461,4110,4489,4129,4491,4130,4492,4131,4494,4132,4495,4134,4496,4136,4497,4143,4496,4146,4494,4149,4493,4154,4490,4159,4487,4164,4488,4164,4509,4172,4530,4176,4550,4179,4570,4180,4604,4177,4633,4172,4657,4165,4673,4159,4725,4144,4805,4128,4875,4116,4652,4116,4728,4094,4528,4094,4505,4093,4482,4088,4458,4079,4432,4065,4398,4045,4360,4028,4356,4026xm4959,4075l4958,4075,4900,4081,4652,4116,4875,4116,4889,4113,4956,4102,4960,4090,4959,4079,4959,4077,4960,4075,4959,4075xm4921,4013l4709,4059,4640,4074,4594,4085,4572,4090,4550,4093,4528,4094,4728,4094,4771,4082,4626,4082,4625,4082,4624,4081,4635,4079,4656,4076,4683,4073,4745,4059,4813,4043,4876,4026,4921,4013xm4877,4052l4763,4064,4683,4073,4664,4077,4647,4080,4635,4081,4626,4082,4771,4082,4877,4052xm4288,4000l4287,4002,4285,4005,4275,4021,4256,4026,4253,4033,4257,4029,4263,4027,4272,4026,4276,4026,4356,4026,4323,4012,4288,4000xe">
              <v:path arrowok="t"/>
              <v:fill on="t" focussize="0,0"/>
              <v:stroke on="f"/>
              <v:imagedata o:title=""/>
              <o:lock v:ext="edit"/>
            </v:shape>
            <v:shape id="_x0000_s1418" o:spid="_x0000_s1418" style="position:absolute;left:4558;top:3833;height:198;width:412;" fillcolor="#0092C8" filled="t" stroked="f" coordorigin="4558,3833" coordsize="412,198" path="m4963,3951l4894,3951,4879,3952,4864,3953,4849,3955,4835,3957,4824,3959,4813,3961,4802,3963,4791,3966,4792,3972,4792,3978,4792,3984,4792,3994,4791,4005,4788,4017,4784,4031,4954,3993,4964,3982,4969,3970,4969,3959,4963,3951xm4920,3941l4896,3942,4866,3946,4831,3952,4791,3961,4791,3961,4816,3957,4842,3954,4868,3952,4894,3951,4963,3951,4962,3950,4955,3946,4946,3943,4934,3942,4920,3941xm4563,3833l4561,3833,4560,3834,4558,3835,4564,3839,4567,3842,4588,3840,4577,3837,4568,3835,4564,3834,4563,3833xe">
              <v:path arrowok="t"/>
              <v:fill on="t" focussize="0,0"/>
              <v:stroke on="f"/>
              <v:imagedata o:title=""/>
              <o:lock v:ext="edit"/>
            </v:shape>
            <v:shape id="_x0000_s1419" o:spid="_x0000_s1419" style="position:absolute;left:4339;top:4100;height:92;width:617;" fillcolor="#231F20" filled="t" stroked="f" coordorigin="4339,4100" coordsize="617,92" path="m4339,4100l4349,4109,4353,4116,4349,4116,4345,4115,4412,4143,4443,4157,4470,4170,4496,4180,4522,4187,4546,4191,4570,4192,4605,4190,4635,4184,4660,4177,4678,4170,4726,4156,4801,4141,4882,4127,4949,4116,4952,4111,4954,4107,4955,4102,4889,4113,4805,4128,4725,4144,4673,4159,4657,4165,4633,4172,4604,4177,4570,4180,4550,4179,4530,4176,4509,4172,4487,4164,4484,4169,4487,4164,4446,4145,4411,4130,4339,4100xe">
              <v:path arrowok="t"/>
              <v:fill on="t" focussize="0,0"/>
              <v:stroke on="f"/>
              <v:imagedata o:title=""/>
              <o:lock v:ext="edit"/>
            </v:shape>
            <v:shape id="_x0000_s1420" o:spid="_x0000_s1420" o:spt="75" type="#_x0000_t75" style="position:absolute;left:4551;top:3835;height:209;width:403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421" o:spid="_x0000_s1421" style="position:absolute;left:4288;top:3989;height:105;width:494;" fillcolor="#231F20" filled="t" stroked="f" coordorigin="4288,3989" coordsize="494,105" path="m4294,3989l4293,3992,4288,4000,4323,4012,4360,4028,4398,4045,4432,4065,4458,4079,4482,4088,4505,4093,4529,4094,4550,4093,4572,4090,4594,4085,4640,4074,4781,4043,4781,4041,4770,4036,4771,4033,4629,4065,4591,4074,4570,4078,4550,4081,4529,4082,4511,4081,4494,4078,4476,4073,4457,4065,4453,4068,4450,4068,4454,4066,4456,4065,4445,4059,4439,4055,4404,4035,4366,4017,4329,4002,4294,3989xe">
              <v:path arrowok="t"/>
              <v:fill on="t" focussize="0,0"/>
              <v:stroke on="f"/>
              <v:imagedata o:title=""/>
              <o:lock v:ext="edit"/>
            </v:shape>
            <v:shape id="_x0000_s1422" o:spid="_x0000_s1422" style="position:absolute;left:4210;top:3841;height:241;width:571;" fillcolor="#0092C8" filled="t" stroked="f" coordorigin="4210,3842" coordsize="571,241" path="m4438,3892l4238,3892,4239,3892,4241,3893,4249,3895,4257,3898,4264,3902,4284,3913,4325,3938,4345,3950,4355,3956,4366,3961,4387,3971,4398,3976,4408,3982,4418,3989,4428,3996,4437,4003,4446,4011,4454,4020,4461,4029,4463,4033,4465,4036,4467,4042,4468,4043,4468,4049,4467,4050,4465,4058,4461,4062,4457,4065,4457,4065,4476,4073,4494,4078,4511,4081,4529,4082,4550,4081,4570,4078,4591,4074,4621,4067,4629,4065,4686,4052,4513,4052,4508,4052,4504,4051,4498,4051,4493,4047,4492,4046,4491,4045,4491,4041,4492,4040,4493,4039,4494,4036,4496,4035,4502,4030,4507,4028,4511,4026,4521,4022,4530,4019,4540,4018,4650,4018,4665,4011,4674,4006,4682,4000,4700,3991,4709,3987,4718,3983,4729,3978,4737,3976,4689,3976,4672,3975,4657,3974,4643,3973,4631,3971,4617,3968,4607,3966,4598,3966,4590,3963,4580,3957,4568,3949,4557,3940,4547,3940,4546,3940,4544,3939,4542,3939,4540,3938,4538,3935,4538,3935,4538,3931,4539,3930,4540,3929,4541,3927,4542,3927,4529,3916,4520,3907,4474,3907,4470,3906,4469,3906,4461,3904,4440,3893,4438,3892xm4529,4082l4529,4082,4529,4082,4529,4082xm4780,3968l4779,3969,4777,3969,4776,3969,4762,3973,4748,3978,4734,3982,4720,3988,4711,3992,4702,3996,4693,4001,4685,4005,4677,4011,4668,4016,4640,4029,4612,4038,4583,4045,4553,4050,4543,4051,4533,4052,4523,4052,4686,4052,4771,4033,4775,4019,4778,4006,4780,3995,4780,3987,4780,3975,4780,3968xm4503,4051l4498,4051,4504,4051,4503,4051xm4650,4018l4540,4018,4531,4019,4521,4023,4512,4027,4508,4029,4503,4032,4500,4035,4497,4037,4494,4040,4494,4044,4494,4044,4498,4048,4503,4048,4508,4048,4510,4049,4512,4049,4516,4049,4519,4048,4523,4048,4533,4048,4543,4047,4552,4045,4582,4040,4610,4033,4638,4023,4650,4018xm4765,3967l4744,3971,4724,3974,4706,3975,4689,3976,4737,3976,4741,3974,4753,3971,4765,3967xm4606,3966l4599,3966,4599,3966,4607,3966,4606,3966xm4556,3939l4554,3939,4552,3940,4550,3940,4549,3940,4557,3940,4556,3939xm4545,3929l4543,3931,4542,3933,4543,3933,4543,3934,4544,3934,4545,3934,4546,3935,4550,3935,4550,3934,4546,3931,4545,3929xm4359,3842l4323,3844,4278,3850,4238,3863,4214,3884,4211,3891,4210,3898,4210,3914,4212,3922,4215,3930,4215,3926,4215,3918,4216,3910,4220,3903,4222,3899,4225,3896,4229,3894,4231,3893,4234,3892,4438,3892,4421,3882,4396,3867,4373,3851,4359,3842xm4511,3843l4474,3907,4520,3907,4520,3906,4631,3891,4554,3855,4545,3855,4511,3843xm4546,3851l4545,3855,4554,3855,4546,3851xe">
              <v:path arrowok="t"/>
              <v:fill on="t" focussize="0,0"/>
              <v:stroke on="f"/>
              <v:imagedata o:title=""/>
              <o:lock v:ext="edit"/>
            </v:shape>
            <v:shape id="_x0000_s1423" o:spid="_x0000_s1423" style="position:absolute;left:4358;top:3821;height:403;width:421;" fillcolor="#231F20" filled="t" stroked="f" coordorigin="4359,3821" coordsize="421,403" path="m4546,3851l4532,3845,4528,3843,4524,3841,4521,3840,4522,3837,4523,3835,4510,3830,4511,3830,4506,3841,4500,3838,4469,3893,4464,3891,4457,3888,4446,3883,4428,3873,4406,3858,4382,3843,4368,3834,4367,3835,4367,3837,4366,3838,4364,3842,4359,3842,4373,3851,4396,3867,4421,3882,4440,3893,4461,3904,4469,3906,4470,3906,4474,3907,4482,3893,4511,3843,4544,3855,4546,3851xm4596,4217l4586,4222,4580,4224,4586,4223,4592,4221,4596,4217xm4633,3836l4619,3833,4612,3832,4606,3831,4592,3828,4578,3825,4569,3823,4567,3822,4565,3821,4553,3821,4544,3831,4539,3840,4535,3839,4532,3843,4532,3845,4549,3843,4547,3842,4546,3841,4546,3840,4553,3831,4553,3831,4558,3835,4560,3834,4561,3833,4563,3833,4564,3834,4568,3835,4577,3837,4588,3840,4633,3836xm4780,3968l4779,3964,4765,3967,4753,3971,4741,3974,4729,3978,4709,3987,4700,3991,4682,4000,4674,4006,4665,4011,4638,4023,4610,4033,4582,4040,4552,4045,4533,4048,4508,4048,4498,4048,4494,4044,4494,4040,4497,4037,4503,4032,4508,4029,4521,4023,4531,4019,4540,4018,4530,4019,4521,4022,4507,4028,4502,4030,4494,4036,4492,4040,4491,4041,4491,4045,4492,4046,4498,4051,4503,4051,4513,4052,4533,4052,4553,4050,4583,4045,4612,4038,4640,4029,4668,4016,4677,4011,4685,4005,4702,3996,4720,3988,4734,3982,4748,3978,4780,3968xe">
              <v:path arrowok="t"/>
              <v:fill on="t" focussize="0,0"/>
              <v:stroke on="f"/>
              <v:imagedata o:title=""/>
              <o:lock v:ext="edit"/>
            </v:shape>
            <v:shape id="_x0000_s1424" o:spid="_x0000_s1424" style="position:absolute;left:4534;top:3794;height:46;width:99;" fillcolor="#ADC5D2" filled="t" stroked="f" coordorigin="4535,3795" coordsize="99,46" path="m4577,3795l4571,3803,4563,3809,4548,3817,4540,3829,4535,3839,4539,3840,4544,3831,4553,3821,4565,3821,4567,3822,4569,3823,4578,3825,4592,3828,4612,3832,4634,3836,4577,3795xe">
              <v:path arrowok="t"/>
              <v:fill on="t" focussize="0,0"/>
              <v:stroke on="f"/>
              <v:imagedata o:title=""/>
              <o:lock v:ext="edit"/>
            </v:shape>
            <v:shape id="_x0000_s1425" o:spid="_x0000_s1425" style="position:absolute;left:4523;top:3787;height:152;width:54;" fillcolor="#231F20" filled="t" stroked="f" coordorigin="4523,3788" coordsize="54,152" path="m4556,3939l4550,3935,4550,3934,4550,3935,4546,3935,4545,3934,4544,3934,4543,3934,4543,3933,4542,3933,4543,3931,4544,3929,4542,3927,4540,3928,4540,3929,4539,3930,4538,3931,4538,3935,4538,3935,4540,3938,4542,3939,4545,3939,4546,3940,4547,3940,4550,3940,4552,3940,4554,3939,4556,3939xm4577,3795l4567,3788,4561,3796,4553,3801,4549,3802,4541,3809,4534,3817,4528,3827,4523,3835,4535,3839,4539,3829,4548,3817,4563,3809,4571,3803,4577,3795xe">
              <v:path arrowok="t"/>
              <v:fill on="t" focussize="0,0"/>
              <v:stroke on="f"/>
              <v:imagedata o:title=""/>
              <o:lock v:ext="edit"/>
            </v:shape>
            <v:shape id="_x0000_s1426" o:spid="_x0000_s1426" style="position:absolute;left:4408;top:3772;height:63;width:159;" fillcolor="#0075B0" filled="t" stroked="f" coordorigin="4409,3772" coordsize="159,63" path="m4458,3772l4419,3779,4409,3781,4510,3830,4523,3835,4528,3827,4534,3817,4541,3809,4549,3802,4553,3801,4561,3796,4567,3788,4468,3788,4463,3781,4458,3772xe">
              <v:path arrowok="t"/>
              <v:fill on="t" focussize="0,0"/>
              <v:stroke on="f"/>
              <v:imagedata o:title=""/>
              <o:lock v:ext="edit"/>
            </v:shape>
            <v:shape id="_x0000_s1427" o:spid="_x0000_s1427" style="position:absolute;left:4520;top:3831;height:14;width:38;" fillcolor="#231F20" filled="t" stroked="f" coordorigin="4521,3831" coordsize="38,14" path="m4535,3839l4523,3835,4522,3837,4521,3839,4521,3840,4532,3845,4533,3843,4535,3839xm4558,3835l4555,3833,4553,3831,4553,3831,4545,3840,4546,3841,4547,3842,4549,3843,4551,3843,4553,3840,4556,3837,4558,3835xe">
              <v:path arrowok="t"/>
              <v:fill on="t" focussize="0,0"/>
              <v:stroke on="f"/>
              <v:imagedata o:title=""/>
              <o:lock v:ext="edit"/>
            </v:shape>
            <v:shape id="_x0000_s1428" o:spid="_x0000_s1428" style="position:absolute;left:4294;top:3613;height:175;width:126;" fillcolor="#4168A0" filled="t" stroked="f" coordorigin="4294,3613" coordsize="126,175" path="m4420,3767l4378,3775,4378,3788,4382,3782,4386,3777,4392,3773,4404,3770,4420,3767xm4300,3613l4299,3621,4299,3642,4300,3645,4295,3649,4294,3652,4294,3665,4301,3678,4305,3683,4305,3684,4305,3751,4378,3764,4311,3751,4312,3735,4313,3725,4313,3716,4313,3704,4313,3688,4312,3668,4312,3643,4315,3614,4300,3613xe">
              <v:path arrowok="t"/>
              <v:fill on="t" focussize="0,0"/>
              <v:stroke on="f"/>
              <v:imagedata o:title=""/>
              <o:lock v:ext="edit"/>
            </v:shape>
            <v:shape id="_x0000_s1429" o:spid="_x0000_s1429" style="position:absolute;left:4300;top:3501;height:114;width:48;" fillcolor="#A4B3BD" filled="t" stroked="f" coordorigin="4300,3501" coordsize="48,114" path="m4346,3501l4326,3535,4313,3563,4307,3583,4305,3592,4302,3598,4301,3606,4300,3613,4315,3614,4317,3603,4323,3581,4331,3560,4340,3540,4348,3522,4347,3520,4347,3512,4346,3501xe">
              <v:path arrowok="t"/>
              <v:fill on="t" focussize="0,0"/>
              <v:stroke on="f"/>
              <v:imagedata o:title=""/>
              <o:lock v:ext="edit"/>
            </v:shape>
            <v:shape id="_x0000_s1430" o:spid="_x0000_s1430" style="position:absolute;left:4393;top:3781;height:60;width:118;" fillcolor="#231F20" filled="t" stroked="f" coordorigin="4393,3781" coordsize="118,60" path="m4511,3830l4510,3830,4506,3828,4510,3830,4409,3781,4402,3783,4397,3784,4395,3785,4393,3787,4500,3838,4506,3841,4511,3830xe">
              <v:path arrowok="t"/>
              <v:fill on="t" focussize="0,0"/>
              <v:stroke on="f"/>
              <v:imagedata o:title=""/>
              <o:lock v:ext="edit"/>
            </v:shape>
            <v:shape id="_x0000_s1431" o:spid="_x0000_s1431" style="position:absolute;left:4367;top:3787;height:106;width:133;" fillcolor="#ADC5D2" filled="t" stroked="f" coordorigin="4368,3787" coordsize="133,106" path="m4393,3787l4388,3794,4382,3806,4375,3819,4368,3834,4406,3858,4464,3891,4469,3893,4500,3838,4393,3787xe">
              <v:path arrowok="t"/>
              <v:fill on="t" focussize="0,0"/>
              <v:stroke on="f"/>
              <v:imagedata o:title=""/>
              <o:lock v:ext="edit"/>
            </v:shape>
            <v:shape id="_x0000_s1432" o:spid="_x0000_s1432" style="position:absolute;left:4251;top:4026;height:139;width:245;" fillcolor="#231F20" filled="t" stroked="f" coordorigin="4252,4026" coordsize="245,139" path="m4283,4026l4279,4026,4272,4026,4252,4036,4253,4038,4254,4036,4257,4034,4262,4032,4274,4030,4280,4030,4355,4050,4413,4082,4431,4095,4459,4114,4491,4133,4494,4135,4494,4143,4492,4154,4487,4164,4487,4164,4490,4159,4493,4154,4497,4143,4496,4136,4495,4134,4489,4129,4452,4104,4407,4071,4336,4037,4291,4027,4283,4026xe">
              <v:path arrowok="t"/>
              <v:fill on="t" focussize="0,0"/>
              <v:stroke on="f"/>
              <v:imagedata o:title=""/>
              <o:lock v:ext="edit"/>
            </v:shape>
            <v:shape id="_x0000_s1433" o:spid="_x0000_s1433" style="position:absolute;left:4252;top:4030;height:134;width:242;" fillcolor="#ADC5D2" filled="t" stroked="f" coordorigin="4253,4030" coordsize="242,134" path="m4280,4030l4274,4030,4271,4030,4253,4038,4254,4042,4261,4047,4276,4055,4296,4066,4314,4078,4328,4090,4339,4100,4375,4115,4411,4130,4446,4145,4479,4161,4483,4162,4494,4143,4494,4139,4494,4135,4491,4133,4488,4131,4431,4095,4413,4082,4394,4069,4334,4042,4285,4030,4280,4030xe">
              <v:path arrowok="t"/>
              <v:fill on="t" focussize="0,0"/>
              <v:stroke on="f"/>
              <v:imagedata o:title=""/>
              <o:lock v:ext="edit"/>
            </v:shape>
            <v:shape id="_x0000_s1434" o:spid="_x0000_s1434" style="position:absolute;left:4214;top:3892;height:277;width:273;" fillcolor="#231F20" filled="t" stroked="f" coordorigin="4215,3892" coordsize="273,277" path="m4468,4044l4467,4042,4465,4036,4463,4033,4461,4029,4454,4020,4445,4011,4437,4003,4427,3996,4418,3989,4408,3982,4397,3976,4387,3971,4366,3961,4355,3956,4345,3950,4325,3938,4284,3913,4264,3902,4257,3898,4252,3896,4249,3895,4241,3893,4239,3892,4238,3892,4234,3892,4231,3893,4229,3894,4225,3896,4222,3899,4220,3903,4216,3910,4215,3918,4215,3918,4215,3926,4215,3930,4216,3933,4216,3928,4217,3918,4219,3911,4222,3904,4224,3901,4227,3898,4230,3897,4230,3897,4232,3896,4233,3896,4237,3896,4239,3896,4248,3898,4262,3906,4282,3918,4302,3930,4322,3943,4342,3955,4352,3961,4363,3966,4385,3976,4395,3981,4405,3987,4415,3993,4425,3999,4434,4006,4443,4014,4451,4022,4459,4031,4463,4036,4466,4041,4466,4050,4465,4052,4464,4057,4461,4061,4456,4065,4457,4065,4461,4062,4465,4058,4467,4050,4468,4049,4468,4044xm4487,4164l4487,4164,4485,4167,4484,4169,4485,4167,4486,4166,4487,4164xe">
              <v:path arrowok="t"/>
              <v:fill on="t" focussize="0,0"/>
              <v:stroke on="f"/>
              <v:imagedata o:title=""/>
              <o:lock v:ext="edit"/>
            </v:shape>
            <v:shape id="_x0000_s1435" o:spid="_x0000_s1435" style="position:absolute;left:4215;top:3895;height:170;width:251;" fillcolor="#0075B0" filled="t" stroked="f" coordorigin="4216,3896" coordsize="251,170" path="m4237,3896l4235,3896,4232,3896,4216,3933,4219,3940,4222,3947,4226,3953,4250,3960,4274,3968,4288,3975,4294,3982,4294,3989,4329,4002,4366,4017,4404,4035,4439,4055,4450,4062,4456,4065,4461,4061,4464,4057,4466,4049,4466,4041,4415,3993,4352,3961,4342,3955,4322,3943,4282,3918,4262,3906,4248,3898,4237,3896xe">
              <v:path arrowok="t"/>
              <v:fill on="t" focussize="0,0"/>
              <v:stroke on="f"/>
              <v:imagedata o:title=""/>
              <o:lock v:ext="edit"/>
            </v:shape>
            <v:shape id="_x0000_s1436" o:spid="_x0000_s1436" style="position:absolute;left:4017;top:3722;height:347;width:440;" fillcolor="#231F20" filled="t" stroked="f" coordorigin="4017,3722" coordsize="440,347" path="m4368,3834l4365,3832,4364,3831,4364,3831,4357,3841,4359,3842,4364,3842,4366,3838,4367,3837,4367,3835,4368,3834xm4378,3764l4374,3763,4374,3774,4368,3777,4374,3774,4370,3763,4370,3763,4374,3774,4374,3774,4374,3763,4305,3751,4305,3757,4294,3757,4294,3749,4227,3738,4224,3744,4225,3738,4129,3722,4086,3736,4017,3766,4036,3758,4070,3746,4112,3735,4153,3731,4163,3731,4172,3732,4225,3750,4349,3771,4349,3771,4366,3774,4366,3777,4366,3777,4366,3809,4366,3809,4366,3811,4378,3811,4378,3788,4378,3788,4378,3764xm4409,3781l4395,3775,4390,3785,4393,3787,4395,3785,4397,3784,4402,3783,4409,3781xm4457,4065l4456,4065,4454,4066,4452,4067,4450,4068,4453,4068,4455,4066,4457,4065xe">
              <v:path arrowok="t"/>
              <v:fill on="t" focussize="0,0"/>
              <v:stroke on="f"/>
              <v:imagedata o:title=""/>
              <o:lock v:ext="edit"/>
            </v:shape>
            <v:shape id="_x0000_s1437" o:spid="_x0000_s1437" style="position:absolute;left:4106;top:3777;height:209;width:260;" fillcolor="#D1AD85" filled="t" stroked="f" coordorigin="4107,3777" coordsize="260,209" path="m4204,3879l4186,3901,4159,3928,4130,3955,4107,3977,4107,3986,4150,3973,4148,3951,4147,3948,4150,3948,4159,3944,4169,3942,4187,3936,4202,3932,4200,3923,4198,3915,4198,3897,4200,3888,4204,3879xm4366,3777l4306,3799,4288,3811,4267,3826,4245,3841,4225,3856,4260,3842,4299,3834,4334,3831,4356,3830,4359,3825,4362,3817,4366,3809,4366,3777xe">
              <v:path arrowok="t"/>
              <v:fill on="t" focussize="0,0"/>
              <v:stroke on="f"/>
              <v:imagedata o:title=""/>
              <o:lock v:ext="edit"/>
            </v:shape>
            <v:shape id="_x0000_s1438" o:spid="_x0000_s1438" style="position:absolute;left:4282;top:3485;height:315;width:84;" fillcolor="#231F20" filled="t" stroked="f" coordorigin="4283,3485" coordsize="84,315" path="m4346,3501l4343,3485,4343,3485,4343,3485,4343,3485,4343,3485,4343,3485,4343,3485,4343,3485,4343,3485,4319,3521,4304,3552,4297,3576,4294,3588,4290,3599,4288,3612,4288,3624,4287,3640,4284,3645,4283,3650,4283,3668,4294,3688,4294,3749,4305,3751,4305,3684,4301,3677,4294,3665,4294,3652,4295,3649,4300,3645,4299,3628,4299,3621,4301,3606,4303,3598,4305,3590,4307,3583,4313,3563,4326,3535,4346,3501xm4366,3774l4349,3771,4314,3784,4325,3788,4317,3792,4306,3799,4366,3777,4366,3774xe">
              <v:path arrowok="t"/>
              <v:fill on="t" focussize="0,0"/>
              <v:stroke on="f"/>
              <v:imagedata o:title=""/>
              <o:lock v:ext="edit"/>
            </v:shape>
            <v:shape id="_x0000_s1439" o:spid="_x0000_s1439" style="position:absolute;left:4225;top:3750;height:34;width:124;" fillcolor="#D1AD85" filled="t" stroked="f" coordorigin="4225,3750" coordsize="124,34" path="m4225,3750l4276,3769,4314,3784,4349,3771,4225,3750xe">
              <v:path arrowok="t"/>
              <v:fill on="t" focussize="0,0"/>
              <v:stroke on="f"/>
              <v:imagedata o:title=""/>
              <o:lock v:ext="edit"/>
            </v:shape>
            <v:shape id="_x0000_s1440" o:spid="_x0000_s1440" style="position:absolute;left:4342;top:3484;height:2;width:2;" fillcolor="#231F20" filled="t" stroked="f" coordorigin="4343,3484" coordsize="1,1" path="m4343,3484l4343,3485,4343,3485,4343,3484xe">
              <v:path arrowok="t"/>
              <v:fill on="t" focussize="0,0"/>
              <v:stroke on="f"/>
              <v:imagedata o:title=""/>
              <o:lock v:ext="edit"/>
            </v:shape>
            <v:shape id="_x0000_s1441" o:spid="_x0000_s1441" style="position:absolute;left:4166;top:3412;height:337;width:177;" fillcolor="#CF9655" filled="t" stroked="f" coordorigin="4166,3413" coordsize="177,337" path="m4313,3413l4292,3415,4251,3418,4214,3421,4166,3424,4201,3426,4230,3430,4250,3437,4258,3449,4252,3488,4242,3540,4231,3590,4227,3624,4227,3634,4227,3651,4228,3668,4229,3683,4231,3690,4232,3696,4232,3704,4232,3718,4230,3729,4227,3738,4294,3749,4294,3692,4262,3692,4264,3659,4267,3626,4271,3593,4276,3561,4281,3528,4288,3496,4295,3463,4304,3431,4325,3431,4324,3429,4313,3413xm4325,3431l4304,3431,4301,3464,4297,3497,4293,3530,4288,3562,4285,3579,4282,3595,4279,3612,4276,3627,4273,3644,4269,3660,4262,3692,4294,3692,4294,3688,4290,3683,4283,3668,4283,3650,4284,3645,4287,3640,4288,3624,4288,3612,4290,3599,4294,3588,4297,3576,4304,3552,4319,3521,4343,3485,4343,3484,4339,3466,4332,3447,4325,3431xe">
              <v:path arrowok="t"/>
              <v:fill on="t" focussize="0,0"/>
              <v:stroke on="f"/>
              <v:imagedata o:title=""/>
              <o:lock v:ext="edit"/>
            </v:shape>
            <v:shape id="_x0000_s1442" o:spid="_x0000_s1442" style="position:absolute;left:3957;top:3412;height:735;width:355;" fillcolor="#231F20" filled="t" stroked="f" coordorigin="3958,3412" coordsize="355,735" path="m4090,3877l4090,3872,4081,3876,4090,3877xm4101,4147l4101,4147,3965,4120,3960,4125,3958,4128,4101,4147xm4227,4101l4226,4100,4113,4145,4113,4146,4227,4101xm4304,3431l4295,3463,4288,3496,4281,3528,4276,3561,4271,3593,4267,3626,4264,3659,4262,3692,4273,3644,4282,3595,4288,3562,4293,3530,4297,3497,4301,3464,4304,3431xm4305,3751l4294,3749,4294,3757,4305,3757,4305,3751xm4313,3413l4312,3413,4312,3412,4230,3415,4098,3420,4056,3427,4081,3425,4099,3424,4159,3424,4166,3424,4230,3420,4292,3415,4313,3413xe">
              <v:path arrowok="t"/>
              <v:fill on="t" focussize="0,0"/>
              <v:stroke on="f"/>
              <v:imagedata o:title=""/>
              <o:lock v:ext="edit"/>
            </v:shape>
            <v:shape id="_x0000_s1443" o:spid="_x0000_s1443" style="position:absolute;left:4107;top:3980;height:165;width:119;" fillcolor="#D1AD85" filled="t" stroked="f" coordorigin="4108,3981" coordsize="119,165" path="m4153,3981l4108,3997,4111,4075,4113,4145,4226,4100,4215,4083,4199,4055,4184,4022,4174,3991,4162,3995,4150,3999,4152,3985,4153,3981xe">
              <v:path arrowok="t"/>
              <v:fill on="t" focussize="0,0"/>
              <v:stroke on="f"/>
              <v:imagedata o:title=""/>
              <o:lock v:ext="edit"/>
            </v:shape>
            <v:shape id="_x0000_s1444" o:spid="_x0000_s1444" style="position:absolute;left:4224;top:3683;height:61;width:8;" fillcolor="#231F20" filled="t" stroked="f" coordorigin="4224,3683" coordsize="8,61" path="m4232,3718l4232,3704,4232,3696,4231,3690,4229,3683,4230,3706,4231,3722,4229,3722,4225,3721,4225,3738,4224,3744,4226,3740,4227,3738,4230,3729,4232,3722,4232,3718xe">
              <v:path arrowok="t"/>
              <v:fill on="t" focussize="0,0"/>
              <v:stroke on="f"/>
              <v:imagedata o:title=""/>
              <o:lock v:ext="edit"/>
            </v:shape>
            <v:shape id="_x0000_s1445" o:spid="_x0000_s1445" style="position:absolute;left:4085;top:3716;height:23;width:140;" fillcolor="#D7CB61" filled="t" stroked="f" coordorigin="4086,3716" coordsize="140,23" path="m4161,3716l4086,3736,4129,3722,4225,3738,4180,3717,4161,3716xe">
              <v:path arrowok="t"/>
              <v:fill on="t" focussize="0,0"/>
              <v:stroke on="f"/>
              <v:imagedata o:title=""/>
              <o:lock v:ext="edit"/>
            </v:shape>
            <v:shape id="_x0000_s1446" o:spid="_x0000_s1446" style="position:absolute;left:4149;top:3930;height:69;width:68;" fillcolor="#231F20" filled="t" stroked="f" coordorigin="4150,3930" coordsize="68,69" path="m4174,3991l4173,3986,4173,3984,4173,3979,4168,3981,4162,3984,4157,3987,4158,3993,4153,3990,4156,3988,4157,3987,4157,3984,4156,3980,4153,3981,4152,3985,4151,3989,4151,3993,4150,3999,4156,3997,4162,3995,4167,3993,4168,3993,4174,3991xm4208,3930l4206,3931,4204,3931,4203,3932,4203,3932,4205,3932,4206,3931,4208,3930xm4217,3950l4216,3946,4216,3941,4216,3936,4216,3933,4215,3930,4215,3937,4215,3943,4217,3950xe">
              <v:path arrowok="t"/>
              <v:fill on="t" focussize="0,0"/>
              <v:stroke on="f"/>
              <v:imagedata o:title=""/>
              <o:lock v:ext="edit"/>
            </v:shape>
            <v:shape id="_x0000_s1447" o:spid="_x0000_s1447" style="position:absolute;left:4154;top:3932;height:55;width:56;" fillcolor="#C96434" filled="t" stroked="f" coordorigin="4155,3932" coordsize="56,55" path="m4203,3932l4195,3936,4188,3939,4172,3946,4163,3949,4155,3953,4158,3975,4159,3978,4156,3980,4157,3985,4157,3987,4162,3984,4168,3981,4173,3979,4173,3974,4174,3971,4188,3955,4191,3948,4205,3948,4207,3948,4210,3949,4207,3944,4205,3938,4203,3932xe">
              <v:path arrowok="t"/>
              <v:fill on="t" focussize="0,0"/>
              <v:stroke on="f"/>
              <v:imagedata o:title=""/>
              <o:lock v:ext="edit"/>
            </v:shape>
            <v:shape id="_x0000_s1448" o:spid="_x0000_s1448" style="position:absolute;left:4089;top:3877;height:272;width:113;" fillcolor="#231F20" filled="t" stroked="f" coordorigin="4090,3877" coordsize="113,272" path="m4090,3879l4090,3877,4090,3877,4090,3879xm4107,4148l4101,4147,4101,4147,4107,4148xm4113,4145l4107,4148,4113,4146,4113,4145xm4158,3993l4158,3989,4157,3987,4156,3988,4154,3989,4153,3990,4158,3993xm4203,3932l4202,3932,4187,3936,4169,3942,4160,3944,4154,3946,4154,3950,4154,3950,4154,3951,4154,3978,4153,3979,4153,3980,4153,3979,4154,3978,4154,3951,4152,3954,4152,3954,4154,3950,4154,3946,4150,3948,4147,3948,4148,3954,4150,3973,4150,3973,4150,3976,4150,3973,4108,3986,4108,3997,4107,3997,4107,3997,4108,3997,4108,3986,4107,3986,4107,3977,4102,3980,4102,3988,4100,3988,4100,3988,4102,3988,4102,3980,4100,3983,4098,3984,4098,3987,4097,3987,4097,3987,4098,3987,4098,3984,4095,3987,4095,3990,4095,3994,4096,3998,4099,4076,4100,4113,4101,4147,4107,4148,4113,4145,4111,4075,4108,3997,4130,3989,4153,3981,4156,3980,4156,3980,4159,3978,4159,3976,4158,3972,4155,3954,4155,3953,4161,3950,4163,3949,4172,3946,4180,3942,4188,3939,4195,3936,4203,3932xe">
              <v:path arrowok="t"/>
              <v:fill on="t" focussize="0,0"/>
              <v:stroke on="f"/>
              <v:imagedata o:title=""/>
              <o:lock v:ext="edit"/>
            </v:shape>
            <v:shape id="_x0000_s1449" o:spid="_x0000_s1449" style="position:absolute;left:3964;top:3983;height:163;width:137;" fillcolor="#D1AD85" filled="t" stroked="f" coordorigin="3965,3984" coordsize="137,163" path="m4005,3984l4022,3990,4035,3996,4044,4002,4047,4008,4037,4028,4014,4060,3987,4094,3965,4120,4101,4147,4099,4076,4096,3998,4028,3988,4005,3984xe">
              <v:path arrowok="t"/>
              <v:fill on="t" focussize="0,0"/>
              <v:stroke on="f"/>
              <v:imagedata o:title=""/>
              <o:lock v:ext="edit"/>
            </v:shape>
            <v:shape id="_x0000_s1450" o:spid="_x0000_s1450" style="position:absolute;left:3918;top:3960;height:38;width:177;" fillcolor="#231F20" filled="t" stroked="f" coordorigin="3919,3961" coordsize="177,38" path="m3921,3961l3919,3962,3931,3964,3952,3968,3978,3975,4005,3984,4073,3995,4096,3998,4095,3987,4032,3976,3944,3963,3921,3961xe">
              <v:path arrowok="t"/>
              <v:fill on="t" focussize="0,0"/>
              <v:stroke on="f"/>
              <v:imagedata o:title=""/>
              <o:lock v:ext="edit"/>
            </v:shape>
            <v:shape id="_x0000_s1451" o:spid="_x0000_s1451" style="position:absolute;left:3920;top:3876;height:111;width:175;" fillcolor="#D1AD85" filled="t" stroked="f" coordorigin="3921,3876" coordsize="175,111" path="m4081,3876l3995,3921,3948,3945,3921,3961,3968,3967,4032,3976,4095,3987,4090,3877,4081,3876xe">
              <v:path arrowok="t"/>
              <v:fill on="t" focussize="0,0"/>
              <v:stroke on="f"/>
              <v:imagedata o:title=""/>
              <o:lock v:ext="edit"/>
            </v:shape>
            <v:shape id="_x0000_s1452" o:spid="_x0000_s1452" style="position:absolute;left:4421;top:3445;height:2;width:2;" fillcolor="#D1D3D4" filled="t" stroked="f" coordorigin="4422,3445" coordsize="1,1" path="m4422,3445xe">
              <v:path arrowok="t"/>
              <v:fill on="t" focussize="0,0"/>
              <v:stroke on="f"/>
              <v:imagedata o:title=""/>
              <o:lock v:ext="edit"/>
            </v:shape>
            <v:shape id="_x0000_s1453" o:spid="_x0000_s1453" style="position:absolute;left:4394;top:3402;height:5;width:24;" fillcolor="#231F20" filled="t" stroked="f" coordorigin="4395,3402" coordsize="24,5" path="m4412,3402l4406,3402,4402,3402,4398,3403,4395,3405,4397,3405,4399,3405,4406,3405,4412,3406,4418,3407,4418,3405,4412,3402xe">
              <v:path arrowok="t"/>
              <v:fill on="t" focussize="0,0"/>
              <v:stroke on="f"/>
              <v:imagedata o:title=""/>
              <o:lock v:ext="edit"/>
            </v:shape>
            <v:shape id="_x0000_s1454" o:spid="_x0000_s1454" style="position:absolute;left:4383;top:3449;height:43;width:44;" fillcolor="#A4B3BD" filled="t" stroked="f" coordorigin="4384,3450" coordsize="44,43" path="m4426,3488l4408,3488,4418,3490,4426,3492,4426,3488xm4423,3450l4388,3451,4384,3451,4385,3470,4390,3480,4385,3489,4389,3489,4394,3488,4426,3488,4427,3481,4426,3473,4423,3450xe">
              <v:path arrowok="t"/>
              <v:fill on="t" focussize="0,0"/>
              <v:stroke on="f"/>
              <v:imagedata o:title=""/>
              <o:lock v:ext="edit"/>
            </v:shape>
            <v:shape id="_x0000_s1455" o:spid="_x0000_s1455" style="position:absolute;left:4383;top:3404;height:42;width:40;" fillcolor="#D1D3D4" filled="t" stroked="f" coordorigin="4383,3405" coordsize="40,42" path="m4406,3405l4401,3405,4399,3405,4397,3405,4383,3440,4383,3446,4389,3445,4395,3445,4407,3444,4412,3444,4417,3444,4423,3445,4418,3407,4412,3406,4406,3405xe">
              <v:path arrowok="t"/>
              <v:fill on="t" focussize="0,0"/>
              <v:stroke on="f"/>
              <v:imagedata o:title=""/>
              <o:lock v:ext="edit"/>
            </v:shape>
            <v:shape id="_x0000_s1456" o:spid="_x0000_s1456" style="position:absolute;left:4383;top:3444;height:7;width:41;" fillcolor="#231F20" filled="t" stroked="f" coordorigin="4383,3444" coordsize="41,7" path="m4412,3444l4407,3444,4402,3444,4395,3445,4389,3445,4383,3446,4384,3451,4402,3450,4423,3450,4423,3445,4417,3444,4412,3444xe">
              <v:path arrowok="t"/>
              <v:fill on="t" focussize="0,0"/>
              <v:stroke on="f"/>
              <v:imagedata o:title=""/>
              <o:lock v:ext="edit"/>
            </v:shape>
            <v:shape id="_x0000_s1457" o:spid="_x0000_s1457" style="position:absolute;left:4419;top:3761;height:7;width:34;" fillcolor="#11141A" filled="t" stroked="f" coordorigin="4420,3761" coordsize="34,7" path="m4453,3761l4441,3763,4429,3765,4420,3767,4453,3761xe">
              <v:path arrowok="t"/>
              <v:fill on="t" focussize="0,0"/>
              <v:stroke on="f"/>
              <v:imagedata o:title=""/>
              <o:lock v:ext="edit"/>
            </v:shape>
            <v:shape id="_x0000_s1458" o:spid="_x0000_s1458" style="position:absolute;left:4311;top:3614;height:161;width:189;" fillcolor="#366195" filled="t" stroked="f" coordorigin="4311,3615" coordsize="189,161" path="m4315,3615l4312,3643,4312,3672,4313,3689,4313,3704,4313,3720,4312,3735,4312,3746,4311,3751,4378,3764,4378,3775,4420,3767,4429,3765,4453,3761,4449,3751,4445,3741,4444,3731,4445,3722,4454,3705,4468,3689,4483,3678,4488,3675,4389,3675,4376,3674,4365,3670,4359,3664,4358,3654,4359,3643,4362,3632,4365,3621,4350,3620,4339,3618,4328,3617,4317,3615,4315,3615xm4500,3650l4459,3664,4434,3672,4414,3674,4389,3675,4488,3675,4491,3673,4495,3670,4500,3650xe">
              <v:path arrowok="t"/>
              <v:fill on="t" focussize="0,0"/>
              <v:stroke on="f"/>
              <v:imagedata o:title=""/>
              <o:lock v:ext="edit"/>
            </v:shape>
            <v:shape id="_x0000_s1459" o:spid="_x0000_s1459" style="position:absolute;left:4314;top:3502;height:114;width:109;" fillcolor="#849CAD" filled="t" stroked="f" coordorigin="4315,3503" coordsize="109,114" path="m4378,3503l4353,3549,4348,3522,4340,3540,4331,3560,4323,3581,4317,3603,4315,3614,4367,3617,4377,3591,4389,3567,4401,3546,4412,3529,4418,3521,4421,3512,4424,3504,4418,3505,4413,3505,4397,3505,4386,3504,4378,3503xe">
              <v:path arrowok="t"/>
              <v:fill on="t" focussize="0,0"/>
              <v:stroke on="f"/>
              <v:imagedata o:title=""/>
              <o:lock v:ext="edit"/>
            </v:shape>
            <v:shape id="_x0000_s1460" o:spid="_x0000_s1460" style="position:absolute;left:4317;top:3614;height:7;width:50;" fillcolor="#11141A" filled="t" stroked="f" coordorigin="4317,3615" coordsize="50,7" path="m4317,3615l4328,3617,4339,3618,4350,3620,4365,3621,4367,3617,4317,3615xe">
              <v:path arrowok="t"/>
              <v:fill on="t" focussize="0,0"/>
              <v:stroke on="f"/>
              <v:imagedata o:title=""/>
              <o:lock v:ext="edit"/>
            </v:shape>
            <v:shape id="_x0000_s1461" o:spid="_x0000_s1461" style="position:absolute;left:4377;top:3488;height:17;width:49;" fillcolor="#6C8CA0" filled="t" stroked="f" coordorigin="4378,3488" coordsize="49,17" path="m4408,3488l4398,3488,4394,3488,4389,3489,4385,3489,4378,3503,4386,3504,4397,3505,4413,3505,4426,3492,4418,3490,4408,3488xe">
              <v:path arrowok="t"/>
              <v:fill on="t" focussize="0,0"/>
              <v:stroke on="f"/>
              <v:imagedata o:title=""/>
              <o:lock v:ext="edit"/>
            </v:shape>
            <v:shape id="_x0000_s1462" o:spid="_x0000_s1462" style="position:absolute;left:4742;top:3576;height:2;width:2;" fillcolor="#D1D3D4" filled="t" stroked="f" coordorigin="4742,3577" coordsize="1,1" path="m4742,3577xe">
              <v:path arrowok="t"/>
              <v:fill on="t" focussize="0,0"/>
              <v:stroke on="f"/>
              <v:imagedata o:title=""/>
              <o:lock v:ext="edit"/>
            </v:shape>
            <v:shape id="_x0000_s1463" o:spid="_x0000_s1463" style="position:absolute;left:4881;top:3869;height:28;width:60;" fillcolor="#231F20" filled="t" stroked="f" coordorigin="4881,3869" coordsize="60,28" path="m4882,3869l4881,3881,4920,3891,4931,3894,4940,3897,4938,3888,4937,3883,4926,3880,4914,3877,4902,3874,4889,3871,4882,3869xe">
              <v:path arrowok="t"/>
              <v:fill on="t" focussize="0,0"/>
              <v:stroke on="f"/>
              <v:imagedata o:title=""/>
              <o:lock v:ext="edit"/>
            </v:shape>
            <v:shape id="_x0000_s1464" o:spid="_x0000_s1464" style="position:absolute;left:4881;top:3881;height:35;width:64;" fillcolor="#0092C8" filled="t" stroked="f" coordorigin="4881,3881" coordsize="64,35" path="m4881,3881l4945,3915,4945,3916,4940,3897,4931,3894,4920,3891,4881,3881xe">
              <v:path arrowok="t"/>
              <v:fill on="t" focussize="0,0"/>
              <v:stroke on="f"/>
              <v:imagedata o:title=""/>
              <o:lock v:ext="edit"/>
            </v:shape>
            <v:shape id="_x0000_s1465" o:spid="_x0000_s1465" style="position:absolute;left:4834;top:3756;height:128;width:103;" fillcolor="#C96F83" filled="t" stroked="f" coordorigin="4835,3756" coordsize="103,128" path="m4916,3756l4880,3759,4858,3760,4835,3761,4855,3770,4873,3781,4886,3793,4889,3805,4886,3838,4882,3869,4926,3880,4937,3883,4931,3855,4925,3822,4919,3788,4916,3756xe">
              <v:path arrowok="t"/>
              <v:fill on="t" focussize="0,0"/>
              <v:stroke on="f"/>
              <v:imagedata o:title=""/>
              <o:lock v:ext="edit"/>
            </v:shape>
            <v:shape id="_x0000_s1466" o:spid="_x0000_s1466" style="position:absolute;left:4689;top:3505;height:242;width:239;" fillcolor="#C5CBB4" filled="t" stroked="f" coordorigin="4690,3505" coordsize="239,242" path="m4896,3613l4823,3613,4846,3616,4862,3624,4870,3637,4872,3654,4872,3675,4873,3702,4875,3728,4876,3747,4899,3746,4896,3735,4895,3725,4893,3715,4892,3704,4891,3693,4890,3683,4890,3672,4890,3654,4890,3643,4891,3631,4894,3619,4896,3613xm4915,3571l4912,3584,4908,3597,4904,3609,4901,3621,4900,3632,4899,3644,4898,3654,4899,3687,4899,3692,4899,3704,4900,3737,4900,3745,4911,3745,4916,3744,4916,3734,4921,3687,4928,3639,4929,3598,4916,3572,4915,3571xm4733,3589l4755,3599,4777,3606,4799,3611,4818,3613,4822,3613,4896,3613,4898,3607,4901,3600,4903,3595,4820,3595,4806,3594,4792,3594,4765,3593,4754,3592,4743,3591,4733,3589xm4884,3554l4881,3558,4879,3562,4879,3568,4880,3569,4880,3571,4883,3574,4883,3580,4883,3583,4881,3585,4879,3587,4877,3588,4875,3589,4873,3590,4866,3592,4859,3593,4850,3594,4840,3594,4830,3595,4903,3595,4904,3592,4907,3585,4909,3580,4911,3575,4913,3570,4904,3564,4893,3559,4884,3554xm4869,3505l4851,3505,4793,3511,4736,3523,4697,3540,4690,3559,4696,3553,4703,3550,4710,3547,4717,3544,4724,3542,4731,3541,4740,3539,4749,3537,4758,3537,4765,3533,4772,3529,4780,3526,4792,3522,4805,3520,4861,3520,4865,3515,4869,3505xm4861,3520l4821,3520,4824,3520,4826,3520,4837,3521,4847,3522,4857,3524,4861,3520xe">
              <v:path arrowok="t"/>
              <v:fill on="t" focussize="0,0"/>
              <v:stroke on="f"/>
              <v:imagedata o:title=""/>
              <o:lock v:ext="edit"/>
            </v:shape>
            <v:shape id="_x0000_s1467" o:spid="_x0000_s1467" style="position:absolute;left:4689;top:3519;height:242;width:227;" fillcolor="#231F20" filled="t" stroked="f" coordorigin="4690,3520" coordsize="227,242" path="m4758,3537l4749,3537,4740,3539,4731,3541,4724,3542,4717,3544,4710,3547,4703,3550,4696,3553,4690,3559,4692,3561,4694,3564,4696,3566,4697,3565,4704,3559,4713,3554,4722,3550,4738,3544,4744,3542,4751,3541,4751,3541,4753,3539,4755,3538,4758,3537xm4858,3524l4847,3522,4837,3521,4826,3520,4824,3520,4821,3520,4805,3520,4792,3522,4780,3527,4772,3529,4765,3533,4758,3537,4763,3536,4768,3535,4774,3535,4766,3537,4758,3539,4751,3541,4747,3544,4742,3547,4738,3550,4736,3554,4732,3556,4731,3563,4730,3568,4732,3572,4735,3574,4738,3576,4740,3576,4743,3577,4748,3578,4753,3578,4760,3578,4766,3578,4778,3577,4789,3576,4801,3574,4812,3572,4820,3571,4827,3569,4835,3568,4838,3567,4838,3567,4842,3566,4850,3563,4852,3562,4852,3562,4853,3562,4855,3561,4855,3560,4856,3560,4857,3559,4857,3558,4857,3556,4857,3556,4856,3554,4853,3552,4853,3552,4851,3552,4849,3551,4847,3551,4845,3550,4840,3550,4836,3549,4826,3549,4821,3548,4814,3548,4809,3548,4817,3550,4824,3551,4832,3552,4839,3554,4846,3555,4848,3556,4849,3557,4851,3556,4851,3556,4851,3556,4851,3557,4851,3558,4851,3558,4850,3557,4849,3557,4844,3558,4840,3559,4837,3560,4833,3560,4826,3562,4818,3562,4811,3563,4800,3564,4788,3565,4777,3566,4766,3567,4763,3567,4757,3567,4751,3567,4744,3565,4743,3565,4743,3565,4743,3565,4742,3565,4742,3565,4743,3565,4743,3565,4743,3564,4745,3561,4747,3559,4755,3552,4764,3546,4774,3541,4784,3537,4789,3535,4794,3534,4804,3531,4815,3530,4826,3529,4827,3529,4837,3529,4844,3530,4852,3530,4853,3529,4856,3526,4858,3524xm4884,3554l4880,3553,4877,3557,4874,3561,4874,3570,4875,3574,4877,3576,4877,3578,4876,3580,4874,3582,4871,3583,4865,3584,4851,3584,4830,3584,4808,3583,4766,3581,4755,3580,4745,3579,4734,3578,4717,3576,4710,3574,4703,3572,4711,3578,4721,3584,4733,3589,4743,3591,4754,3592,4765,3593,4792,3594,4806,3594,4820,3595,4830,3595,4840,3594,4851,3594,4859,3593,4866,3592,4873,3590,4875,3589,4877,3588,4879,3587,4881,3585,4882,3584,4883,3583,4883,3580,4883,3574,4880,3571,4880,3569,4879,3568,4879,3562,4881,3558,4884,3554xm4916,3756l4916,3753,4916,3752,4916,3747,4916,3744,4900,3745,4900,3746,4900,3745,4898,3680,4898,3656,4899,3644,4900,3632,4901,3621,4904,3609,4912,3584,4915,3571,4913,3570,4909,3580,4898,3607,4894,3619,4891,3631,4890,3643,4889,3661,4890,3683,4892,3704,4895,3725,4899,3746,4899,3746,4899,3747,4899,3746,4876,3747,4877,3753,4814,3751,4800,3751,4809,3752,4821,3756,4835,3761,4858,3760,4900,3758,4916,3756xe">
              <v:path arrowok="t"/>
              <v:fill on="t" focussize="0,0"/>
              <v:stroke on="f"/>
              <v:imagedata o:title=""/>
              <o:lock v:ext="edit"/>
            </v:shape>
            <v:shape id="_x0000_s1468" o:spid="_x0000_s1468" style="position:absolute;left:4696;top:3529;height:56;width:184;" fillcolor="#A4BFB3" filled="t" stroked="f" coordorigin="4696,3529" coordsize="184,56" path="m4751,3541l4744,3542,4738,3544,4722,3550,4713,3554,4704,3559,4697,3565,4697,3566,4696,3566,4698,3568,4701,3570,4703,3572,4704,3572,4710,3574,4717,3576,4734,3578,4745,3579,4755,3580,4766,3581,4808,3583,4830,3584,4851,3584,4865,3584,4871,3583,4874,3582,4876,3580,4877,3578,4753,3578,4748,3578,4742,3577,4740,3576,4738,3576,4735,3574,4732,3572,4732,3572,4730,3568,4731,3563,4732,3557,4735,3554,4738,3550,4742,3547,4746,3544,4751,3541xm4878,3552l4853,3552,4856,3554,4857,3556,4857,3558,4857,3559,4856,3560,4855,3560,4854,3561,4853,3562,4852,3562,4851,3562,4850,3563,4848,3564,4846,3565,4842,3566,4835,3568,4827,3569,4820,3571,4812,3572,4801,3574,4789,3576,4778,3577,4766,3578,4760,3578,4877,3578,4877,3576,4875,3574,4874,3570,4874,3562,4877,3557,4880,3553,4878,3552xm4837,3529l4826,3529,4815,3530,4804,3531,4794,3534,4783,3537,4774,3541,4764,3546,4755,3552,4747,3559,4745,3561,4743,3564,4743,3565,4743,3565,4744,3565,4751,3567,4757,3567,4766,3567,4777,3566,4788,3565,4800,3564,4818,3562,4826,3562,4833,3560,4837,3560,4840,3559,4844,3558,4848,3557,4849,3557,4848,3556,4846,3555,4839,3554,4832,3552,4824,3551,4817,3550,4809,3549,4814,3548,4870,3548,4866,3547,4854,3543,4845,3540,4842,3539,4847,3535,4852,3530,4844,3530,4837,3529xm4870,3548l4821,3548,4826,3549,4832,3549,4836,3549,4840,3550,4845,3550,4847,3551,4849,3551,4851,3552,4853,3552,4878,3552,4870,3548xe">
              <v:path arrowok="t"/>
              <v:fill on="t" focussize="0,0"/>
              <v:stroke on="f"/>
              <v:imagedata o:title=""/>
              <o:lock v:ext="edit"/>
            </v:shape>
            <v:shape id="_x0000_s1469" o:spid="_x0000_s1469" style="position:absolute;left:4742;top:3535;height:30;width:110;" fillcolor="#231F20" filled="t" stroked="f" coordorigin="4742,3535" coordsize="110,30" path="m4743,3565l4742,3565,4742,3565,4743,3565xm4773,3535l4768,3535,4763,3536,4758,3537,4753,3539,4751,3541,4758,3539,4766,3537,4773,3535xm4851,3556l4851,3556,4849,3557,4850,3557,4851,3558,4851,3558,4851,3558,4851,3556,4851,3556xe">
              <v:path arrowok="t"/>
              <v:fill on="t" focussize="0,0"/>
              <v:stroke on="f"/>
              <v:imagedata o:title=""/>
              <o:lock v:ext="edit"/>
            </v:shape>
            <v:shape id="_x0000_s1470" o:spid="_x0000_s1470" style="position:absolute;left:4790;top:3750;height:2;width:3;" fillcolor="#D1D3D4" filled="t" stroked="f" coordorigin="4791,3750" coordsize="3,1" path="m4793,3750l4792,3750,4791,3750,4792,3750,4793,3750xe">
              <v:path arrowok="t"/>
              <v:fill on="t" focussize="0,0"/>
              <v:stroke on="f"/>
              <v:imagedata o:title=""/>
              <o:lock v:ext="edit"/>
            </v:shape>
            <v:shape id="_x0000_s1471" o:spid="_x0000_s1471" style="position:absolute;left:4790;top:3750;height:2;width:3;" fillcolor="#C5CBB4" filled="t" stroked="f" coordorigin="4791,3750" coordsize="3,1" path="m4792,3750l4791,3750,4791,3750,4793,3750,4792,3750xe">
              <v:path arrowok="t"/>
              <v:fill on="t" focussize="0,0"/>
              <v:stroke on="f"/>
              <v:imagedata o:title=""/>
              <o:lock v:ext="edit"/>
            </v:shape>
            <v:shape id="_x0000_s1472" o:spid="_x0000_s1472" style="position:absolute;left:4787;top:3750;height:2;width:13;" fillcolor="#231F20" filled="t" stroked="f" coordorigin="4787,3750" coordsize="13,1" path="m4793,3750l4791,3750,4787,3750,4791,3750,4800,3751,4797,3750,4795,3750,4793,3750xe">
              <v:path arrowok="t"/>
              <v:fill on="t" focussize="0,0"/>
              <v:stroke on="f"/>
              <v:imagedata o:title=""/>
              <o:lock v:ext="edit"/>
            </v:shape>
            <v:shape id="_x0000_s1473" o:spid="_x0000_s1473" style="position:absolute;left:3578;top:3709;height:2;width:2;" fillcolor="#D1D3D4" filled="t" stroked="f" coordorigin="3579,3709" coordsize="1,1" path="m3579,3709l3579,3709,3579,3709xe">
              <v:path arrowok="t"/>
              <v:fill on="t" focussize="0,0"/>
              <v:stroke on="f"/>
              <v:imagedata o:title=""/>
              <o:lock v:ext="edit"/>
            </v:shape>
            <v:shape id="_x0000_s1474" o:spid="_x0000_s1474" style="position:absolute;left:3788;top:3744;height:175;width:118;" fillcolor="#231F20" filled="t" stroked="f" coordorigin="3788,3745" coordsize="118,175" path="m3815,3836l3802,3840,3802,3843,3802,3843,3811,3844,3812,3841,3813,3838,3815,3836xm3886,3800l3795,3829,3788,3832,3789,3837,3791,3851,3794,3871,3797,3893,3799,3918,3800,3919,3800,3896,3799,3880,3801,3871,3804,3860,3804,3854,3803,3848,3802,3843,3794,3842,3796,3830,3817,3832,3819,3828,3822,3825,3826,3823,3842,3816,3862,3808,3886,3800xm3906,3764l3903,3755,3891,3745,3890,3759,3888,3773,3887,3787,3886,3800,3900,3777,3906,3764xe">
              <v:path arrowok="t"/>
              <v:fill on="t" focussize="0,0"/>
              <v:stroke on="f"/>
              <v:imagedata o:title=""/>
              <o:lock v:ext="edit"/>
            </v:shape>
            <v:shape id="_x0000_s1475" o:spid="_x0000_s1475" style="position:absolute;left:3801;top:3842;height:18;width:9;" fillcolor="#D1AD85" filled="t" stroked="f" coordorigin="3802,3843" coordsize="9,18" path="m3802,3843l3803,3848,3804,3854,3804,3860,3806,3855,3808,3849,3811,3844,3802,3843xe">
              <v:path arrowok="t"/>
              <v:fill on="t" focussize="0,0"/>
              <v:stroke on="f"/>
              <v:imagedata o:title=""/>
              <o:lock v:ext="edit"/>
            </v:shape>
            <v:shape id="_x0000_s1476" o:spid="_x0000_s1476" style="position:absolute;left:3532;top:3672;height:362;width:359;" fillcolor="#862A16" filled="t" stroked="f" coordorigin="3533,3673" coordsize="359,362" path="m3820,3673l3810,3675,3796,3680,3761,3695,3782,3690,3803,3683,3792,3690,3709,3712,3658,3718,3677,3714,3654,3713,3620,3710,3611,3709,3615,3709,3621,3707,3631,3705,3643,3700,3670,3689,3682,3683,3668,3683,3647,3687,3574,3701,3533,3710,3552,3709,3573,3709,3634,3741,3653,3804,3653,3812,3628,3869,3609,3887,3609,3895,3617,3960,3620,4035,3621,4033,3628,4020,3634,4003,3638,3988,3640,3979,3641,3977,3651,3963,3652,3950,3655,3938,3658,3928,3662,3920,3665,3916,3670,3906,3666,3891,3665,3882,3662,3881,3662,3874,3643,3879,3634,3881,3643,3877,3662,3869,3661,3845,3724,3811,3752,3814,3769,3819,3778,3825,3781,3828,3786,3846,3786,3862,3784,3872,3777,3878,3770,3883,3785,3900,3793,3909,3799,3918,3794,3870,3791,3851,3788,3832,3886,3800,3888,3773,3891,3745,3886,3741,3878,3738,3862,3738,3842,3740,3820,3742,3797,3745,3776,3749,3776,3755,3776,3765,3755,3804,3759,3799,3762,3793,3767,3781,3769,3775,3770,3762,3771,3750,3743,3756,3699,3766,3745,3728,3772,3709,3791,3702,3822,3701,3853,3701,3858,3696,3820,3673xe">
              <v:path arrowok="t"/>
              <v:fill on="t" focussize="0,0"/>
              <v:stroke on="f"/>
              <v:imagedata o:title=""/>
              <o:lock v:ext="edit"/>
            </v:shape>
            <v:shape id="_x0000_s1477" o:spid="_x0000_s1477" style="position:absolute;left:3673;top:3817;height:156;width:144;" fillcolor="#231F20" filled="t" stroked="f" coordorigin="3673,3817" coordsize="144,156" path="m3800,3930l3800,3923,3800,3919,3799,3918,3799,3918,3800,3922,3800,3926,3800,3930xm3801,3953l3800,3941,3800,3932,3791,3916,3778,3900,3766,3888,3761,3882,3761,3882,3778,3873,3780,3861,3780,3846,3776,3831,3776,3831,3774,3829,3767,3824,3764,3823,3751,3819,3724,3817,3720,3817,3716,3817,3711,3818,3710,3818,3685,3824,3673,3831,3681,3829,3690,3827,3699,3827,3703,3826,3707,3825,3711,3824,3716,3823,3720,3823,3724,3823,3746,3825,3759,3828,3767,3831,3770,3834,3772,3840,3774,3851,3774,3860,3774,3861,3773,3865,3768,3870,3757,3877,3755,3879,3755,3885,3759,3889,3777,3909,3788,3923,3794,3933,3796,3939,3796,3940,3797,3941,3797,3942,3797,3945,3798,3949,3798,3954,3799,3954,3801,3953xm3801,3960l3801,3953,3798,3954,3799,3959,3800,3966,3801,3973,3801,3960xm3817,3832l3796,3830,3794,3842,3802,3843,3802,3840,3815,3836,3815,3834,3816,3833,3817,3832xe">
              <v:path arrowok="t"/>
              <v:fill on="t" focussize="0,0"/>
              <v:stroke on="f"/>
              <v:imagedata o:title=""/>
              <o:lock v:ext="edit"/>
            </v:shape>
            <v:shape id="_x0000_s1478" o:spid="_x0000_s1478" style="position:absolute;left:3744;top:4003;height:71;width:56;" fillcolor="#D1D3D4" filled="t" stroked="f" coordorigin="3744,4003" coordsize="56,71" path="m3800,4003l3758,4017,3751,4044,3748,4059,3744,4074,3757,4073,3800,4021,3800,4003xe">
              <v:path arrowok="t"/>
              <v:fill on="t" focussize="0,0"/>
              <v:stroke on="f"/>
              <v:imagedata o:title=""/>
              <o:lock v:ext="edit"/>
            </v:shape>
            <v:shape id="_x0000_s1479" o:spid="_x0000_s1479" style="position:absolute;left:3741;top:4068;height:18;width:55;" fillcolor="#231F20" filled="t" stroked="f" coordorigin="3742,4068" coordsize="55,18" path="m3797,4068l3784,4071,3771,4072,3757,4073,3744,4074,3742,4086,3796,4073,3797,4068xe">
              <v:path arrowok="t"/>
              <v:fill on="t" focussize="0,0"/>
              <v:stroke on="f"/>
              <v:imagedata o:title=""/>
              <o:lock v:ext="edit"/>
            </v:shape>
            <v:shape id="_x0000_s1480" o:spid="_x0000_s1480" style="position:absolute;left:3757;top:3990;height:26;width:43;" fillcolor="#D1D3D4" filled="t" stroked="f" coordorigin="3758,3991" coordsize="43,26" path="m3800,3991l3761,4003,3760,4007,3758,4017,3800,4003,3800,3991xe">
              <v:path arrowok="t"/>
              <v:fill on="t" focussize="0,0"/>
              <v:stroke on="f"/>
              <v:imagedata o:title=""/>
              <o:lock v:ext="edit"/>
            </v:shape>
            <v:shape id="_x0000_s1481" o:spid="_x0000_s1481" style="position:absolute;left:3661;top:3811;height:121;width:139;" fillcolor="#231F20" filled="t" stroked="f" coordorigin="3661,3811" coordsize="139,121" path="m3764,3817l3724,3817,3751,3819,3767,3824,3774,3829,3776,3831,3776,3831,3780,3846,3780,3861,3778,3873,3761,3882,3761,3882,3766,3888,3778,3900,3791,3916,3800,3932,3800,3930,3800,3926,3799,3918,3793,3909,3785,3900,3778,3891,3770,3883,3777,3878,3784,3872,3786,3862,3786,3846,3782,3831,3781,3828,3778,3825,3769,3819,3764,3817xm3724,3811l3720,3811,3715,3811,3709,3812,3694,3816,3679,3821,3668,3828,3662,3835,3662,3839,3661,3862,3662,3869,3662,3869,3663,3869,3662,3856,3663,3844,3667,3836,3673,3831,3673,3831,3685,3824,3710,3818,3716,3817,3720,3817,3764,3817,3752,3814,3724,3811xe">
              <v:path arrowok="t"/>
              <v:fill on="t" focussize="0,0"/>
              <v:stroke on="f"/>
              <v:imagedata o:title=""/>
              <o:lock v:ext="edit"/>
            </v:shape>
            <v:shape id="_x0000_s1482" o:spid="_x0000_s1482" style="position:absolute;left:3753;top:3953;height:50;width:48;" fillcolor="#D1D3D4" filled="t" stroked="f" coordorigin="3754,3954" coordsize="48,50" path="m3798,3954l3788,3954,3766,3956,3754,3957,3758,3969,3761,3982,3762,3993,3761,4003,3800,3991,3801,3973,3798,3954xe">
              <v:path arrowok="t"/>
              <v:fill on="t" focussize="0,0"/>
              <v:stroke on="f"/>
              <v:imagedata o:title=""/>
              <o:lock v:ext="edit"/>
            </v:shape>
            <v:shape id="_x0000_s1483" o:spid="_x0000_s1483" style="position:absolute;left:3735;top:4081;height:42;width:60;" fillcolor="#33290A" filled="t" stroked="f" coordorigin="3736,4081" coordsize="60,42" path="m3795,4081l3782,4083,3768,4085,3755,4086,3742,4086,3738,4104,3736,4118,3740,4118,3743,4119,3751,4121,3756,4123,3761,4123,3771,4121,3781,4115,3789,4104,3794,4086,3795,4081xe">
              <v:path arrowok="t"/>
              <v:fill on="t" focussize="0,0"/>
              <v:stroke on="f"/>
              <v:imagedata o:title=""/>
              <o:lock v:ext="edit"/>
            </v:shape>
            <v:shape id="_x0000_s1484" o:spid="_x0000_s1484" style="position:absolute;left:3748;top:3941;height:15;width:50;" fillcolor="#231F20" filled="t" stroked="f" coordorigin="3749,3942" coordsize="50,15" path="m3797,3942l3786,3943,3774,3944,3749,3945,3750,3949,3752,3953,3753,3957,3777,3955,3788,3954,3798,3954,3798,3949,3797,3942xe">
              <v:path arrowok="t"/>
              <v:fill on="t" focussize="0,0"/>
              <v:stroke on="f"/>
              <v:imagedata o:title=""/>
              <o:lock v:ext="edit"/>
            </v:shape>
            <v:shape id="_x0000_s1485" o:spid="_x0000_s1485" style="position:absolute;left:3666;top:3859;height:86;width:131;" fillcolor="#33290A" filled="t" stroked="f" coordorigin="3666,3860" coordsize="131,86" path="m3674,3923l3673,3925,3670,3930,3668,3935,3666,3940,3671,3933,3675,3926,3674,3923xm3774,3860l3770,3860,3763,3864,3755,3866,3741,3868,3735,3869,3729,3869,3726,3881,3726,3892,3727,3901,3730,3909,3734,3915,3742,3929,3749,3945,3774,3944,3786,3943,3797,3942,3797,3941,3796,3940,3796,3939,3794,3933,3788,3923,3777,3909,3759,3889,3755,3885,3755,3879,3759,3876,3768,3870,3773,3865,3774,3861,3774,3860xe">
              <v:path arrowok="t"/>
              <v:fill on="t" focussize="0,0"/>
              <v:stroke on="f"/>
              <v:imagedata o:title=""/>
              <o:lock v:ext="edit"/>
            </v:shape>
            <v:shape id="_x0000_s1486" o:spid="_x0000_s1486" style="position:absolute;left:3657;top:3683;height:122;width:146;" fillcolor="#231F20" filled="t" stroked="f" coordorigin="3658,3683" coordsize="146,122" path="m3700,3714l3691,3714,3676,3714,3664,3716,3658,3718,3671,3717,3684,3716,3696,3714,3700,3714xm3709,3712l3700,3713,3691,3714,3700,3714,3709,3712xm3776,3755l3776,3752,3776,3749,3771,3750,3771,3756,3770,3762,3769,3775,3767,3781,3762,3793,3759,3799,3755,3804,3763,3798,3769,3789,3773,3779,3775,3769,3776,3765,3776,3762,3776,3755xm3803,3683l3793,3687,3782,3690,3772,3692,3761,3695,3749,3700,3737,3704,3726,3708,3715,3711,3721,3710,3726,3709,3744,3705,3756,3702,3780,3694,3792,3690,3803,3683xe">
              <v:path arrowok="t"/>
              <v:fill on="t" focussize="0,0"/>
              <v:stroke on="f"/>
              <v:imagedata o:title=""/>
              <o:lock v:ext="edit"/>
            </v:shape>
            <v:shape id="_x0000_s1487" o:spid="_x0000_s1487" style="position:absolute;left:3699;top:3823;height:41;width:75;" fillcolor="#D1D3D4" filled="t" stroked="f" coordorigin="3699,3823" coordsize="75,41" path="m3774,3851l3746,3825,3745,3825,3745,3848,3734,3852,3740,3850,3745,3848,3745,3825,3724,3823,3716,3823,3711,3824,3703,3826,3699,3827,3701,3827,3714,3828,3725,3832,3732,3838,3734,3848,3740,3847,3734,3848,3734,3849,3734,3850,3733,3852,3731,3860,3730,3863,3746,3863,3762,3862,3770,3860,3774,3860,3774,3851xe">
              <v:path arrowok="t"/>
              <v:fill on="t" focussize="0,0"/>
              <v:stroke on="f"/>
              <v:imagedata o:title=""/>
              <o:lock v:ext="edit"/>
            </v:shape>
            <v:shape id="_x0000_s1488" o:spid="_x0000_s1488" style="position:absolute;left:3447;top:3708;height:334;width:323;" fillcolor="#231F20" filled="t" stroked="f" coordorigin="3447,3709" coordsize="323,334" path="m3653,3804l3652,3787,3648,3770,3642,3755,3634,3741,3623,3728,3610,3719,3595,3712,3579,3709,3567,3709,3561,3709,3552,3709,3533,3710,3447,3728,3455,3728,3479,3728,3487,3728,3503,3726,3522,3723,3541,3721,3567,3721,3578,3721,3594,3724,3607,3731,3617,3739,3624,3748,3632,3760,3637,3774,3640,3788,3641,3803,3641,3811,3641,3819,3639,3827,3633,3841,3627,3853,3620,3861,3597,3882,3597,3896,3597,3899,3598,3903,3603,3929,3605,3967,3607,4008,3608,4042,3612,4040,3616,4038,3620,4035,3619,4000,3617,3960,3614,3924,3610,3900,3609,3895,3609,3887,3628,3869,3637,3859,3644,3847,3650,3830,3652,3821,3653,3812,3653,3804xm3665,3882l3664,3876,3663,3873,3663,3873,3663,3873,3663,3872,3663,3869,3662,3869,3662,3869,3662,3869,3662,3869,3652,3873,3643,3877,3634,3881,3643,3879,3653,3877,3662,3874,3662,3877,3662,3881,3665,3882xm3674,3923l3674,3922,3673,3919,3672,3915,3671,3910,3671,3909,3671,3918,3671,3918,3669,3921,3669,3921,3663,3929,3669,3921,3671,3918,3671,3909,3670,3906,3668,3911,3665,3916,3662,3920,3659,3927,3659,3949,3659,3949,3658,3949,3658,3950,3658,3952,3658,3952,3658,3950,3658,3949,3658,3949,3658,3949,3659,3949,3659,3927,3658,3928,3655,3938,3652,3950,3651,3963,3655,3957,3658,3953,3658,3953,3658,3953,3658,3953,3658,3953,3658,3953,3659,3952,3660,3950,3661,3949,3661,3948,3661,3948,3665,3943,3666,3940,3668,3935,3670,3930,3674,3924,3674,3923xm3770,3860l3762,3862,3754,3862,3746,3863,3730,3863,3729,3869,3735,3869,3741,3868,3755,3866,3763,3864,3770,3860xe">
              <v:path arrowok="t"/>
              <v:fill on="t" focussize="0,0"/>
              <v:stroke on="f"/>
              <v:imagedata o:title=""/>
              <o:lock v:ext="edit"/>
            </v:shape>
            <v:shape id="_x0000_s1489" o:spid="_x0000_s1489" style="position:absolute;left:3486;top:3720;height:328;width:155;" fillcolor="#A28059" filled="t" stroked="f" coordorigin="3487,3721" coordsize="155,328" path="m3567,3721l3562,3721,3541,3721,3522,3723,3503,3726,3487,3728,3516,3731,3546,3736,3571,3745,3587,3759,3597,3786,3598,3812,3592,3835,3584,3857,3580,3873,3581,3886,3584,3899,3587,3918,3588,3952,3587,3995,3585,4032,3584,4048,3597,4047,3608,4042,3607,4008,3605,3967,3603,3929,3598,3903,3597,3900,3597,3896,3597,3882,3612,3868,3620,3861,3641,3803,3640,3788,3607,3731,3573,3721,3567,3721xe">
              <v:path arrowok="t"/>
              <v:fill on="t" focussize="0,0"/>
              <v:stroke on="f"/>
              <v:imagedata o:title=""/>
              <o:lock v:ext="edit"/>
            </v:shape>
            <v:shape id="_x0000_s1490" o:spid="_x0000_s1490" style="position:absolute;left:4290;top:4201;height:10;width:17;" fillcolor="#231F20" filled="t" stroked="f" coordorigin="4291,4201" coordsize="17,10" path="m4294,4201l4291,4203,4308,4211,4294,4201xe">
              <v:path arrowok="t"/>
              <v:fill on="t" focussize="0,0"/>
              <v:stroke on="f"/>
              <v:imagedata o:title=""/>
              <o:lock v:ext="edit"/>
            </v:shape>
            <v:shape id="_x0000_s1491" o:spid="_x0000_s1491" style="position:absolute;left:4270;top:4202;height:64;width:116;" fillcolor="#CECDBF" filled="t" stroked="f" coordorigin="4270,4202" coordsize="116,64" path="m4291,4202l4270,4211,4386,4266,4308,4210,4291,4202xe">
              <v:path arrowok="t"/>
              <v:fill on="t" focussize="0,0"/>
              <v:stroke on="f"/>
              <v:imagedata o:title=""/>
              <o:lock v:ext="edit"/>
            </v:shape>
            <v:shape id="_x0000_s1492" o:spid="_x0000_s1492" style="position:absolute;left:4217;top:4198;height:108;width:226;" fillcolor="#231F20" filled="t" stroked="f" coordorigin="4218,4199" coordsize="226,108" path="m4218,4199l4443,4306,4386,4266,4270,4211,4263,4214,4218,4199xe">
              <v:path arrowok="t"/>
              <v:fill on="t" focussize="0,0"/>
              <v:stroke on="f"/>
              <v:imagedata o:title=""/>
              <o:lock v:ext="edit"/>
            </v:shape>
            <v:shape id="_x0000_s1493" o:spid="_x0000_s1493" style="position:absolute;left:3937;top:4196;height:271;width:577;" fillcolor="#CECDBF" filled="t" stroked="f" coordorigin="3937,4196" coordsize="577,271" path="m4210,4196l4056,4259,4026,4271,4002,4282,4021,4299,3993,4316,3946,4344,3937,4350,4140,4467,4068,4410,4033,4377,4051,4317,4031,4323,4021,4326,4059,4310,4105,4276,4157,4241,4200,4215,4218,4204,4514,4356,4443,4306,4218,4199,4210,4196xe">
              <v:path arrowok="t"/>
              <v:fill on="t" focussize="0,0"/>
              <v:stroke on="f"/>
              <v:imagedata o:title=""/>
              <o:lock v:ext="edit"/>
            </v:shape>
            <v:shape id="_x0000_s1494" o:spid="_x0000_s1494" o:spt="75" type="#_x0000_t75" style="position:absolute;left:3569;top:4199;height:187;width:490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rect id="_x0000_s1495" o:spid="_x0000_s1495" o:spt="1" style="position:absolute;left:0;top:3132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96" o:spid="_x0000_s149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497" o:spid="_x0000_s1497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498" o:spid="_x0000_s1498" o:spt="75" type="#_x0000_t75" style="position:absolute;left:4866;top:2199;height:439;width:354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</v:group>
        </w:pict>
      </w:r>
      <w:r>
        <w:rPr>
          <w:color w:val="FFFFFF"/>
        </w:rPr>
        <w:t>kedalaman,dan potensi tsunami dari laman (www.bmkg.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go.id)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pun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aplikasi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gawai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BMKG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berbasis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android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IOS.</w:t>
      </w:r>
    </w:p>
    <w:p w14:paraId="58B1D1C5">
      <w:pPr>
        <w:pStyle w:val="12"/>
        <w:rPr>
          <w:sz w:val="18"/>
        </w:rPr>
      </w:pPr>
    </w:p>
    <w:p w14:paraId="508B5C8F">
      <w:pPr>
        <w:pStyle w:val="12"/>
        <w:spacing w:before="5"/>
        <w:rPr>
          <w:sz w:val="14"/>
        </w:rPr>
      </w:pPr>
    </w:p>
    <w:p w14:paraId="4DDA478F">
      <w:pPr>
        <w:pStyle w:val="2"/>
        <w:spacing w:before="0"/>
      </w:pPr>
      <w:r>
        <w:rPr>
          <w:color w:val="231F20"/>
          <w:w w:val="105"/>
        </w:rPr>
        <w:t>Prabencana</w:t>
      </w:r>
    </w:p>
    <w:p w14:paraId="4E52C574">
      <w:pPr>
        <w:pStyle w:val="12"/>
        <w:rPr>
          <w:rFonts w:ascii="Arial"/>
          <w:b/>
          <w:sz w:val="19"/>
        </w:rPr>
      </w:pPr>
    </w:p>
    <w:p w14:paraId="4210FF68">
      <w:pPr>
        <w:pStyle w:val="12"/>
        <w:spacing w:before="117" w:line="220" w:lineRule="auto"/>
        <w:ind w:left="785" w:right="2933"/>
      </w:pPr>
      <w:r>
        <w:rPr>
          <w:color w:val="231F20"/>
          <w:w w:val="95"/>
        </w:rPr>
        <w:t>Menyiapkan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rencana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penyelamatan diri apabila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gempa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terjadi.</w:t>
      </w:r>
    </w:p>
    <w:p w14:paraId="2F1CABA7">
      <w:pPr>
        <w:pStyle w:val="12"/>
        <w:spacing w:before="9"/>
        <w:rPr>
          <w:sz w:val="26"/>
        </w:rPr>
      </w:pPr>
    </w:p>
    <w:p w14:paraId="22B299FF">
      <w:pPr>
        <w:pStyle w:val="12"/>
        <w:spacing w:before="117" w:line="220" w:lineRule="auto"/>
        <w:ind w:left="1084" w:right="161"/>
      </w:pPr>
      <w:r>
        <w:rPr>
          <w:color w:val="231F20"/>
          <w:w w:val="95"/>
        </w:rPr>
        <w:t>Melakukan latihan yang dapat bermanfaat dalam menghadapi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reruntuhan saat gempa bumi, seperti merunduk, perlindungan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terhadap kepala, berpegangan ataupun dengan bersembunyi di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bawah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meja.</w:t>
      </w:r>
    </w:p>
    <w:p w14:paraId="08D23D29">
      <w:pPr>
        <w:pStyle w:val="12"/>
        <w:rPr>
          <w:sz w:val="18"/>
        </w:rPr>
      </w:pPr>
    </w:p>
    <w:p w14:paraId="01361654">
      <w:pPr>
        <w:pStyle w:val="12"/>
        <w:spacing w:before="161" w:line="220" w:lineRule="auto"/>
        <w:ind w:left="656" w:right="593"/>
      </w:pPr>
      <w:r>
        <w:rPr>
          <w:color w:val="231F20"/>
          <w:w w:val="95"/>
        </w:rPr>
        <w:t>Menyiapkan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pemadam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kebakaran,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keselamatan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standar,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persediaan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obat-obatan.</w:t>
      </w:r>
    </w:p>
    <w:p w14:paraId="3F38A816">
      <w:pPr>
        <w:pStyle w:val="12"/>
        <w:spacing w:before="8"/>
        <w:rPr>
          <w:sz w:val="28"/>
        </w:rPr>
      </w:pPr>
    </w:p>
    <w:p w14:paraId="3A26B0B2">
      <w:pPr>
        <w:pStyle w:val="12"/>
        <w:spacing w:before="117" w:line="220" w:lineRule="auto"/>
        <w:ind w:left="1042" w:right="289"/>
      </w:pPr>
      <w:r>
        <w:rPr>
          <w:color w:val="231F20"/>
          <w:spacing w:val="-1"/>
        </w:rPr>
        <w:t>Membangun konstruksi rumah yang tahan terhadap</w:t>
      </w:r>
      <w:r>
        <w:rPr>
          <w:color w:val="231F20"/>
        </w:rPr>
        <w:t xml:space="preserve"> </w:t>
      </w:r>
      <w:r>
        <w:rPr>
          <w:color w:val="231F20"/>
          <w:w w:val="95"/>
        </w:rPr>
        <w:t>guncangan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fondasi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kuat.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Selain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itu,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merenovasi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bagian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bangunan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sudah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rentan.</w:t>
      </w:r>
    </w:p>
    <w:p w14:paraId="535ACB1C">
      <w:pPr>
        <w:pStyle w:val="12"/>
        <w:spacing w:before="5"/>
        <w:rPr>
          <w:sz w:val="21"/>
        </w:rPr>
      </w:pPr>
    </w:p>
    <w:p w14:paraId="3DAE9483">
      <w:pPr>
        <w:pStyle w:val="12"/>
        <w:spacing w:before="117" w:line="220" w:lineRule="auto"/>
        <w:ind w:left="676" w:right="700"/>
      </w:pPr>
      <w:r>
        <w:rPr>
          <w:color w:val="231F20"/>
          <w:w w:val="95"/>
        </w:rPr>
        <w:t>Memperhatikan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rawan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aturan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seputar penggunaan lahan yang dikeluarkan oleh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pemerintah.</w:t>
      </w:r>
    </w:p>
    <w:p w14:paraId="7B365364">
      <w:pPr>
        <w:pStyle w:val="12"/>
        <w:rPr>
          <w:sz w:val="20"/>
        </w:rPr>
      </w:pPr>
    </w:p>
    <w:p w14:paraId="7AB6740A">
      <w:pPr>
        <w:pStyle w:val="12"/>
        <w:spacing w:before="11"/>
        <w:rPr>
          <w:sz w:val="15"/>
        </w:rPr>
      </w:pPr>
    </w:p>
    <w:p w14:paraId="5B7F92C9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15</w:t>
      </w:r>
    </w:p>
    <w:p w14:paraId="4C1CCDA3">
      <w:pPr>
        <w:spacing w:after="0"/>
        <w:jc w:val="left"/>
        <w:rPr>
          <w:rFonts w:ascii="Arial"/>
          <w:sz w:val="2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62C0554A">
      <w:pPr>
        <w:pStyle w:val="2"/>
        <w:spacing w:before="85" w:line="361" w:lineRule="exact"/>
        <w:ind w:left="2986"/>
      </w:pPr>
      <w: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9815" cy="5400040"/>
            <wp:effectExtent l="0" t="0" r="0" b="0"/>
            <wp:wrapNone/>
            <wp:docPr id="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0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539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Saat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089F435D">
      <w:pPr>
        <w:pStyle w:val="7"/>
        <w:spacing w:line="187" w:lineRule="exact"/>
        <w:ind w:left="0" w:right="343"/>
        <w:jc w:val="right"/>
      </w:pP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dalam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bangunan,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seperti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rumah,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sekolah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ataupun</w:t>
      </w:r>
    </w:p>
    <w:p w14:paraId="33C3A34F">
      <w:pPr>
        <w:spacing w:before="0" w:line="193" w:lineRule="exact"/>
        <w:ind w:left="0" w:right="343" w:firstLine="0"/>
        <w:jc w:val="right"/>
        <w:rPr>
          <w:sz w:val="18"/>
        </w:rPr>
      </w:pPr>
      <w:r>
        <w:rPr>
          <w:color w:val="231F20"/>
          <w:w w:val="105"/>
          <w:sz w:val="18"/>
        </w:rPr>
        <w:t>bangunan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bertingkat:</w:t>
      </w:r>
    </w:p>
    <w:p w14:paraId="5BEABE63">
      <w:pPr>
        <w:pStyle w:val="12"/>
        <w:spacing w:before="7"/>
      </w:pPr>
    </w:p>
    <w:p w14:paraId="508B3756">
      <w:pPr>
        <w:pStyle w:val="12"/>
        <w:spacing w:line="220" w:lineRule="auto"/>
        <w:ind w:left="570" w:firstLine="80"/>
      </w:pPr>
      <w:r>
        <w:rPr>
          <w:color w:val="231F20"/>
          <w:w w:val="95"/>
        </w:rPr>
        <w:t>Guncangan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terasa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beberapa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saat.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Selama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jangka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waktu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itu,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2"/>
          <w:w w:val="95"/>
        </w:rPr>
        <w:t>upayakan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keselamatan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diri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Anda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dengan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cara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berlindung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bawah</w:t>
      </w:r>
    </w:p>
    <w:p w14:paraId="5BB8FF44">
      <w:pPr>
        <w:pStyle w:val="12"/>
        <w:spacing w:before="1" w:line="220" w:lineRule="auto"/>
        <w:ind w:left="490" w:right="556" w:hanging="60"/>
      </w:pPr>
      <w:r>
        <w:rPr>
          <w:color w:val="231F20"/>
          <w:spacing w:val="-2"/>
          <w:w w:val="95"/>
        </w:rPr>
        <w:t xml:space="preserve">meja untuk menghindari </w:t>
      </w:r>
      <w:r>
        <w:rPr>
          <w:color w:val="231F20"/>
          <w:spacing w:val="-1"/>
          <w:w w:val="95"/>
        </w:rPr>
        <w:t>dari benda-benda yang mungkin jatuh dan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jendela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kaca.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Lindungi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kepala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dengan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bantal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atau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helm,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atau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berdirilah</w:t>
      </w:r>
    </w:p>
    <w:p w14:paraId="4B817F68">
      <w:pPr>
        <w:pStyle w:val="12"/>
        <w:spacing w:line="173" w:lineRule="exact"/>
        <w:ind w:left="610"/>
      </w:pPr>
      <w:r>
        <w:rPr>
          <w:color w:val="231F20"/>
          <w:w w:val="95"/>
        </w:rPr>
        <w:t>di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bawah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pintu.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Bila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sudah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terasa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aman,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segera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lari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keluar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rumah.</w:t>
      </w:r>
    </w:p>
    <w:p w14:paraId="05E9C72B">
      <w:pPr>
        <w:pStyle w:val="12"/>
        <w:spacing w:before="7"/>
        <w:rPr>
          <w:sz w:val="17"/>
        </w:rPr>
      </w:pPr>
    </w:p>
    <w:p w14:paraId="1001A90A">
      <w:pPr>
        <w:pStyle w:val="12"/>
        <w:spacing w:before="117" w:line="220" w:lineRule="auto"/>
        <w:ind w:left="1011" w:right="289" w:firstLine="80"/>
      </w:pPr>
      <w:r>
        <w:rPr>
          <w:color w:val="231F20"/>
        </w:rPr>
        <w:t>Jika sedang memasak, segera matikan kompor serta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mencabut dan mematikan semua peralatan yang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menggunakan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listrik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mencegah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terjadinya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kebakaran.</w:t>
      </w:r>
    </w:p>
    <w:p w14:paraId="6D322E00">
      <w:pPr>
        <w:pStyle w:val="12"/>
        <w:spacing w:before="4"/>
        <w:rPr>
          <w:sz w:val="20"/>
        </w:rPr>
      </w:pPr>
    </w:p>
    <w:p w14:paraId="63A83091">
      <w:pPr>
        <w:pStyle w:val="12"/>
        <w:spacing w:before="117" w:line="220" w:lineRule="auto"/>
        <w:ind w:left="718" w:right="505" w:firstLine="120"/>
      </w:pPr>
      <w:r>
        <w:rPr>
          <w:color w:val="231F20"/>
          <w:w w:val="95"/>
        </w:rPr>
        <w:t>Bila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keluar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rumah,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perhatikan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kemungkinan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pecahan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kaca,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genteng,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lain.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Tetap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lindungi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kepala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segera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menuju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lapangan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terbuka,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jangan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berdiri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dekat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tiang,</w:t>
      </w:r>
    </w:p>
    <w:p w14:paraId="017CC99A">
      <w:pPr>
        <w:pStyle w:val="12"/>
        <w:spacing w:line="174" w:lineRule="exact"/>
        <w:ind w:left="838"/>
      </w:pPr>
      <w:r>
        <w:rPr>
          <w:color w:val="231F20"/>
          <w:w w:val="95"/>
        </w:rPr>
        <w:t>pohon,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sumber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listrik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gedung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mungkin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roboh.</w:t>
      </w:r>
    </w:p>
    <w:p w14:paraId="641396E7">
      <w:pPr>
        <w:pStyle w:val="12"/>
        <w:spacing w:before="7"/>
      </w:pPr>
    </w:p>
    <w:p w14:paraId="4D2F7BAF">
      <w:pPr>
        <w:pStyle w:val="12"/>
        <w:spacing w:before="117" w:line="220" w:lineRule="auto"/>
        <w:ind w:left="2773" w:right="505" w:firstLine="140"/>
      </w:pPr>
      <w:r>
        <w:rPr>
          <w:color w:val="231F20"/>
          <w:w w:val="95"/>
        </w:rPr>
        <w:t>Jangan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gunakan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lift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sudah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guncangan.</w:t>
      </w:r>
    </w:p>
    <w:p w14:paraId="2FA3932D">
      <w:pPr>
        <w:pStyle w:val="12"/>
        <w:spacing w:before="2" w:line="220" w:lineRule="auto"/>
        <w:ind w:left="2593" w:right="1093" w:firstLine="180"/>
      </w:pPr>
      <w:r>
        <w:rPr>
          <w:color w:val="231F20"/>
          <w:w w:val="95"/>
        </w:rPr>
        <w:t>Gunakan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tangga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darurat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untuk evakuasi keluar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bangunan.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sudah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elevator,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tekan</w:t>
      </w:r>
    </w:p>
    <w:p w14:paraId="5B389683">
      <w:pPr>
        <w:pStyle w:val="12"/>
        <w:spacing w:before="2" w:line="220" w:lineRule="auto"/>
        <w:ind w:left="2793" w:right="505" w:hanging="60"/>
      </w:pPr>
      <w:r>
        <w:rPr>
          <w:color w:val="231F20"/>
        </w:rPr>
        <w:t>semua tombol atau gunakan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interphone untuk panggilan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kepada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pengelola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bangunan.</w:t>
      </w:r>
    </w:p>
    <w:p w14:paraId="479B737B">
      <w:pPr>
        <w:pStyle w:val="12"/>
        <w:spacing w:before="5"/>
      </w:pPr>
    </w:p>
    <w:p w14:paraId="0917C4E2">
      <w:pPr>
        <w:pStyle w:val="12"/>
        <w:spacing w:before="116" w:line="220" w:lineRule="auto"/>
        <w:ind w:left="3071" w:right="289" w:firstLine="80"/>
      </w:pPr>
      <w:r>
        <w:rPr>
          <w:color w:val="231F20"/>
          <w:w w:val="95"/>
        </w:rPr>
        <w:t>Kenali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bagian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bangunan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memiliki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struktur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kuat,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seperti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sudut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bangunan.</w:t>
      </w:r>
    </w:p>
    <w:p w14:paraId="42D43E2D">
      <w:pPr>
        <w:pStyle w:val="12"/>
        <w:rPr>
          <w:sz w:val="18"/>
        </w:rPr>
      </w:pPr>
    </w:p>
    <w:p w14:paraId="5FB99331">
      <w:pPr>
        <w:pStyle w:val="12"/>
        <w:spacing w:before="116" w:line="220" w:lineRule="auto"/>
        <w:ind w:left="2738" w:firstLine="80"/>
      </w:pPr>
      <w:r>
        <w:rPr>
          <w:color w:val="231F20"/>
        </w:rPr>
        <w:t>Apabila Anda berada di dalam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bangunan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memiliki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petugas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keamanan,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ikuti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instruksi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evakuasi.</w:t>
      </w:r>
    </w:p>
    <w:p w14:paraId="71439081">
      <w:pPr>
        <w:pStyle w:val="12"/>
        <w:rPr>
          <w:sz w:val="20"/>
        </w:rPr>
      </w:pPr>
    </w:p>
    <w:p w14:paraId="1CC2FCF2">
      <w:pPr>
        <w:pStyle w:val="12"/>
        <w:spacing w:before="2"/>
        <w:rPr>
          <w:sz w:val="17"/>
        </w:rPr>
      </w:pPr>
    </w:p>
    <w:p w14:paraId="7992E507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16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096668C6">
      <w:pPr>
        <w:spacing w:after="0"/>
        <w:jc w:val="left"/>
        <w:rPr>
          <w:rFonts w:ascii="Arial"/>
          <w:sz w:val="14"/>
        </w:rPr>
        <w:sectPr>
          <w:pgSz w:w="5670" w:h="9080"/>
          <w:pgMar w:top="180" w:right="120" w:bottom="780" w:left="0" w:header="0" w:footer="592" w:gutter="0"/>
          <w:cols w:space="720" w:num="1"/>
        </w:sectPr>
      </w:pPr>
    </w:p>
    <w:p w14:paraId="2B6F2837">
      <w:pPr>
        <w:pStyle w:val="7"/>
        <w:spacing w:before="84"/>
      </w:pPr>
      <w:r>
        <w:pict>
          <v:group id="_x0000_s1499" o:spid="_x0000_s1499" o:spt="203" style="position:absolute;left:0pt;margin-left:0pt;margin-top:0pt;height:453.55pt;width:283.5pt;mso-position-horizontal-relative:page;mso-position-vertical-relative:page;z-index:-251561984;mso-width-relative:page;mso-height-relative:page;" coordsize="5670,9071">
            <o:lock v:ext="edit"/>
            <v:rect id="_x0000_s1500" o:spid="_x0000_s1500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1" o:spid="_x0000_s1501" o:spt="75" type="#_x0000_t75" style="position:absolute;left:217;top:1204;height:551;width:207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502" o:spid="_x0000_s1502" style="position:absolute;left:269;top:1204;height:551;width:3064;" fillcolor="#E6E7E8" filled="t" stroked="f" coordorigin="270,1205" coordsize="3064,551" path="m3180,1205l270,1205,424,1480,270,1756,3180,1756,3334,1480,3180,1205xe">
              <v:path arrowok="t"/>
              <v:fill on="t" focussize="0,0"/>
              <v:stroke on="f"/>
              <v:imagedata o:title=""/>
              <o:lock v:ext="edit"/>
            </v:shape>
            <v:shape id="_x0000_s1503" o:spid="_x0000_s1503" o:spt="75" type="#_x0000_t75" style="position:absolute;left:316;top:1897;height:551;width:207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504" o:spid="_x0000_s1504" style="position:absolute;left:368;top:1897;height:551;width:3128;" fillcolor="#D1D3D4" filled="t" stroked="f" coordorigin="369,1897" coordsize="3128,551" path="m3343,1897l369,1897,523,2173,369,2448,3342,2448,3497,2173,3343,1897xe">
              <v:path arrowok="t"/>
              <v:fill on="t" focussize="0,0"/>
              <v:stroke on="f"/>
              <v:imagedata o:title=""/>
              <o:lock v:ext="edit"/>
            </v:shape>
            <v:shape id="_x0000_s1505" o:spid="_x0000_s1505" style="position:absolute;left:217;top:2590;height:426;width:319;" fillcolor="#9D9FA2" filled="t" stroked="f" coordorigin="217,2590" coordsize="319,426" path="m298,2590l217,2590,455,3016,536,3016,298,2590xe">
              <v:path arrowok="t"/>
              <v:fill on="t" focussize="0,0"/>
              <v:stroke on="f"/>
              <v:imagedata o:title=""/>
              <o:lock v:ext="edit"/>
            </v:shape>
            <v:shape id="_x0000_s1506" o:spid="_x0000_s1506" style="position:absolute;left:217;top:3015;height:426;width:319;" fillcolor="#6F7073" filled="t" stroked="f" coordorigin="217,3016" coordsize="319,426" path="m536,3016l455,3016,217,3441,298,3441,536,3016xe">
              <v:path arrowok="t"/>
              <v:fill on="t" focussize="0,0"/>
              <v:stroke on="f"/>
              <v:imagedata o:title=""/>
              <o:lock v:ext="edit"/>
            </v:shape>
            <v:shape id="_x0000_s1507" o:spid="_x0000_s1507" style="position:absolute;left:298;top:2590;height:852;width:3362;" fillcolor="#E6E7E8" filled="t" stroked="f" coordorigin="298,2590" coordsize="3362,852" path="m3422,2590l298,2590,536,3016,298,3441,3422,3441,3660,3016,3422,2590xe">
              <v:path arrowok="t"/>
              <v:fill on="t" focussize="0,0"/>
              <v:stroke on="f"/>
              <v:imagedata o:title=""/>
              <o:lock v:ext="edit"/>
            </v:shape>
            <v:shape id="_x0000_s1508" o:spid="_x0000_s1508" style="position:absolute;left:4185;top:888;height:2553;width:1485;" fillcolor="#4C4D4F" filled="t" stroked="f" coordorigin="4185,888" coordsize="1485,2553" path="m5669,2148l4185,2148,4185,3441,5669,3441,5669,2148xm5669,888l4673,888,4673,2041,5669,2041,5669,888xe">
              <v:path arrowok="t"/>
              <v:fill on="t" focussize="0,0"/>
              <v:stroke on="f"/>
              <v:imagedata o:title=""/>
              <o:lock v:ext="edit"/>
            </v:shape>
            <v:shape id="_x0000_s1509" o:spid="_x0000_s1509" style="position:absolute;left:3892;top:2736;height:699;width:1179;" fillcolor="#575039" filled="t" stroked="f" coordorigin="3893,2737" coordsize="1179,699" path="m3893,2737l3893,3436,5072,3436,5072,2819,3893,2737xe">
              <v:path arrowok="t"/>
              <v:fill on="t" focussize="0,0"/>
              <v:stroke on="f"/>
              <v:imagedata o:title=""/>
              <o:lock v:ext="edit"/>
            </v:shape>
            <v:shape id="_x0000_s1510" o:spid="_x0000_s1510" style="position:absolute;left:3872;top:2818;height:296;width:1010;" fillcolor="#3A3421" filled="t" stroked="f" coordorigin="3873,2819" coordsize="1010,296" path="m3893,2819l3873,3015,4221,3074,4404,3104,4483,3114,4519,3114,4667,3068,4768,3028,4850,2990,4882,2963,4778,2930,4549,2886,4320,2846,4216,2829,3893,2819xe">
              <v:path arrowok="t"/>
              <v:fill on="t" focussize="0,0"/>
              <v:stroke on="f"/>
              <v:imagedata o:title=""/>
              <o:lock v:ext="edit"/>
            </v:shape>
            <v:shape id="_x0000_s1511" o:spid="_x0000_s1511" o:spt="75" type="#_x0000_t75" style="position:absolute;left:4642;top:2832;height:118;width:178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512" o:spid="_x0000_s1512" o:spt="75" type="#_x0000_t75" style="position:absolute;left:4380;top:2804;height:263;width:192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513" o:spid="_x0000_s1513" style="position:absolute;left:3893;top:2428;height:535;width:1011;" fillcolor="#70838D" filled="t" stroked="f" coordorigin="3893,2429" coordsize="1011,535" path="m4318,2429l4209,2430,4102,2432,4016,2436,3966,2438,3936,2442,3919,2451,3907,2473,3893,2515,3893,2909,4313,2963,4326,2943,4358,2900,4400,2861,4443,2850,4857,2850,4884,2836,4896,2822,4902,2802,4904,2783,4903,2766,4901,2748,4891,2746,4887,2725,4879,2697,4869,2671,4859,2653,4830,2640,4777,2627,4723,2615,4688,2607,4658,2581,4608,2528,4546,2472,4479,2438,4414,2431,4318,2429xm4857,2850l4443,2850,4473,2862,4490,2877,4499,2906,4505,2958,4517,2959,4544,2960,4578,2960,4609,2958,4663,2938,4752,2900,4838,2861,4857,2850xe">
              <v:path arrowok="t"/>
              <v:fill on="t" focussize="0,0"/>
              <v:stroke on="f"/>
              <v:imagedata o:title=""/>
              <o:lock v:ext="edit"/>
            </v:shape>
            <v:shape id="_x0000_s1514" o:spid="_x0000_s1514" style="position:absolute;left:3889;top:2425;height:544;width:1017;" fillcolor="#231F20" filled="t" stroked="f" coordorigin="3889,2425" coordsize="1017,544" path="m4148,2435l3977,2435,3952,2439,3940,2445,3931,2453,3918,2467,3908,2483,3899,2499,3893,2515,3891,2651,3891,2669,3889,2913,3945,2921,3998,2927,4050,2935,4102,2941,4316,2969,4318,2967,4322,2961,4308,2961,4311,2957,4051,2925,3999,2917,3929,2909,3898,2909,3894,2905,3898,2905,3896,2669,3895,2613,3894,2517,3901,2499,3910,2483,3920,2469,3933,2455,3942,2447,3953,2443,3977,2441,3989,2441,4001,2439,4038,2439,4075,2437,4111,2437,4148,2435xm4461,2855l4439,2855,4441,2857,4444,2857,4447,2859,4450,2859,4452,2861,4462,2867,4470,2877,4477,2887,4480,2893,4483,2899,4486,2906,4488,2911,4490,2917,4492,2923,4496,2935,4499,2947,4501,2959,4501,2963,4516,2965,4590,2965,4601,2963,4611,2963,4614,2961,4616,2961,4627,2957,4510,2957,4506,2953,4510,2953,4509,2945,4506,2931,4502,2919,4500,2913,4498,2907,4495,2901,4492,2895,4489,2889,4486,2883,4480,2873,4474,2865,4466,2859,4461,2855xm4311,2957l4308,2961,4313,2957,4311,2957xm4430,2843l4416,2847,4407,2851,4398,2857,4389,2863,4382,2869,4371,2877,4362,2887,4354,2897,4341,2913,4329,2927,4318,2945,4311,2957,4313,2957,4308,2961,4322,2961,4328,2951,4339,2935,4350,2919,4362,2905,4371,2895,4379,2885,4398,2869,4409,2861,4420,2857,4425,2855,4461,2855,4455,2851,4452,2849,4448,2847,4446,2847,4441,2845,4438,2845,4430,2843xm4506,2953l4510,2957,4510,2954,4506,2953xm4510,2954l4510,2957,4548,2957,4537,2955,4516,2955,4510,2954xm4485,2435l4386,2435,4404,2437,4423,2437,4477,2443,4482,2445,4488,2447,4494,2449,4499,2451,4505,2453,4510,2455,4526,2465,4541,2475,4555,2485,4569,2497,4582,2509,4596,2521,4609,2535,4621,2547,4647,2575,4659,2587,4672,2601,4675,2603,4677,2605,4680,2607,4682,2609,4686,2611,4689,2611,4695,2613,4701,2613,4707,2615,4761,2627,4779,2629,4797,2633,4814,2639,4826,2641,4838,2645,4849,2649,4852,2651,4855,2651,4857,2653,4858,2655,4862,2661,4865,2665,4867,2671,4870,2677,4876,2693,4881,2711,4886,2729,4889,2747,4890,2747,4895,2749,4898,2755,4899,2759,4901,2763,4901,2769,4901,2773,4902,2783,4901,2795,4899,2805,4897,2815,4894,2825,4887,2831,4884,2835,4879,2837,4874,2839,4870,2843,4860,2847,4846,2855,4818,2867,4803,2875,4760,2893,4746,2901,4644,2943,4629,2947,4614,2953,4612,2953,4609,2955,4599,2955,4589,2957,4627,2957,4632,2955,4720,2919,4748,2905,4777,2893,4863,2851,4868,2849,4872,2847,4877,2845,4881,2841,4886,2839,4898,2827,4902,2815,4906,2795,4906,2785,4906,2773,4905,2763,4903,2757,4901,2753,4898,2747,4892,2745,4893,2745,4889,2727,4884,2711,4879,2693,4871,2669,4868,2663,4865,2659,4861,2653,4856,2649,4853,2647,4851,2645,4839,2641,4827,2637,4815,2635,4798,2629,4708,2609,4702,2609,4690,2605,4688,2605,4687,2603,4684,2603,4683,2601,4681,2599,4679,2599,4677,2597,4664,2583,4639,2555,4627,2543,4614,2529,4601,2515,4588,2503,4575,2491,4561,2479,4546,2467,4530,2457,4514,2447,4508,2445,4502,2441,4497,2439,4491,2437,4485,2435xm4510,2953l4506,2953,4510,2954,4510,2953xm3894,2905l3898,2909,3898,2906,3894,2905xm3898,2906l3898,2909,3929,2909,3898,2906xm3898,2905l3894,2905,3898,2906,3898,2905xm4423,2427l4148,2427,4001,2435,4479,2435,4460,2431,4423,2427xm4368,2425l4221,2425,4184,2427,4387,2427,4368,2425xe">
              <v:path arrowok="t"/>
              <v:fill on="t" focussize="0,0"/>
              <v:stroke on="f"/>
              <v:imagedata o:title=""/>
              <o:lock v:ext="edit"/>
            </v:shape>
            <v:shape id="_x0000_s1515" o:spid="_x0000_s1515" style="position:absolute;left:3892;top:2503;height:196;width:432;" fillcolor="#6DCFF6" filled="t" stroked="f" coordorigin="3893,2503" coordsize="432,196" path="m3951,2503l3924,2505,3909,2519,3900,2556,3893,2627,3896,2631,3908,2639,3931,2648,3965,2654,4002,2657,4052,2663,4324,2699,4307,2627,4293,2573,4283,2540,4277,2529,4264,2523,4235,2522,4180,2524,4083,2514,4007,2506,3951,2503xe">
              <v:path arrowok="t"/>
              <v:fill on="t" focussize="0,0"/>
              <v:stroke on="f"/>
              <v:imagedata o:title=""/>
              <o:lock v:ext="edit"/>
            </v:shape>
            <v:shape id="_x0000_s1516" o:spid="_x0000_s1516" style="position:absolute;left:3886;top:2497;height:207;width:444;" fillcolor="#231F20" filled="t" stroked="f" coordorigin="3887,2498" coordsize="444,207" path="m3952,2498l3947,2498,3945,2498,3935,2500,3928,2506,3917,2520,3913,2527,3910,2534,3905,2545,3901,2557,3898,2569,3895,2580,3892,2591,3890,2603,3889,2615,3887,2629,3892,2635,3896,2638,3900,2641,3904,2643,3913,2647,3922,2651,3931,2654,3941,2655,3950,2658,3959,2658,3969,2659,4105,2674,4160,2680,4215,2687,4330,2704,4329,2700,4320,2700,4318,2694,4215,2683,4161,2677,4106,2670,3969,2650,3961,2649,3951,2648,3943,2646,3934,2644,3926,2641,3910,2634,3902,2629,3901,2628,3898,2628,3897,2624,3899,2624,3900,2616,3901,2605,3904,2594,3906,2582,3909,2571,3912,2560,3916,2549,3920,2539,3923,2532,3927,2526,3931,2520,3936,2515,3941,2510,3947,2509,3949,2509,3951,2509,3952,2509,4063,2509,4016,2503,4005,2502,3958,2498,3952,2498xm4318,2694l4320,2700,4325,2694,4318,2694xm4238,2524l4191,2524,4202,2524,4213,2525,4236,2526,4253,2529,4258,2530,4263,2531,4269,2533,4274,2535,4278,2538,4280,2540,4280,2541,4281,2544,4288,2569,4291,2579,4293,2591,4296,2601,4307,2651,4312,2667,4316,2684,4318,2694,4325,2694,4320,2700,4329,2700,4321,2665,4317,2647,4313,2632,4304,2599,4298,2577,4286,2542,4286,2540,4284,2536,4281,2534,4276,2530,4270,2529,4264,2528,4259,2526,4253,2526,4247,2525,4238,2524xm3897,2624l3898,2628,3898,2626,3897,2624xm3898,2626l3898,2628,3901,2628,3898,2626xm3899,2624l3897,2624,3898,2626,3899,2624xm4063,2509l3952,2509,3957,2509,4004,2511,4086,2516,4109,2518,4133,2520,4179,2525,4191,2524,4238,2524,4230,2524,4223,2523,4180,2523,4121,2516,4086,2512,4063,2509xm4197,2523l4180,2523,4223,2523,4214,2523,4197,2523xm3951,2509l3949,2509,3950,2509,3951,2509xe">
              <v:path arrowok="t"/>
              <v:fill on="t" focussize="0,0"/>
              <v:stroke on="f"/>
              <v:imagedata o:title=""/>
              <o:lock v:ext="edit"/>
            </v:shape>
            <v:shape id="_x0000_s1517" o:spid="_x0000_s1517" style="position:absolute;left:4826;top:2681;height:97;width:56;" fillcolor="#ED174D" filled="t" stroked="f" coordorigin="4827,2682" coordsize="56,97" path="m4869,2682l4844,2699,4831,2708,4827,2713,4827,2718,4829,2731,4832,2752,4836,2771,4840,2779,4849,2772,4863,2759,4882,2740,4869,2682xe">
              <v:path arrowok="t"/>
              <v:fill on="t" focussize="0,0"/>
              <v:stroke on="f"/>
              <v:imagedata o:title=""/>
              <o:lock v:ext="edit"/>
            </v:shape>
            <v:shape id="_x0000_s1518" o:spid="_x0000_s1518" style="position:absolute;left:4483;top:2681;height:212;width:408;" fillcolor="#231F20" filled="t" stroked="f" coordorigin="4484,2682" coordsize="408,212" path="m4886,2741l4886,2741,4885,2738,4882,2725,4879,2716,4879,2739,4869,2750,4857,2762,4849,2769,4847,2772,4844,2774,4841,2776,4840,2777,4840,2778,4840,2777,4839,2776,4838,2775,4838,2774,4837,2772,4837,2771,4835,2764,4833,2757,4832,2750,4831,2742,4831,2735,4830,2722,4829,2718,4830,2716,4835,2710,4843,2703,4852,2696,4860,2689,4869,2682,4871,2697,4874,2712,4876,2726,4879,2739,4879,2716,4878,2710,4874,2696,4869,2682,4869,2682,4859,2687,4850,2693,4841,2700,4832,2707,4829,2710,4827,2712,4825,2717,4824,2719,4825,2719,4825,2720,4825,2723,4826,2728,4831,2750,4832,2757,4833,2765,4836,2775,4837,2777,4837,2778,4837,2779,4839,2780,4841,2780,4841,2780,4841,2780,4843,2779,4845,2778,4846,2777,4849,2775,4852,2772,4860,2765,4869,2758,4877,2750,4886,2741xm4891,2746l4890,2752,4890,2755,4888,2761,4887,2763,4886,2765,4882,2771,4878,2776,4877,2778,4875,2779,4872,2783,4868,2785,4866,2787,4865,2788,4851,2796,4838,2801,4826,2805,4812,2808,4810,2808,4814,2826,4816,2833,4816,2835,4815,2836,4813,2838,4809,2841,4804,2843,4795,2847,4790,2849,4774,2853,4764,2856,4754,2858,4751,2858,4750,2858,4749,2858,4749,2858,4749,2858,4748,2856,4747,2853,4745,2846,4745,2845,4745,2842,4744,2839,4744,2836,4744,2832,4721,2842,4710,2846,4694,2853,4680,2858,4668,2863,4658,2867,4647,2870,4642,2872,4632,2876,4626,2877,4621,2879,4600,2885,4578,2888,4572,2889,4561,2890,4556,2890,4550,2890,4534,2890,4517,2890,4500,2889,4484,2888,4495,2890,4506,2891,4539,2893,4558,2893,4562,2893,4563,2893,4573,2892,4578,2892,4589,2890,4590,2890,4595,2890,4601,2889,4622,2884,4628,2882,4633,2880,4644,2877,4649,2875,4670,2868,4696,2858,4712,2851,4727,2845,4739,2840,4739,2836,4739,2840,4739,2842,4740,2846,4740,2847,4741,2853,4742,2855,4743,2858,4743,2858,4745,2861,4747,2863,4750,2864,4752,2863,4753,2863,4755,2863,4765,2861,4775,2858,4791,2853,4796,2852,4801,2850,4811,2845,4816,2841,4817,2841,4818,2839,4819,2838,4820,2837,4820,2833,4820,2832,4815,2811,4815,2811,4822,2810,4824,2809,4831,2807,4848,2801,4857,2797,4864,2791,4866,2790,4868,2788,4871,2786,4873,2784,4876,2781,4878,2779,4879,2777,4883,2772,4885,2770,4886,2768,4887,2766,4888,2764,4888,2761,4889,2759,4890,2757,4890,2755,4890,2752,4891,2746xe">
              <v:path arrowok="t"/>
              <v:fill on="t" focussize="0,0"/>
              <v:stroke on="f"/>
              <v:imagedata o:title=""/>
              <o:lock v:ext="edit"/>
            </v:shape>
            <v:shape id="_x0000_s1519" o:spid="_x0000_s1519" o:spt="75" type="#_x0000_t75" style="position:absolute;left:4200;top:2484;height:565;width:499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520" o:spid="_x0000_s1520" style="position:absolute;left:4227;top:3261;height:180;width:319;" fillcolor="#231F20" filled="t" stroked="f" coordorigin="4227,3261" coordsize="319,180" path="m4538,3436l4535,3436,4535,3438,4227,3438,4227,3440,4537,3440,4537,3438,4538,3438,4538,3436xm4545,3386l4541,3335,4533,3291,4525,3261,4523,3262,4520,3263,4528,3292,4537,3336,4541,3386,4535,3436,4538,3436,4538,3436,4540,3436,4545,3386xe">
              <v:path arrowok="t"/>
              <v:fill on="t" focussize="0,0"/>
              <v:stroke on="f"/>
              <v:imagedata o:title=""/>
              <o:lock v:ext="edit"/>
            </v:shape>
            <v:shape id="_x0000_s1521" o:spid="_x0000_s1521" style="position:absolute;left:4108;top:3248;height:188;width:433;" fillcolor="#F4EEC4" filled="t" stroked="f" coordorigin="4108,3248" coordsize="433,188" path="m4284,3248l4270,3262,4247,3282,4221,3301,4197,3314,4170,3320,4142,3323,4120,3325,4109,3326,4108,3359,4111,3391,4114,3418,4117,3436,4228,3436,4231,3426,4235,3417,4242,3397,4198,3397,4187,3373,4179,3357,4174,3350,4172,3346,4171,3346,4142,3346,4141,3344,4140,3342,4139,3339,4139,3337,4139,3334,4141,3332,4143,3330,4146,3330,4283,3330,4288,3323,4299,3317,4533,3317,4528,3292,4527,3288,4310,3288,4309,3288,4308,3287,4284,3248xm4533,3317l4299,3317,4294,3321,4290,3326,4286,3330,4283,3335,4279,3340,4269,3355,4263,3365,4258,3376,4252,3387,4242,3408,4239,3414,4234,3425,4229,3436,4535,3436,4541,3387,4540,3385,4537,3336,4533,3317xm4283,3330l4146,3330,4151,3330,4153,3331,4155,3331,4164,3334,4172,3339,4178,3347,4183,3355,4187,3363,4193,3380,4196,3388,4198,3397,4242,3397,4243,3396,4248,3385,4254,3374,4259,3363,4265,3352,4280,3333,4283,3330xm4146,3333l4144,3333,4142,3334,4141,3335,4141,3336,4141,3342,4141,3344,4142,3346,4171,3346,4168,3344,4161,3339,4158,3337,4154,3335,4152,3334,4150,3333,4148,3333,4146,3333xm4407,3277l4400,3277,4370,3279,4341,3283,4319,3286,4311,3288,4310,3288,4527,3288,4525,3279,4428,3279,4424,3279,4414,3278,4407,3277xm4520,3263l4503,3268,4481,3273,4457,3278,4433,3279,4525,3279,4520,3263xe">
              <v:path arrowok="t"/>
              <v:fill on="t" focussize="0,0"/>
              <v:stroke on="f"/>
              <v:imagedata o:title=""/>
              <o:lock v:ext="edit"/>
            </v:shape>
            <v:shape id="_x0000_s1522" o:spid="_x0000_s1522" style="position:absolute;left:4227;top:3207;height:232;width:308;" fillcolor="#231F20" filled="t" stroked="f" coordorigin="4228,3207" coordsize="308,232" path="m4535,3255l4522,3223,4516,3208,4514,3208,4513,3207,4517,3219,4521,3228,4532,3256,4529,3257,4524,3259,4525,3261,4530,3260,4533,3259,4534,3257,4535,3255xm4535,3436l4229,3436,4228,3439,4535,3439,4535,3436xe">
              <v:path arrowok="t"/>
              <v:fill on="t" focussize="0,0"/>
              <v:stroke on="f"/>
              <v:imagedata o:title=""/>
              <o:lock v:ext="edit"/>
            </v:shape>
            <v:shape id="_x0000_s1523" o:spid="_x0000_s1523" style="position:absolute;left:4178;top:2562;height:694;width:351;" fillcolor="#F4EEC4" filled="t" stroked="f" coordorigin="4178,2563" coordsize="351,694" path="m4224,2563l4217,2563,4213,2567,4208,2574,4205,2579,4202,2584,4203,2586,4253,2611,4253,2612,4249,2628,4240,2660,4227,2696,4211,2723,4204,2731,4196,2738,4188,2744,4180,2749,4180,2753,4180,2755,4180,2756,4179,2757,4178,2758,4178,2758,4188,2789,4201,2828,4218,2876,4236,2923,4245,2950,4250,2971,4254,2988,4257,3013,4259,3024,4262,3034,4267,3046,4272,3061,4274,3075,4273,3088,4271,3100,4267,3121,4273,3126,4285,3136,4281,3142,4274,3154,4274,3162,4275,3172,4276,3183,4481,3183,4483,3184,4522,3252,4522,3252,4522,3253,4523,3254,4524,3257,4526,3256,4529,3255,4520,3233,4515,3219,4509,3206,4507,3200,4505,3196,4503,3192,4501,3178,4499,3172,4498,3165,4496,3158,4493,3145,4488,3133,4482,3128,4474,3117,4473,3104,4476,3093,4479,3087,4477,3058,4471,3016,4463,2980,4262,2980,4260,2979,4259,2977,4260,2976,4261,2975,4262,2973,4266,2969,4268,2967,4270,2964,4275,2955,4278,2949,4280,2943,4304,2943,4306,2940,4317,2923,4327,2906,4336,2887,4343,2868,4349,2849,4353,2829,4357,2809,4358,2799,4359,2789,4360,2779,4361,2769,4362,2758,4362,2753,4362,2744,4362,2728,4398,2728,4396,2721,4397,2719,4394,2715,4392,2703,4390,2691,4389,2678,4387,2658,4386,2650,4386,2642,4386,2625,4388,2617,4388,2615,4389,2612,4391,2611,4392,2608,4394,2606,4395,2606,4395,2605,4396,2605,4405,2595,4398,2590,4246,2590,4244,2589,4240,2579,4231,2565,4227,2563,4225,2563,4224,2563xm4398,2728l4362,2728,4363,2748,4363,2772,4362,2789,4360,2810,4357,2830,4353,2850,4347,2870,4340,2889,4336,2899,4331,2908,4326,2917,4321,2926,4316,2934,4309,2943,4303,2951,4296,2958,4291,2963,4286,2968,4280,2972,4278,2974,4275,2976,4270,2978,4268,2979,4267,2979,4264,2980,4263,2980,4262,2980,4463,2980,4459,2963,4447,2909,4442,2891,4440,2891,4439,2890,4438,2888,4438,2887,4439,2886,4441,2886,4425,2824,4411,2772,4400,2736,4398,2728xm4304,2943l4280,2943,4278,2949,4276,2956,4271,2965,4269,2968,4266,2972,4264,2975,4263,2976,4262,2978,4264,2978,4266,2977,4267,2976,4269,2976,4273,2973,4276,2971,4279,2969,4284,2965,4289,2961,4293,2955,4304,2943xm4442,2890l4440,2891,4442,2891,4442,2890xm4358,2576l4354,2576,4323,2578,4288,2583,4259,2587,4246,2590,4398,2590,4397,2589,4388,2584,4377,2579,4364,2576,4362,2576,4358,2576xe">
              <v:path arrowok="t"/>
              <v:fill on="t" focussize="0,0"/>
              <v:stroke on="f"/>
              <v:imagedata o:title=""/>
              <o:lock v:ext="edit"/>
            </v:shape>
            <v:shape id="_x0000_s1524" o:spid="_x0000_s1524" style="position:absolute;left:4509;top:3205;height:57;width:23;" fillcolor="#231F20" filled="t" stroked="f" coordorigin="4509,3206" coordsize="23,57" path="m4532,3256l4525,3239,4519,3223,4513,3208,4511,3207,4509,3206,4515,3219,4520,3233,4529,3255,4526,3256,4524,3257,4521,3257,4522,3260,4523,3262,4525,3261,4524,3259,4529,3257,4532,3256xe">
              <v:path arrowok="t"/>
              <v:fill on="t" focussize="0,0"/>
              <v:stroke on="f"/>
              <v:imagedata o:title=""/>
              <o:lock v:ext="edit"/>
            </v:shape>
            <v:shape id="_x0000_s1525" o:spid="_x0000_s1525" style="position:absolute;left:4275;top:3183;height:75;width:249;" fillcolor="#F4EEC4" filled="t" stroked="f" coordorigin="4276,3183" coordsize="249,75" path="m4481,3183l4276,3183,4276,3186,4481,3186,4520,3253,4521,3255,4521,3257,4524,3257,4523,3254,4523,3253,4522,3252,4483,3184,4481,3183xe">
              <v:path arrowok="t"/>
              <v:fill on="t" focussize="0,0"/>
              <v:stroke on="f"/>
              <v:imagedata o:title=""/>
              <o:lock v:ext="edit"/>
            </v:shape>
            <v:shape id="_x0000_s1526" o:spid="_x0000_s1526" style="position:absolute;left:4519;top:3257;height:6;width:4;" fillcolor="#231F20" filled="t" stroked="f" coordorigin="4519,3257" coordsize="4,6" path="m4522,3260l4521,3257,4519,3258,4520,3260,4520,3260,4522,3260xm4523,3262l4522,3260,4520,3260,4520,3263,4523,3262xe">
              <v:path arrowok="t"/>
              <v:fill on="t" focussize="0,0"/>
              <v:stroke on="f"/>
              <v:imagedata o:title=""/>
              <o:lock v:ext="edit"/>
            </v:shape>
            <v:shape id="_x0000_s1527" o:spid="_x0000_s1527" style="position:absolute;left:4275;top:3185;height:73;width:246;" fillcolor="#F4EEC4" filled="t" stroked="f" coordorigin="4276,3186" coordsize="246,73" path="m4481,3186l4276,3186,4276,3188,4479,3188,4518,3254,4519,3258,4521,3257,4520,3253,4481,3186xe">
              <v:path arrowok="t"/>
              <v:fill on="t" focussize="0,0"/>
              <v:stroke on="f"/>
              <v:imagedata o:title=""/>
              <o:lock v:ext="edit"/>
            </v:shape>
            <v:shape id="_x0000_s1528" o:spid="_x0000_s1528" style="position:absolute;left:4108;top:3242;height:84;width:412;" fillcolor="#231F20" filled="t" stroked="f" coordorigin="4109,3242" coordsize="412,84" path="m4520,3263l4520,3260,4515,3262,4520,3260,4519,3258,4502,3263,4480,3268,4456,3273,4442,3274,4442,3276,4420,3276,4419,3276,4442,3276,4442,3274,4433,3274,4424,3274,4415,3273,4408,3272,4400,3272,4388,3273,4377,3273,4369,3274,4346,3277,4324,3281,4311,3283,4287,3243,4285,3242,4285,3242,4285,3244,4284,3245,4285,3244,4285,3242,4283,3243,4270,3255,4247,3275,4195,3309,4123,3320,4110,3321,4109,3320,4109,3323,4120,3323,4140,3321,4120,3323,4109,3323,4109,3326,4120,3325,4142,3323,4170,3320,4197,3314,4212,3306,4215,3305,4231,3296,4243,3285,4247,3282,4270,3262,4284,3248,4309,3288,4310,3288,4341,3283,4370,3279,4400,3277,4407,3277,4414,3278,4424,3279,4433,3279,4457,3278,4481,3273,4503,3268,4520,3263xe">
              <v:path arrowok="t"/>
              <v:fill on="t" focussize="0,0"/>
              <v:stroke on="f"/>
              <v:imagedata o:title=""/>
              <o:lock v:ext="edit"/>
            </v:shape>
            <v:shape id="_x0000_s1529" o:spid="_x0000_s1529" style="position:absolute;left:4276;top:3188;height:95;width:243;" fillcolor="#F4EEC4" filled="t" stroked="f" coordorigin="4276,3188" coordsize="243,95" path="m4479,3188l4276,3188,4283,3240,4282,3241,4281,3241,4282,3243,4283,3243,4285,3242,4287,3243,4311,3283,4324,3281,4346,3277,4372,3274,4400,3272,4408,3272,4415,3273,4424,3274,4433,3274,4456,3273,4480,3268,4502,3263,4519,3258,4518,3254,4479,3188xe">
              <v:path arrowok="t"/>
              <v:fill on="t" focussize="0,0"/>
              <v:stroke on="f"/>
              <v:imagedata o:title=""/>
              <o:lock v:ext="edit"/>
            </v:shape>
            <v:shape id="_x0000_s1530" o:spid="_x0000_s1530" style="position:absolute;left:4228;top:2605;height:831;width:288;" fillcolor="#231F20" filled="t" stroked="f" coordorigin="4228,2605" coordsize="288,831" path="m4283,3240l4283,3238,4278,3206,4276,3188,4271,3188,4273,3205,4275,3222,4278,3240,4279,3241,4280,3241,4282,3241,4283,3240xm4299,3317l4288,3323,4280,3333,4265,3352,4259,3363,4248,3385,4243,3396,4235,3417,4231,3426,4228,3436,4229,3436,4252,3387,4263,3365,4269,3355,4279,3340,4283,3335,4290,3326,4294,3321,4299,3317xm4363,2769l4363,2748,4362,2728,4362,2738,4362,2758,4359,2789,4357,2809,4353,2829,4349,2849,4343,2868,4336,2887,4327,2906,4317,2923,4306,2940,4293,2956,4284,2965,4276,2971,4269,2976,4264,2978,4262,2978,4263,2976,4269,2968,4276,2955,4278,2949,4280,2943,4278,2949,4275,2955,4268,2967,4259,2977,4260,2979,4262,2980,4264,2980,4268,2979,4275,2976,4286,2968,4291,2963,4303,2951,4309,2943,4316,2934,4321,2926,4326,2917,4336,2899,4340,2889,4347,2870,4353,2850,4357,2830,4360,2810,4362,2789,4363,2769xm4432,2639l4431,2632,4430,2631,4429,2630,4427,2630,4425,2629,4423,2630,4420,2630,4416,2632,4413,2634,4410,2637,4407,2640,4404,2641,4402,2642,4401,2641,4400,2641,4400,2639,4398,2636,4398,2632,4397,2630,4396,2627,4396,2625,4396,2618,4396,2617,4397,2613,4398,2610,4398,2609,4398,2608,4398,2607,4398,2606,4397,2606,4397,2610,4396,2611,4397,2610,4397,2610,4397,2606,4396,2605,4395,2605,4395,2606,4394,2606,4392,2608,4391,2611,4389,2612,4388,2615,4388,2617,4386,2624,4386,2643,4386,2650,4387,2658,4389,2679,4390,2691,4392,2703,4394,2715,4393,2690,4392,2682,4392,2674,4391,2658,4391,2650,4391,2630,4391,2625,4391,2624,4391,2625,4392,2623,4391,2625,4392,2627,4393,2631,4394,2635,4394,2637,4395,2639,4396,2641,4397,2643,4400,2645,4401,2645,4403,2645,4404,2645,4405,2645,4406,2644,4409,2642,4409,2642,4411,2641,4415,2637,4418,2634,4423,2632,4425,2631,4427,2632,4428,2632,4430,2633,4431,2638,4431,2639,4430,2643,4428,2646,4430,2643,4432,2639xm4447,2890l4447,2889,4446,2885,4443,2885,4442,2886,4442,2889,4441,2889,4442,2889,4442,2889,4442,2886,4441,2886,4441,2887,4441,2886,4441,2886,4439,2886,4438,2887,4439,2890,4440,2891,4441,2891,4442,2890,4442,2890,4442,2890,4444,2890,4444,2890,4445,2890,4447,2890xm4475,2628l4473,2627,4471,2626,4470,2625,4470,2626,4470,2627,4471,2627,4471,2628,4473,2629,4474,2628,4475,2628xm4477,3121l4474,3117,4473,3104,4474,3102,4473,3103,4471,3113,4474,3119,4477,3121xm4502,2642l4501,2641,4499,2640,4497,2639,4498,2640,4498,2641,4498,2641,4499,2642,4500,2643,4502,2642,4502,2642xm4516,3208l4513,3203,4510,3194,4508,3190,4503,3165,4503,3164,4503,3174,4503,3174,4502,3171,4503,3174,4503,3164,4501,3158,4501,3158,4501,3158,4500,3156,4500,3153,4499,3151,4499,3151,4499,3150,4499,3160,4498,3160,4499,3160,4499,3160,4499,3150,4499,3150,4499,3152,4499,3152,4498,3153,4498,3156,4498,3155,4498,3156,4498,3156,4498,3153,4498,3153,4498,3154,4499,3152,4499,3150,4497,3145,4497,3154,4497,3154,4497,3154,4497,3154,4497,3155,4496,3156,4497,3154,4497,3154,4494,3142,4494,3142,4497,3154,4497,3145,4496,3140,4491,3129,4485,3125,4479,3115,4479,3103,4482,3093,4484,3087,4482,3059,4479,3036,4479,3052,4473,3017,4463,2967,4463,2967,4473,3017,4473,3017,4479,3052,4479,3036,4476,3018,4466,2968,4453,2913,4450,2912,4451,2912,4452,2912,4453,2913,4452,2911,4452,2909,4451,2907,4450,2901,4450,2911,4449,2911,4449,2911,4450,2911,4450,2911,4450,2901,4448,2896,4447,2890,4445,2890,4445,2890,4442,2890,4444,2897,4445,2903,4447,2909,4460,2965,4471,3016,4477,3058,4479,3087,4476,3093,4474,3102,4481,3087,4479,3092,4476,3102,4476,3115,4483,3127,4483,3127,4490,3131,4483,3127,4477,3121,4482,3128,4488,3133,4493,3145,4496,3158,4498,3165,4503,3192,4505,3196,4509,3206,4511,3207,4513,3208,4514,3208,4514,3208,4516,3208xe">
              <v:path arrowok="t"/>
              <v:fill on="t" focussize="0,0"/>
              <v:stroke on="f"/>
              <v:imagedata o:title=""/>
              <o:lock v:ext="edit"/>
            </v:shape>
            <v:shape id="_x0000_s1531" o:spid="_x0000_s1531" style="position:absolute;left:4109;top:3188;height:133;width:174;" fillcolor="#F4EEC4" filled="t" stroked="f" coordorigin="4109,3188" coordsize="174,133" path="m4271,3188l4247,3188,4197,3223,4127,3275,4109,3320,4110,3321,4171,3315,4247,3275,4282,3243,4281,3241,4279,3241,4278,3240,4271,3188xe">
              <v:path arrowok="t"/>
              <v:fill on="t" focussize="0,0"/>
              <v:stroke on="f"/>
              <v:imagedata o:title=""/>
              <o:lock v:ext="edit"/>
            </v:shape>
            <v:shape id="_x0000_s1532" o:spid="_x0000_s1532" style="position:absolute;left:4171;top:2238;height:950;width:114;" fillcolor="#231F20" filled="t" stroked="f" coordorigin="4171,2238" coordsize="114,950" path="m4280,2341l4280,2328,4279,2315,4278,2296,4279,2289,4278,2280,4277,2278,4277,2345,4277,2345,4275,2358,4275,2359,4275,2358,4277,2345,4277,2326,4276,2306,4276,2289,4275,2280,4272,2268,4267,2254,4272,2268,4275,2280,4276,2289,4276,2306,4277,2326,4277,2326,4277,2345,4277,2278,4275,2268,4270,2254,4262,2238,4260,2238,4257,2238,4264,2254,4270,2268,4273,2280,4274,2289,4273,2296,4275,2328,4275,2340,4274,2350,4273,2357,4270,2365,4261,2390,4261,2398,4268,2378,4270,2373,4261,2398,4262,2401,4261,2404,4262,2402,4273,2371,4277,2359,4279,2351,4280,2341xm4285,3136l4273,3126,4267,3121,4273,3088,4274,3075,4272,3061,4267,3046,4262,3034,4259,3024,4257,3013,4254,2988,4250,2971,4245,2950,4236,2923,4218,2876,4202,2828,4178,2758,4175,2757,4172,2753,4171,2753,4194,2821,4212,2873,4231,2925,4240,2951,4246,2972,4249,2989,4252,3014,4254,3025,4257,3036,4263,3048,4268,3062,4269,3076,4268,3088,4262,3123,4279,3137,4270,3152,4269,3162,4271,3183,4271,3186,4271,3188,4276,3188,4276,3186,4276,3183,4276,3183,4276,3183,4274,3162,4274,3154,4285,3136xe">
              <v:path arrowok="t"/>
              <v:fill on="t" focussize="0,0"/>
              <v:stroke on="f"/>
              <v:imagedata o:title=""/>
              <o:lock v:ext="edit"/>
            </v:shape>
            <v:shape id="_x0000_s1533" o:spid="_x0000_s1533" style="position:absolute;left:3828;top:2238;height:1082;width:450;" fillcolor="#F4EEC4" filled="t" stroked="f" coordorigin="3829,2238" coordsize="450,1082" path="m4275,2340l4275,2328,4274,2315,4273,2296,4274,2289,4273,2280,4271,2274,4271,2322,4270,2341,4265,2363,4270,2341,4271,2322,4271,2322,4271,2274,4270,2268,4267,2261,4267,2343,4264,2359,4259,2380,4267,2343,4267,2261,4264,2254,4257,2238,4230,2238,4227,2238,4227,2238,4223,2238,4230,2245,4238,2255,4247,2268,4257,2284,4266,2311,4265,2336,4261,2361,4257,2385,4259,2390,4260,2394,4261,2390,4270,2365,4273,2357,4274,2350,4275,2340xm4279,3139l4270,3131,4262,3125,4265,3105,4266,3101,4268,3089,4269,3077,4268,3063,4263,3049,4257,3037,4254,3027,4252,3015,4250,2999,4250,3143,4250,3145,4250,3147,4249,3147,4249,3149,4248,3151,4248,3151,4246,3153,4246,3186,4200,3218,4160,3247,4125,3273,4148,3255,4169,3240,4197,3220,4246,3186,4246,3153,4243,3157,4236,3159,4224,3161,4217,3159,4211,3157,4205,3157,4200,3153,4198,3153,4197,3151,4196,3149,4197,3151,4199,3151,4200,3153,4202,3153,4206,3155,4209,3155,4218,3157,4224,3157,4235,3155,4241,3153,4244,3149,4245,3147,4245,3145,4243,3141,4241,3139,4234,3133,4229,3129,4218,3125,4213,3121,4190,3113,4184,3109,4173,3105,4185,3109,4197,3111,4220,3119,4232,3125,4242,3133,4247,3137,4249,3141,4250,3143,4250,2999,4249,2991,4246,2973,4240,2953,4231,2927,4222,2903,4212,2875,4210,2869,4194,2821,4181,2785,4179,2779,4172,2757,4171,2755,4166,2757,4147,2757,4144,2755,4128,2745,4108,2729,4106,2727,4106,2785,4106,2795,4105,2805,4103,2815,4101,2825,4100,2831,4098,2839,4093,2851,4090,2857,4085,2869,4083,2875,4081,2885,4080,2889,4079,2891,4079,2893,4079,2897,4080,2895,4081,2893,4083,2889,4086,2887,4090,2883,4095,2877,4100,2873,4106,2869,4101,2873,4096,2879,4092,2883,4090,2887,4088,2889,4086,2891,4085,2893,4084,2895,4083,2895,4082,2897,4082,2899,4081,2901,4080,2901,4078,2903,4076,2901,4076,2901,4075,2899,4075,2897,4075,2891,4075,2887,4076,2885,4078,2875,4081,2867,4083,2861,4086,2855,4089,2849,4091,2843,4094,2837,4096,2831,4099,2817,4101,2811,4102,2805,4105,2791,4106,2785,4106,2727,4090,2709,4082,2693,4083,2681,4088,2671,4093,2661,4099,2653,4093,2651,4086,2647,4078,2653,4075,2656,4075,2833,4074,2843,4069,2867,4065,2877,4059,2887,4058,2889,4057,2889,4054,2887,4054,2887,4055,2885,4061,2875,4065,2865,4068,2855,4070,2843,4072,2833,4072,2821,4071,2805,4068,2787,4063,2771,4057,2755,4064,2771,4069,2787,4073,2803,4074,2821,4075,2833,4075,2656,4068,2663,4057,2671,4048,2677,4029,2685,4015,2697,4006,2711,4000,2723,3998,2729,3994,2737,3989,2745,3976,2765,3960,2787,3960,2788,3960,2993,3955,2987,3946,2977,3943,2973,3939,2969,3933,2963,3925,2955,3918,2949,3914,2947,3910,2943,3901,2939,3897,2937,3897,2973,3887,2969,3887,2969,3897,2973,3897,2937,3883,2931,3859,2931,3855,2933,3852,2937,3850,2937,3849,2939,3849,2943,3849,2945,3849,2949,3851,2959,3851,2970,3849,2979,3848,2983,3850,2983,3854,2981,3858,2979,3862,2975,3877,2971,3882,2970,3877,2971,3868,2977,3864,2979,3855,2983,3852,2985,3851,2987,3846,2987,3845,2985,3845,2983,3845,2979,3846,2970,3846,2959,3845,2949,3845,2947,3844,2943,3845,2941,3845,2939,3846,2935,3852,2929,3858,2927,3863,2927,3874,2925,3884,2927,3904,2935,3913,2939,3920,2947,3931,2957,3941,2969,3951,2979,3960,2993,3960,2788,3943,2809,3911,2851,3904,2859,3897,2869,3881,2889,3868,2905,3857,2915,3849,2923,3845,2927,3842,2929,3830,2941,3832,2975,3829,2983,3829,3033,3833,3029,3838,3025,3852,3019,3873,3015,3883,3015,3913,3021,3923,3025,3932,3029,3893,3021,3863,3021,3854,3023,3839,3029,3834,3031,3829,3035,3829,3053,3837,3047,3846,3039,3857,3035,3869,3033,3874,3033,3879,3035,3884,3037,3902,3047,3912,3059,3918,3073,3922,3093,3923,3095,3923,3097,3924,3101,3935,3091,3942,3087,3942,3081,3942,3077,3942,3069,3941,3059,3940,3045,3949,3039,3955,3033,3958,3031,3960,3029,3966,3023,3971,3015,3972,3013,3975,2999,3979,2993,3988,2975,4015,2941,4029,2925,4043,2909,4061,2889,4062,2889,4064,2891,4065,2901,4069,2913,4075,2933,4076,2937,4077,2941,4080,2941,4079,2943,4078,2945,4079,2947,4085,2969,4091,2989,4096,3009,4098,3023,4100,3037,4103,3051,4108,3065,4114,3081,4119,3091,4125,3103,4132,3113,4136,3123,4137,3135,4134,3147,4130,3159,4130,3159,4127,3167,4124,3173,4122,3179,4111,3203,4113,3207,4120,3237,4117,3267,4108,3291,4101,3305,4099,3307,4102,3311,4105,3315,4105,3314,4105,3315,4107,3318,4110,3304,4113,3291,4113,3291,4110,3304,4107,3318,4107,3318,4109,3320,4112,3306,4115,3293,4120,3283,4127,3275,4159,3251,4197,3223,4247,3188,4271,3188,4271,3186,4271,3183,4271,3183,4269,3173,4269,3163,4269,3161,4270,3153,4279,3139xe">
              <v:path arrowok="t"/>
              <v:fill on="t" focussize="0,0"/>
              <v:stroke on="f"/>
              <v:imagedata o:title=""/>
              <o:lock v:ext="edit"/>
            </v:shape>
            <v:shape id="_x0000_s1534" o:spid="_x0000_s1534" style="position:absolute;left:4232;top:2228;height:213;width:30;" fillcolor="#231F20" filled="t" stroked="f" coordorigin="4233,2228" coordsize="30,213" path="m4262,2401l4261,2400,4261,2399,4261,2398,4261,2398,4260,2401,4260,2402,4261,2398,4261,2395,4261,2393,4261,2390,4261,2392,4260,2394,4260,2393,4259,2392,4259,2390,4259,2393,4259,2395,4259,2398,4259,2398,4259,2400,4259,2402,4259,2403,4258,2404,4260,2404,4258,2404,4233,2439,4233,2440,4235,2441,4261,2405,4261,2404,4261,2404,4262,2401xm4262,2238l4261,2235,4259,2232,4257,2228,4254,2228,4256,2232,4260,2238,4262,2238xe">
              <v:path arrowok="t"/>
              <v:fill on="t" focussize="0,0"/>
              <v:stroke on="f"/>
              <v:imagedata o:title=""/>
              <o:lock v:ext="edit"/>
            </v:shape>
            <v:shape id="_x0000_s1535" o:spid="_x0000_s1535" style="position:absolute;left:4184;top:2238;height:147;width:81;" fillcolor="#F4EEC4" filled="t" stroked="f" coordorigin="4185,2238" coordsize="81,147" path="m4223,2238l4185,2238,4190,2241,4209,2252,4219,2259,4224,2263,4231,2272,4232,2273,4223,2262,4214,2252,4204,2241,4221,2250,4234,2268,4240,2274,4243,2275,4246,2277,4247,2280,4249,2284,4254,2291,4257,2299,4258,2318,4260,2327,4258,2320,4257,2330,4256,2330,4253,2324,4249,2319,4244,2313,4237,2322,4236,2343,4242,2354,4248,2365,4253,2375,4257,2385,4261,2361,4265,2336,4266,2311,4257,2284,4247,2268,4238,2255,4230,2245,4223,2238xe">
              <v:path arrowok="t"/>
              <v:fill on="t" focussize="0,0"/>
              <v:stroke on="f"/>
              <v:imagedata o:title=""/>
              <o:lock v:ext="edit"/>
            </v:shape>
            <v:shape id="_x0000_s1536" o:spid="_x0000_s1536" style="position:absolute;left:4251;top:2228;height:176;width:9;" fillcolor="#231F20" filled="t" stroked="f" coordorigin="4251,2228" coordsize="9,176" path="m4259,2402l4259,2400,4259,2399,4259,2398,4259,2398,4259,2398,4259,2395,4259,2393,4259,2390,4258,2389,4257,2387,4257,2385,4256,2387,4256,2389,4256,2391,4256,2391,4256,2391,4256,2393,4256,2396,4256,2399,4258,2402,4258,2404,4259,2403,4259,2402xm4260,2238l4258,2235,4256,2232,4254,2228,4251,2228,4253,2232,4255,2235,4257,2238,4260,2238xm4260,2327l4259,2324,4259,2321,4258,2318,4258,2320,4259,2323,4259,2325,4260,2327xe">
              <v:path arrowok="t"/>
              <v:fill on="t" focussize="0,0"/>
              <v:stroke on="f"/>
              <v:imagedata o:title=""/>
              <o:lock v:ext="edit"/>
            </v:shape>
            <v:shape id="_x0000_s1537" o:spid="_x0000_s1537" style="position:absolute;left:4210;top:2276;height:67;width:48;" fillcolor="#F4EEC4" filled="t" stroked="f" coordorigin="4211,2276" coordsize="48,67" path="m4237,2276l4234,2276,4237,2282,4239,2287,4239,2291,4239,2300,4237,2301,4230,2299,4220,2298,4213,2300,4211,2306,4211,2312,4220,2320,4229,2331,4236,2343,4237,2322,4244,2313,4249,2319,4253,2324,4256,2330,4257,2330,4258,2320,4255,2311,4252,2302,4249,2292,4247,2287,4246,2280,4239,2276,4237,2276xe">
              <v:path arrowok="t"/>
              <v:fill on="t" focussize="0,0"/>
              <v:stroke on="f"/>
              <v:imagedata o:title=""/>
              <o:lock v:ext="edit"/>
            </v:shape>
            <v:shape id="_x0000_s1538" o:spid="_x0000_s1538" style="position:absolute;left:4231;top:2272;height:48;width:27;" fillcolor="#231F20" filled="t" stroked="f" coordorigin="4232,2273" coordsize="27,48" path="m4238,2273l4235,2273,4233,2273,4232,2273,4233,2274,4234,2276,4237,2276,4239,2276,4241,2277,4246,2280,4247,2287,4249,2292,4252,2302,4258,2320,4258,2318,4256,2309,4250,2286,4249,2284,4246,2280,4240,2274xe">
              <v:path arrowok="t"/>
              <v:fill on="t" focussize="0,0"/>
              <v:stroke on="f"/>
              <v:imagedata o:title=""/>
              <o:lock v:ext="edit"/>
            </v:shape>
            <v:shape id="_x0000_s1539" o:spid="_x0000_s1539" style="position:absolute;left:4248;top:2283;height:35;width:10;" fillcolor="#F4EEC4" filled="t" stroked="f" coordorigin="4249,2284" coordsize="10,35" path="m4249,2284l4250,2286,4251,2292,4256,2309,4258,2318,4258,2314,4257,2299,4254,2291,4249,2284xe">
              <v:path arrowok="t"/>
              <v:fill on="t" focussize="0,0"/>
              <v:stroke on="f"/>
              <v:imagedata o:title=""/>
              <o:lock v:ext="edit"/>
            </v:shape>
            <v:shape id="_x0000_s1540" o:spid="_x0000_s1540" style="position:absolute;left:3913;top:2149;height:80;width:344;" fillcolor="#231F20" filled="t" stroked="f" coordorigin="3914,2149" coordsize="344,80" path="m4103,2149l4096,2149,4082,2150,4018,2169,3988,2184,3985,2184,3975,2182,3970,2182,3921,2217,3914,2228,3917,2228,3919,2224,3929,2210,3947,2192,3964,2185,3977,2185,3985,2186,3993,2184,4060,2157,4098,2152,4119,2154,4204,2176,4248,2219,4254,2228,4257,2228,4209,2176,4111,2150,4103,2149xe">
              <v:path arrowok="t"/>
              <v:fill on="t" focussize="0,0"/>
              <v:stroke on="f"/>
              <v:imagedata o:title=""/>
              <o:lock v:ext="edit"/>
            </v:shape>
            <v:shape id="_x0000_s1541" o:spid="_x0000_s1541" style="position:absolute;left:4222;top:2228;height:10;width:35;" fillcolor="#F4EEC4" filled="t" stroked="f" coordorigin="4223,2228" coordsize="35,10" path="m4251,2228l4239,2228,4238,2230,4236,2232,4234,2232,4233,2231,4230,2231,4227,2232,4223,2232,4225,2234,4227,2236,4230,2238,4257,2238,4255,2235,4253,2232,4251,2228xe">
              <v:path arrowok="t"/>
              <v:fill on="t" focussize="0,0"/>
              <v:stroke on="f"/>
              <v:imagedata o:title=""/>
              <o:lock v:ext="edit"/>
            </v:shape>
            <v:shape id="_x0000_s1542" o:spid="_x0000_s1542" style="position:absolute;left:3916;top:2151;height:248;width:341;" fillcolor="#231F20" filled="t" stroked="f" coordorigin="3917,2152" coordsize="341,248" path="m4254,2228l4248,2219,4242,2209,4235,2201,4228,2193,4204,2176,4175,2166,4145,2159,4119,2154,4098,2152,4079,2153,4060,2157,4040,2164,4020,2171,3993,2184,3985,2186,3977,2185,3964,2185,3947,2192,3929,2210,3923,2218,3917,2228,3919,2228,3931,2212,3940,2201,3950,2193,3960,2189,3970,2187,3974,2187,3984,2189,3989,2189,4011,2178,4030,2170,4041,2166,4056,2161,4069,2157,4082,2155,4096,2154,4103,2154,4111,2155,4157,2164,4183,2170,4206,2180,4226,2195,4233,2202,4240,2210,4246,2219,4251,2228,4254,2228xm4257,2385l4253,2375,4248,2365,4246,2361,4246,2367,4242,2359,4242,2359,4246,2367,4246,2361,4242,2354,4236,2343,4236,2344,4236,2345,4235,2346,4235,2348,4235,2349,4234,2350,4242,2364,4249,2378,4253,2390,4256,2399,4256,2396,4256,2393,4256,2391,4256,2391,4256,2391,4256,2389,4257,2385xe">
              <v:path arrowok="t"/>
              <v:fill on="t" focussize="0,0"/>
              <v:stroke on="f"/>
              <v:imagedata o:title=""/>
              <o:lock v:ext="edit"/>
            </v:shape>
            <v:shape id="_x0000_s1543" o:spid="_x0000_s1543" style="position:absolute;left:3919;top:2153;height:596;width:334;" fillcolor="#F4EEC4" filled="t" stroked="f" coordorigin="3919,2154" coordsize="334,596" path="m4251,2228l4246,2219,4240,2210,4233,2202,4226,2195,4206,2180,4183,2170,4157,2164,4111,2155,4103,2154,4096,2154,4082,2155,4069,2157,4056,2161,4041,2166,4030,2170,4020,2174,3989,2189,3985,2189,3974,2187,3970,2187,3960,2189,3950,2193,3940,2201,3931,2212,3926,2219,3919,2228,3928,2228,3952,2212,3984,2197,4023,2185,4069,2180,4088,2181,4106,2183,4125,2187,4143,2193,4139,2192,4138,2189,4139,2185,4141,2183,4143,2183,4149,2184,4160,2188,4175,2198,4190,2214,4208,2214,4222,2215,4239,2223,4240,2226,4239,2228,4251,2228xm4253,2612l4253,2611,4252,2610,4203,2586,4202,2584,4201,2586,4201,2588,4201,2586,4199,2589,4200,2590,4248,2614,4243,2633,4234,2663,4221,2696,4209,2717,4209,2722,4209,2722,4200,2733,4209,2722,4209,2717,4207,2720,4199,2730,4189,2738,4179,2744,4179,2747,4179,2747,4189,2741,4189,2741,4179,2747,4180,2749,4188,2744,4196,2738,4204,2731,4211,2723,4219,2710,4222,2706,4231,2689,4237,2668,4240,2660,4249,2628,4253,2612xe">
              <v:path arrowok="t"/>
              <v:fill on="t" focussize="0,0"/>
              <v:stroke on="f"/>
              <v:imagedata o:title=""/>
              <o:lock v:ext="edit"/>
            </v:shape>
            <v:shape id="_x0000_s1544" o:spid="_x0000_s1544" style="position:absolute;left:4172;top:2273;height:886;width:78;" fillcolor="#231F20" filled="t" stroked="f" coordorigin="4173,2274" coordsize="78,886" path="m4249,2284l4248,2283,4247,2280,4246,2277,4243,2275,4240,2274,4246,2280,4249,2284xm4250,3143l4249,3141,4249,3139,4247,3136,4244,3133,4242,3131,4232,3123,4220,3119,4197,3110,4185,3107,4173,3104,4184,3109,4201,3115,4218,3123,4229,3128,4234,3131,4241,3137,4243,3139,4245,3143,4245,3145,4244,3147,4241,3152,4235,3154,4224,3156,4218,3155,4206,3153,4200,3151,4197,3149,4196,3148,4197,3150,4200,3152,4205,3155,4208,3156,4217,3158,4224,3159,4236,3158,4243,3156,4248,3150,4249,3148,4250,3146,4250,3143xe">
              <v:path arrowok="t"/>
              <v:fill on="t" focussize="0,0"/>
              <v:stroke on="f"/>
              <v:imagedata o:title=""/>
              <o:lock v:ext="edit"/>
            </v:shape>
            <v:shape id="_x0000_s1545" o:spid="_x0000_s1545" style="position:absolute;left:4179;top:2589;height:155;width:69;" fillcolor="#F4EEC4" filled="t" stroked="f" coordorigin="4179,2589" coordsize="69,155" path="m4199,2589l4194,2600,4193,2602,4198,2612,4202,2624,4206,2638,4206,2652,4204,2667,4188,2692,4185,2697,4182,2707,4180,2720,4179,2733,4179,2744,4189,2738,4234,2663,4248,2614,4200,2590,4199,2589xe">
              <v:path arrowok="t"/>
              <v:fill on="t" focussize="0,0"/>
              <v:stroke on="f"/>
              <v:imagedata o:title=""/>
              <o:lock v:ext="edit"/>
            </v:shape>
            <v:shape id="_x0000_s1546" o:spid="_x0000_s1546" style="position:absolute;left:4187;top:2440;height:110;width:62;" fillcolor="#231F20" filled="t" stroked="f" coordorigin="4187,2441" coordsize="62,110" path="m4248,2460l4247,2452,4242,2446,4240,2444,4238,2442,4235,2441,4233,2442,4231,2443,4230,2443,4228,2442,4226,2442,4225,2442,4224,2442,4235,2444,4239,2447,4238,2446,4240,2447,4240,2448,4245,2453,4245,2453,4242,2468,4234,2497,4223,2514,4212,2522,4211,2523,4216,2523,4224,2517,4235,2499,4244,2469,4246,2460,4224,2517,4203,2527,4200,2527,4200,2526,4200,2527,4203,2527,4207,2526,4213,2525,4214,2524,4203,2524,4198,2524,4194,2524,4192,2530,4190,2537,4187,2544,4188,2547,4191,2540,4188,2547,4189,2550,4193,2544,4195,2537,4198,2529,4199,2529,4247,2469,4248,2460xe">
              <v:path arrowok="t"/>
              <v:fill on="t" focussize="0,0"/>
              <v:stroke on="f"/>
              <v:imagedata o:title=""/>
              <o:lock v:ext="edit"/>
            </v:shape>
            <v:shape id="_x0000_s1547" o:spid="_x0000_s1547" style="position:absolute;left:3918;top:2311;height:322;width:327;" fillcolor="#DBA882" filled="t" stroked="f" coordorigin="3918,2311" coordsize="327,322" path="m3970,2334l3962,2340,3954,2348,3946,2355,3940,2362,3932,2373,3924,2380,3918,2383,3918,2385,3921,2397,3926,2423,3932,2460,3935,2498,3937,2523,3943,2545,3955,2563,3974,2578,3996,2594,4017,2610,4036,2624,4052,2631,4056,2632,4059,2632,4064,2632,4066,2632,4069,2632,4051,2622,4049,2620,4050,2618,4100,2578,4045,2578,4033,2575,4029,2567,4026,2561,4041,2551,4135,2551,4157,2533,4033,2533,4026,2525,4020,2522,4011,2505,4018,2505,4026,2490,4030,2481,4033,2473,4033,2463,3988,2463,3978,2463,3974,2457,3975,2442,3979,2437,4110,2437,4111,2430,4111,2430,3939,2430,3936,2428,3939,2422,3945,2416,3955,2408,3966,2400,3975,2397,3983,2395,4137,2395,4127,2386,4070,2386,4072,2380,4076,2376,4077,2374,4076,2369,3975,2369,3973,2369,3972,2368,3971,2367,3968,2355,3968,2345,3970,2334xm4135,2551l4041,2551,4053,2557,4058,2564,4058,2572,4053,2578,4045,2578,4100,2578,4135,2551xm4217,2519l4176,2519,4178,2520,4187,2544,4190,2537,4192,2530,4195,2523,4211,2523,4212,2522,4217,2519xm4110,2439l4035,2439,4037,2450,4037,2469,4037,2484,4027,2507,4027,2507,4038,2516,4046,2525,4036,2527,4033,2533,4157,2533,4174,2519,4176,2519,4217,2519,4223,2514,4234,2497,4241,2472,4175,2472,4172,2471,4170,2469,4169,2468,4168,2466,4168,2456,4169,2450,4124,2450,4114,2450,4111,2445,4110,2439xm4211,2523l4195,2523,4198,2524,4203,2524,4211,2523xm4023,2504l4027,2507,4027,2507,4023,2504xm4018,2505l4011,2505,4018,2505,4018,2505xm4224,2442l4208,2443,4198,2464,4196,2466,4195,2467,4185,2472,4241,2472,4242,2468,4245,2450,4235,2444,4224,2442xm4110,2437l3979,2437,3988,2437,3992,2442,3992,2457,3988,2463,4033,2463,4033,2450,4033,2441,4035,2439,4110,2439,4110,2437xm4174,2425l4115,2425,4124,2425,4128,2430,4128,2445,4124,2450,4169,2450,4174,2425xm4177,2407l3980,2407,3981,2411,3978,2414,3956,2418,3939,2430,4111,2430,4115,2425,4174,2425,4176,2413,4177,2407xm4137,2395l3983,2395,3980,2401,3979,2404,3979,2408,3980,2407,4177,2407,4178,2403,4179,2396,4137,2396,4137,2395xm4143,2364l4109,2364,4119,2371,4131,2381,4141,2387,4137,2396,4179,2396,4179,2394,4165,2384,4145,2367,4143,2364xm4096,2375l4078,2383,4070,2386,4127,2386,4125,2385,4096,2375xm4118,2311l4107,2318,4092,2325,4073,2332,4051,2337,4028,2344,4005,2354,3985,2364,3977,2369,3975,2369,4076,2369,4075,2366,4086,2364,4109,2364,4143,2364,4127,2342,4118,2311xe">
              <v:path arrowok="t"/>
              <v:fill on="t" focussize="0,0"/>
              <v:stroke on="f"/>
              <v:imagedata o:title=""/>
              <o:lock v:ext="edit"/>
            </v:shape>
            <v:shape id="_x0000_s1548" o:spid="_x0000_s1548" style="position:absolute;left:3928;top:2179;height:94;width:312;" fillcolor="#F4EEC4" filled="t" stroked="f" coordorigin="3928,2180" coordsize="312,94" path="m4240,2226l4239,2223,4237,2222,4237,2226,4237,2227,4236,2228,4236,2228,4237,2227,4237,2227,4237,2226,4237,2222,4237,2222,4222,2215,4208,2214,4198,2214,4190,2214,4189,2213,4189,2217,4174,2200,4174,2200,4189,2217,4189,2213,4175,2198,4160,2188,4149,2184,4149,2187,4148,2187,4148,2187,4149,2187,4149,2184,4149,2184,4144,2183,4141,2183,4141,2184,4141,2189,4141,2189,4141,2188,4141,2189,4141,2184,4139,2185,4138,2189,4139,2192,4142,2193,4141,2193,4141,2196,4131,2192,4110,2187,4110,2187,4131,2192,4131,2192,4141,2196,4141,2193,4125,2187,4106,2183,4098,2182,4098,2185,4090,2183,4069,2182,4069,2182,4090,2183,4090,2183,4098,2185,4098,2182,4088,2181,4069,2180,4063,2180,4063,2183,4025,2187,4025,2187,4063,2183,4063,2180,4023,2185,3984,2197,3952,2212,3928,2228,3932,2228,3932,2228,3936,2228,3952,2217,3973,2206,3998,2196,4026,2189,4036,2187,4047,2186,4058,2185,4069,2185,4090,2186,4112,2189,4134,2195,4156,2205,4154,2199,4150,2192,4150,2199,4148,2195,4145,2192,4142,2190,4145,2192,4148,2195,4150,2199,4150,2192,4150,2191,4143,2188,4147,2189,4158,2193,4173,2203,4188,2219,4192,2218,4207,2218,4221,2220,4234,2227,4234,2226,4229,2226,4225,2227,4225,2229,4215,2230,4225,2229,4225,2229,4225,2227,4222,2227,4207,2228,4207,2228,4203,2229,4206,2229,4213,2230,4223,2238,4227,2238,4230,2238,4227,2236,4225,2234,4223,2232,4227,2231,4230,2231,4233,2231,4234,2231,4236,2231,4238,2230,4239,2228,4240,2226xm4240,2274l4234,2268,4221,2250,4205,2242,4204,2241,4207,2244,4215,2252,4223,2262,4232,2273,4233,2273,4235,2273,4238,2273,4240,2274xe">
              <v:path arrowok="t"/>
              <v:fill on="t" focussize="0,0"/>
              <v:stroke on="f"/>
              <v:imagedata o:title=""/>
              <o:lock v:ext="edit"/>
            </v:shape>
            <v:shape id="_x0000_s1549" o:spid="_x0000_s1549" style="position:absolute;left:4174;top:2238;height:112;width:62;" fillcolor="#231F20" filled="t" stroked="f" coordorigin="4174,2238" coordsize="62,112" path="m4234,2276l4232,2273,4231,2272,4229,2269,4224,2263,4219,2259,4209,2252,4204,2249,4190,2241,4185,2238,4174,2238,4182,2242,4189,2246,4207,2256,4217,2262,4226,2272,4229,2276,4231,2277,4234,2276xm4236,2343l4229,2331,4220,2320,4211,2312,4210,2315,4210,2315,4210,2316,4210,2317,4210,2318,4219,2326,4228,2338,4234,2350,4235,2349,4235,2348,4235,2347,4235,2347,4235,2346,4236,2345,4236,2344,4236,2343xe">
              <v:path arrowok="t"/>
              <v:fill on="t" focussize="0,0"/>
              <v:stroke on="f"/>
              <v:imagedata o:title=""/>
              <o:lock v:ext="edit"/>
            </v:shape>
            <v:shape id="_x0000_s1550" o:spid="_x0000_s1550" style="position:absolute;left:4205;top:2318;height:41;width:29;" fillcolor="#4D3122" filled="t" stroked="f" coordorigin="4206,2318" coordsize="29,41" path="m4210,2318l4210,2322,4209,2324,4206,2322,4208,2330,4210,2337,4212,2345,4220,2352,4230,2358,4234,2350,4228,2338,4219,2326,4210,2318xe">
              <v:path arrowok="t"/>
              <v:fill on="t" focussize="0,0"/>
              <v:stroke on="f"/>
              <v:imagedata o:title=""/>
              <o:lock v:ext="edit"/>
            </v:shape>
            <v:shape id="_x0000_s1551" o:spid="_x0000_s1551" style="position:absolute;left:4114;top:3436;height:5;width:114;" fillcolor="#231F20" filled="t" stroked="f" coordorigin="4115,3436" coordsize="114,5" path="m4229,3436l4228,3436,4117,3436,4115,3436,4116,3441,4227,3441,4228,3439,4229,3436xe">
              <v:path arrowok="t"/>
              <v:fill on="t" focussize="0,0"/>
              <v:stroke on="f"/>
              <v:imagedata o:title=""/>
              <o:lock v:ext="edit"/>
            </v:shape>
            <v:shape id="_x0000_s1552" o:spid="_x0000_s1552" style="position:absolute;left:4163;top:2228;height:10;width:60;" fillcolor="#F4EEC4" filled="t" stroked="f" coordorigin="4164,2228" coordsize="60,10" path="m4207,2228l4164,2228,4172,2232,4179,2235,4185,2238,4223,2238,4213,2230,4206,2229,4203,2229,4207,2228xe">
              <v:path arrowok="t"/>
              <v:fill on="t" focussize="0,0"/>
              <v:stroke on="f"/>
              <v:imagedata o:title=""/>
              <o:lock v:ext="edit"/>
            </v:shape>
            <v:shape id="_x0000_s1553" o:spid="_x0000_s1553" style="position:absolute;left:3918;top:2302;height:170;width:306;" fillcolor="#231F20" filled="t" stroked="f" coordorigin="3918,2302" coordsize="306,170" path="m4211,2312l4209,2311,4208,2310,4204,2308,4202,2306,4199,2305,4199,2306,4200,2307,4201,2308,4201,2308,4201,2310,4202,2311,4202,2312,4204,2313,4206,2315,4208,2316,4210,2318,4210,2317,4210,2316,4210,2315,4209,2314,4207,2313,4205,2311,4204,2310,4205,2311,4205,2311,4207,2312,4209,2314,4209,2314,4210,2315,4211,2312xm4216,2442l4214,2442,4212,2442,4210,2442,4210,2442,4209,2443,4208,2443,4208,2444,4203,2447,4203,2447,4196,2463,4196,2463,4195,2464,4196,2463,4197,2462,4203,2447,4203,2447,4199,2449,4194,2462,4184,2467,4175,2467,4173,2466,4173,2468,4172,2467,4172,2467,4173,2468,4173,2466,4173,2462,4174,2449,4178,2431,4182,2410,4184,2391,4174,2385,4152,2366,4131,2338,4124,2307,4123,2302,4120,2304,4120,2307,4120,2307,4110,2313,4095,2321,4087,2324,4095,2321,4095,2321,4110,2313,4110,2313,4120,2307,4120,2304,4118,2305,4105,2313,4085,2322,4058,2330,4056,2331,4053,2332,4050,2332,4033,2335,4020,2340,4004,2348,4004,2352,3984,2362,3976,2367,3980,2364,3984,2362,4004,2352,4004,2348,4003,2348,3975,2364,3974,2355,3974,2345,3976,2334,3977,2328,3979,2322,3974,2325,3974,2328,3974,2328,3971,2331,3971,2340,3971,2341,3970,2353,3971,2340,3971,2331,3966,2335,3974,2328,3974,2325,3974,2326,3962,2335,3947,2347,3936,2360,3930,2367,3924,2373,3919,2377,3919,2380,3924,2376,3931,2370,3938,2361,3945,2352,3945,2352,3938,2361,3931,2370,3924,2376,3919,2380,3919,2382,3918,2383,3924,2380,3932,2373,3940,2362,3946,2355,3954,2348,3962,2340,3970,2334,3968,2345,3968,2355,3970,2367,3972,2368,3973,2369,3975,2369,3977,2369,3981,2367,3985,2364,4005,2354,4028,2344,4051,2337,4073,2332,4092,2325,4107,2318,4118,2311,4127,2342,4145,2367,4165,2384,4179,2394,4178,2403,4176,2413,4175,2421,4175,2434,4175,2434,4173,2442,4175,2434,4175,2421,4174,2424,4172,2434,4170,2446,4168,2456,4168,2465,4169,2468,4170,2469,4172,2471,4175,2472,4185,2472,4190,2469,4195,2467,4196,2466,4198,2464,4207,2446,4213,2443,4214,2443,4216,2442xm4224,2442l4222,2442,4219,2442,4216,2442,4214,2443,4224,2442xe">
              <v:path arrowok="t"/>
              <v:fill on="t" focussize="0,0"/>
              <v:stroke on="f"/>
              <v:imagedata o:title=""/>
              <o:lock v:ext="edit"/>
            </v:shape>
            <v:shape id="_x0000_s1554" o:spid="_x0000_s1554" style="position:absolute;left:4199;top:2318;height:28;width:13;" fillcolor="#4D3122" filled="t" stroked="f" coordorigin="4199,2318" coordsize="13,28" path="m4209,2342l4207,2335,4205,2328,4203,2321,4199,2318,4202,2325,4204,2332,4205,2339,4209,2342xm4212,2345l4210,2337,4208,2330,4206,2322,4204,2321,4203,2321,4205,2328,4207,2335,4209,2342,4209,2343,4212,2345xe">
              <v:path arrowok="t"/>
              <v:fill on="t" focussize="0,0"/>
              <v:stroke on="f"/>
              <v:imagedata o:title=""/>
              <o:lock v:ext="edit"/>
            </v:shape>
            <v:shape id="_x0000_s1555" o:spid="_x0000_s1555" style="position:absolute;left:4202;top:2312;height:12;width:8;" fillcolor="#3B2314" filled="t" stroked="f" coordorigin="4202,2312" coordsize="8,12" path="m4202,2312l4203,2316,4205,2319,4206,2323,4209,2324,4210,2322,4210,2318,4208,2316,4206,2315,4202,2312xe">
              <v:path arrowok="t"/>
              <v:fill on="t" focussize="0,0"/>
              <v:stroke on="f"/>
              <v:imagedata o:title=""/>
              <o:lock v:ext="edit"/>
            </v:shape>
            <v:shape id="_x0000_s1556" o:spid="_x0000_s1556" style="position:absolute;left:4176;top:2586;height:160;width:29;" fillcolor="#231F20" filled="t" stroked="f" coordorigin="4177,2586" coordsize="29,160" path="m4198,2586l4194,2594,4190,2601,4193,2608,4199,2621,4203,2636,4204,2652,4200,2665,4196,2675,4183,2696,4180,2707,4178,2720,4177,2734,4177,2745,4179,2744,4179,2733,4180,2720,4182,2707,4185,2697,4188,2692,4204,2667,4206,2652,4193,2602,4194,2600,4199,2589,4198,2586xe">
              <v:path arrowok="t"/>
              <v:fill on="t" focussize="0,0"/>
              <v:stroke on="f"/>
              <v:imagedata o:title=""/>
              <o:lock v:ext="edit"/>
            </v:shape>
            <v:shape id="_x0000_s1557" o:spid="_x0000_s1557" style="position:absolute;left:4198;top:2310;height:13;width:8;" fillcolor="#3B2314" filled="t" stroked="f" coordorigin="4199,2310" coordsize="8,13" path="m4199,2310l4200,2313,4201,2317,4203,2321,4204,2321,4206,2323,4205,2319,4203,2316,4202,2312,4201,2311,4200,2311,4199,2310xe">
              <v:path arrowok="t"/>
              <v:fill on="t" focussize="0,0"/>
              <v:stroke on="f"/>
              <v:imagedata o:title=""/>
              <o:lock v:ext="edit"/>
            </v:shape>
            <v:shape id="_x0000_s1558" o:spid="_x0000_s1558" style="position:absolute;left:4174;top:2580;height:166;width:30;" fillcolor="#231F20" filled="t" stroked="f" coordorigin="4174,2581" coordsize="30,166" path="m4202,2584l4201,2581,4200,2583,4201,2586,4202,2584xm4204,2652l4203,2636,4199,2621,4193,2608,4191,2603,4190,2601,4194,2594,4198,2586,4197,2583,4192,2592,4188,2601,4188,2603,4193,2614,4198,2625,4201,2639,4201,2652,4199,2665,4184,2690,4181,2695,4177,2707,4175,2721,4174,2735,4175,2747,4177,2745,4177,2734,4178,2720,4180,2707,4183,2696,4196,2675,4200,2665,4204,2652xe">
              <v:path arrowok="t"/>
              <v:fill on="t" focussize="0,0"/>
              <v:stroke on="f"/>
              <v:imagedata o:title=""/>
              <o:lock v:ext="edit"/>
            </v:shape>
            <v:shape id="_x0000_s1559" o:spid="_x0000_s1559" style="position:absolute;left:4080;top:2555;height:192;width:121;" fillcolor="#DBA882" filled="t" stroked="f" coordorigin="4080,2556" coordsize="121,192" path="m4186,2556l4142,2597,4088,2629,4080,2633,4105,2647,4107,2648,4106,2650,4109,2651,4123,2650,4128,2655,4128,2658,4126,2676,4127,2685,4174,2747,4174,2747,4174,2735,4175,2721,4177,2707,4181,2695,4184,2690,4199,2665,4201,2652,4201,2639,4198,2625,4193,2614,4190,2606,4188,2601,4192,2592,4197,2583,4186,2556xe">
              <v:path arrowok="t"/>
              <v:fill on="t" focussize="0,0"/>
              <v:stroke on="f"/>
              <v:imagedata o:title=""/>
              <o:lock v:ext="edit"/>
            </v:shape>
            <v:shape id="_x0000_s1560" o:spid="_x0000_s1560" style="position:absolute;left:4138;top:2543;height:854;width:63;" fillcolor="#231F20" filled="t" stroked="f" coordorigin="4139,2544" coordsize="63,854" path="m4198,3397l4196,3388,4193,3380,4187,3363,4183,3355,4178,3347,4172,3339,4164,3334,4155,3331,4151,3330,4146,3330,4143,3330,4139,3334,4139,3337,4140,3342,4141,3344,4142,3346,4141,3341,4140,3337,4141,3335,4144,3333,4146,3333,4150,3333,4152,3334,4158,3337,4161,3339,4168,3344,4172,3346,4179,3357,4187,3373,4198,3397xm4201,2586l4200,2583,4198,2581,4200,2578,4189,2550,4188,2547,4188,2547,4188,2548,4188,2548,4188,2547,4187,2544,4186,2546,4186,2547,4187,2550,4187,2549,4187,2550,4187,2550,4185,2553,4186,2556,4197,2583,4198,2586,4199,2589,4199,2589,4201,2586xm4201,2581l4200,2578,4199,2581,4200,2583,4201,2581xe">
              <v:path arrowok="t"/>
              <v:fill on="t" focussize="0,0"/>
              <v:stroke on="f"/>
              <v:imagedata o:title=""/>
              <o:lock v:ext="edit"/>
            </v:shape>
            <v:shape id="_x0000_s1561" o:spid="_x0000_s1561" style="position:absolute;left:4049;top:2518;height:113;width:138;" fillcolor="#DBA882" filled="t" stroked="f" coordorigin="4049,2519" coordsize="138,113" path="m4176,2519l4174,2519,4050,2617,4049,2620,4051,2622,4068,2632,4072,2631,4052,2619,4176,2521,4186,2547,4187,2544,4178,2520,4176,2519xe">
              <v:path arrowok="t"/>
              <v:fill on="t" focussize="0,0"/>
              <v:stroke on="f"/>
              <v:imagedata o:title=""/>
              <o:lock v:ext="edit"/>
            </v:shape>
            <v:shape id="_x0000_s1562" o:spid="_x0000_s1562" style="position:absolute;left:4077;top:2546;height:87;width:109;" fillcolor="#231F20" filled="t" stroked="f" coordorigin="4078,2547" coordsize="109,87" path="m4186,2555l4185,2553,4174,2568,4159,2582,4141,2595,4119,2608,4086,2628,4078,2631,4080,2633,4088,2629,4120,2610,4142,2597,4160,2584,4175,2571,4186,2555xm4187,2550l4186,2547,4184,2549,4185,2553,4187,2550xe">
              <v:path arrowok="t"/>
              <v:fill on="t" focussize="0,0"/>
              <v:stroke on="f"/>
              <v:imagedata o:title=""/>
              <o:lock v:ext="edit"/>
            </v:shape>
            <v:shape id="_x0000_s1563" o:spid="_x0000_s1563" style="position:absolute;left:4051;top:2521;height:110;width:134;" fillcolor="#DBA882" filled="t" stroked="f" coordorigin="4052,2521" coordsize="134,110" path="m4176,2521l4052,2619,4072,2631,4075,2630,4056,2619,4175,2525,4184,2549,4186,2547,4176,2521xe">
              <v:path arrowok="t"/>
              <v:fill on="t" focussize="0,0"/>
              <v:stroke on="f"/>
              <v:imagedata o:title=""/>
              <o:lock v:ext="edit"/>
            </v:shape>
            <v:shape id="_x0000_s1564" o:spid="_x0000_s1564" style="position:absolute;left:4075;top:2228;height:403;width:111;" fillcolor="#231F20" filled="t" stroked="f" coordorigin="4075,2228" coordsize="111,403" path="m4185,2238l4179,2235,4172,2232,4166,2229,4164,2228,4151,2228,4155,2230,4160,2232,4171,2237,4174,2238,4185,2238xm4185,2553l4184,2549,4173,2566,4158,2580,4140,2593,4118,2606,4091,2621,4082,2626,4075,2630,4078,2631,4085,2628,4111,2613,4141,2595,4159,2582,4174,2568,4185,2553xe">
              <v:path arrowok="t"/>
              <v:fill on="t" focussize="0,0"/>
              <v:stroke on="f"/>
              <v:imagedata o:title=""/>
              <o:lock v:ext="edit"/>
            </v:shape>
            <v:shape id="_x0000_s1565" o:spid="_x0000_s1565" style="position:absolute;left:4056;top:2525;height:105;width:128;" fillcolor="#DBA882" filled="t" stroked="f" coordorigin="4056,2525" coordsize="128,105" path="m4175,2525l4056,2619,4075,2630,4082,2626,4140,2593,4184,2549,4175,2525xe">
              <v:path arrowok="t"/>
              <v:fill on="t" focussize="0,0"/>
              <v:stroke on="f"/>
              <v:imagedata o:title=""/>
              <o:lock v:ext="edit"/>
            </v:shape>
            <v:shape id="_x0000_s1566" o:spid="_x0000_s1566" style="position:absolute;left:4170;top:2743;height:14;width:10;" fillcolor="#231F20" filled="t" stroked="f" coordorigin="4171,2744" coordsize="10,14" path="m4180,2756l4180,2753,4180,2749,4179,2747,4179,2744,4177,2745,4177,2756,4177,2755,4177,2754,4177,2755,4177,2756,4177,2745,4177,2755,4177,2754,4177,2751,4177,2753,4177,2755,4177,2745,4177,2745,4177,2748,4177,2745,4174,2747,4174,2747,4172,2748,4171,2748,4173,2750,4175,2752,4176,2753,4175,2752,4173,2750,4171,2751,4172,2753,4174,2755,4175,2757,4178,2758,4179,2757,4180,2756xe">
              <v:path arrowok="t"/>
              <v:fill on="t" focussize="0,0"/>
              <v:stroke on="f"/>
              <v:imagedata o:title=""/>
              <o:lock v:ext="edit"/>
            </v:shape>
            <v:shape id="_x0000_s1567" o:spid="_x0000_s1567" style="position:absolute;left:3970;top:2228;height:10;width:200;" fillcolor="#F4EEC4" filled="t" stroked="f" coordorigin="3970,2228" coordsize="200,10" path="m4169,2234l4157,2234,4157,2228,3984,2228,3984,2234,3970,2234,3970,2238,4169,2238,4169,2234xe">
              <v:path arrowok="t"/>
              <v:fill on="t" focussize="0,0"/>
              <v:stroke on="f"/>
              <v:imagedata o:title=""/>
              <o:lock v:ext="edit"/>
            </v:shape>
            <v:shape id="_x0000_s1568" o:spid="_x0000_s1568" style="position:absolute;left:4103;top:2649;height:104;width:71;" fillcolor="#231F20" filled="t" stroked="f" coordorigin="4103,2650" coordsize="71,104" path="m4172,2753l4171,2751,4171,2751,4171,2751,4171,2753,4172,2753xm4174,2747l4171,2744,4171,2748,4171,2748,4171,2748,4170,2749,4171,2748,4171,2744,4155,2722,4145,2709,4137,2698,4127,2685,4129,2690,4135,2700,4135,2700,4129,2690,4127,2685,4127,2685,4126,2676,4128,2662,4128,2658,4128,2655,4126,2654,4126,2654,4126,2653,4126,2652,4125,2653,4125,2653,4108,2653,4125,2653,4123,2651,4123,2650,4109,2651,4106,2650,4106,2651,4105,2652,4103,2654,4107,2656,4121,2655,4123,2658,4122,2672,4123,2682,4127,2691,4133,2701,4169,2749,4170,2751,4170,2751,4171,2751,4170,2751,4171,2751,4171,2751,4171,2751,4173,2750,4171,2748,4172,2747,4174,2747xe">
              <v:path arrowok="t"/>
              <v:fill on="t" focussize="0,0"/>
              <v:stroke on="f"/>
              <v:imagedata o:title=""/>
              <o:lock v:ext="edit"/>
            </v:shape>
            <v:shape id="_x0000_s1569" o:spid="_x0000_s1569" style="position:absolute;left:3936;top:2189;height:568;width:236;" fillcolor="#F4EEC4" filled="t" stroked="f" coordorigin="3936,2189" coordsize="236,568" path="m4151,2228l4123,2219,4084,2206,4026,2189,4026,2189,3998,2196,3973,2206,3952,2217,3936,2228,3969,2228,3991,2219,4004,2215,4016,2214,4031,2217,3992,2228,4151,2228xm4154,2264l4154,2263,4154,2262,4154,2261,4154,2258,4153,2248,4151,2243,4147,2248,4146,2249,4145,2251,4142,2252,4140,2254,4140,2254,4140,2254,4138,2256,4144,2258,4149,2261,4154,2264xm4171,2753l4171,2751,4171,2751,4171,2751,4170,2751,4169,2749,4164,2751,4169,2749,4149,2722,4149,2751,4149,2751,4146,2750,4149,2751,4149,2722,4133,2701,4127,2691,4123,2682,4122,2672,4123,2658,4121,2655,4107,2656,4103,2654,4101,2653,4101,2653,4101,2653,4099,2652,4093,2660,4088,2670,4086,2674,4086,2681,4086,2681,4084,2691,4086,2681,4086,2674,4083,2680,4082,2691,4090,2708,4108,2727,4128,2744,4144,2754,4147,2756,4151,2757,4160,2757,4166,2755,4171,2753xe">
              <v:path arrowok="t"/>
              <v:fill on="t" focussize="0,0"/>
              <v:stroke on="f"/>
              <v:imagedata o:title=""/>
              <o:lock v:ext="edit"/>
            </v:shape>
            <v:shape id="_x0000_s1570" o:spid="_x0000_s1570" style="position:absolute;left:4070;top:2363;height:32;width:71;" fillcolor="#231F20" filled="t" stroked="f" coordorigin="4070,2364" coordsize="71,32" path="m4124,2375l4096,2375,4125,2385,4137,2396,4139,2391,4141,2387,4131,2381,4124,2375xm4109,2364l4086,2364,4075,2366,4077,2374,4076,2376,4072,2380,4070,2386,4078,2383,4096,2375,4124,2375,4119,2371,4109,2364xe">
              <v:path arrowok="t"/>
              <v:fill on="t" focussize="0,0"/>
              <v:stroke on="f"/>
              <v:imagedata o:title=""/>
              <o:lock v:ext="edit"/>
            </v:shape>
            <v:shape id="_x0000_s1571" o:spid="_x0000_s1571" style="position:absolute;left:3932;top:2259;height:70;width:202;" fillcolor="#4D3122" filled="t" stroked="f" coordorigin="3933,2260" coordsize="202,70" path="m4037,2260l4029,2261,4017,2263,3997,2270,3964,2290,3953,2293,3949,2298,3945,2304,3938,2317,3933,2329,3974,2306,3989,2300,3993,2303,3991,2318,3990,2329,3999,2319,4005,2322,4005,2324,4007,2327,4014,2328,4029,2327,4054,2319,4059,2318,4097,2302,4127,2288,4133,2287,4134,2282,4125,2279,4105,2274,4089,2281,4072,2287,4058,2291,4046,2292,4033,2290,4027,2285,4029,2280,4038,2273,4047,2266,4049,2262,4037,2260xe">
              <v:path arrowok="t"/>
              <v:fill on="t" focussize="0,0"/>
              <v:stroke on="f"/>
              <v:imagedata o:title=""/>
              <o:lock v:ext="edit"/>
            </v:shape>
            <v:shape id="_x0000_s1572" o:spid="_x0000_s1572" style="position:absolute;left:3913;top:2384;height:1052;width:223;" fillcolor="#231F20" filled="t" stroked="f" coordorigin="3914,2385" coordsize="223,1052" path="m4075,2831l4074,2820,4073,2803,4069,2786,4064,2770,4057,2754,4063,2770,4068,2786,4071,2803,4072,2820,4072,2831,4070,2842,4065,2864,4061,2874,4054,2885,4054,2886,4057,2888,4058,2887,4065,2876,4069,2865,4074,2843,4075,2831xm4106,2783l4105,2790,4104,2797,4102,2804,4101,2810,4099,2816,4098,2823,4094,2836,4091,2842,4089,2848,4086,2854,4083,2860,4081,2867,4078,2873,4077,2880,4075,2887,4075,2891,4075,2895,4075,2898,4076,2899,4076,2900,4078,2901,4080,2901,4080,2900,4081,2899,4082,2897,4082,2896,4084,2893,4085,2892,4088,2888,4090,2885,4092,2883,4096,2877,4101,2873,4106,2868,4100,2872,4095,2876,4090,2881,4088,2883,4086,2886,4083,2889,4082,2890,4081,2891,4080,2893,4079,2895,4079,2895,4079,2895,4079,2896,4079,2895,4079,2895,4079,2895,4078,2897,4078,2897,4078,2897,4078,2897,4079,2895,4079,2892,4080,2887,4081,2883,4083,2875,4085,2868,4088,2862,4090,2856,4093,2850,4098,2837,4100,2830,4101,2824,4103,2814,4105,2804,4106,2793,4106,2783xm4107,2648l4105,2647,4105,2647,4105,2650,4104,2649,4104,2649,4105,2650,4105,2647,4104,2646,4104,2649,4104,2649,4104,2649,4104,2649,4104,2649,4104,2652,4103,2652,4103,2652,4104,2652,4104,2649,4100,2647,4100,2650,4100,2650,4100,2650,4085,2643,4092,2646,4100,2650,4100,2650,4100,2650,4100,2647,4095,2645,4086,2641,4085,2641,4086,2641,4095,2645,4095,2645,4104,2649,4104,2649,4104,2649,4104,2646,4080,2633,4078,2634,4080,2633,4078,2631,4078,2631,4078,2631,4077,2631,4077,2631,4076,2632,4077,2632,4077,2631,4077,2631,4075,2630,4074,2630,4073,2630,4072,2631,4075,2632,4073,2632,4073,2633,4073,2633,4072,2633,4073,2633,4073,2633,4073,2632,4072,2631,4071,2631,4070,2631,4068,2632,4072,2633,4068,2634,4065,2635,4059,2635,4052,2634,4042,2630,4032,2624,4021,2616,4000,2600,3982,2586,3973,2580,3955,2566,3942,2548,3935,2526,3932,2498,3930,2460,3924,2424,3916,2385,3914,2386,3917,2399,3922,2426,3927,2462,3930,2498,3933,2527,3940,2549,3953,2568,3972,2582,3981,2588,3990,2595,4019,2618,4031,2627,4041,2633,4051,2636,4059,2637,4066,2637,4070,2637,4075,2635,4085,2641,4083,2641,4075,2649,4065,2658,4054,2666,4047,2671,4026,2680,4012,2693,4002,2706,3997,2716,3997,2722,3996,2726,3994,2729,3996,2726,3997,2722,3997,2716,3996,2720,3994,2725,3990,2732,3986,2740,3987,2740,3988,2741,3988,2741,3988,2741,3989,2742,3989,2743,3989,2744,3994,2736,3998,2728,4000,2721,4006,2709,4015,2696,4029,2684,4048,2675,4057,2670,4068,2662,4079,2653,4086,2646,4099,2652,4101,2653,4102,2651,4101,2653,4102,2654,4103,2654,4105,2652,4105,2652,4106,2650,4106,2650,4106,2650,4106,2650,4107,2648xm4128,2431l4124,2425,4119,2425,4115,2425,4111,2430,4110,2445,4114,2450,4124,2450,4128,2445,4128,2438,4128,2431xm4137,3133l4136,3122,4134,3116,4134,3122,4134,3122,4130,3113,4124,3104,4130,3113,4130,3113,4134,3122,4134,3116,4132,3111,4125,3101,4119,3090,4114,3079,4114,3079,4114,3079,4114,3079,4112,3078,4111,3078,4111,3078,4110,3078,4111,3078,4105,3064,4104,3059,4105,3064,4105,3064,4111,3078,4112,3078,4112,3078,4114,3079,4108,3064,4103,3050,4100,3036,4098,3022,4096,3007,4091,2988,4091,2988,4091,2998,4089,2988,4083,2966,4080,2956,4083,2966,4083,2966,4089,2988,4091,2998,4091,2988,4085,2967,4078,2944,4078,2944,4078,2944,4078,2944,4080,2942,4080,2940,4079,2939,4077,2939,4077,2939,4077,2939,4078,2941,4078,2941,4078,2942,4078,2942,4078,2941,4077,2939,4076,2939,4076,2939,4077,2939,4076,2935,4075,2931,4073,2927,4073,2927,4074,2928,4073,2929,4072,2930,4074,2936,4075,2939,4072,2940,4073,2941,4073,2943,4074,2944,4074,2944,4075,2944,4076,2944,4076,2944,4074,2944,4081,2968,4087,2989,4091,3008,4093,3022,4095,3036,4098,3051,4103,3066,4109,3081,4111,3084,4112,3087,4114,3090,4114,3088,4114,3090,4118,3098,4123,3106,4128,3114,4131,3123,4132,3133,4129,3144,4127,3152,4127,3159,4126,3162,4126,3162,4126,3162,4114,3189,4126,3162,4126,3162,4126,3162,4127,3159,4127,3152,4126,3156,4126,3156,4126,3156,4125,3159,4122,3164,4105,3202,4109,3209,4115,3237,4112,3265,4104,3288,4098,3299,4098,3303,4096,3305,4098,3308,4096,3305,4098,3303,4098,3299,4097,3300,4092,3306,4100,3316,4104,3322,4104,3322,4104,3322,4103,3355,4106,3389,4109,3417,4112,3436,4115,3436,4117,3436,4114,3418,4111,3391,4108,3359,4109,3326,4109,3326,4109,3323,4109,3323,4109,3323,4109,3323,4109,3320,4107,3318,4107,3318,4107,3318,4107,3317,4107,3321,4107,3324,4107,3324,4107,3324,4107,3321,4107,3321,4107,3317,4105,3315,4105,3316,4105,3316,4105,3319,4105,3318,4105,3318,4105,3318,4105,3318,4105,3319,4105,3316,4105,3316,4105,3315,4102,3310,4099,3305,4101,3303,4108,3290,4117,3266,4120,3236,4113,3206,4111,3202,4127,3165,4130,3159,4130,3158,4130,3158,4130,3158,4130,3155,4129,3155,4130,3155,4130,3155,4130,3158,4134,3145,4137,3133xe">
              <v:path arrowok="t"/>
              <v:fill on="t" focussize="0,0"/>
              <v:stroke on="f"/>
              <v:imagedata o:title=""/>
              <o:lock v:ext="edit"/>
            </v:shape>
            <v:shape id="_x0000_s1573" o:spid="_x0000_s1573" style="position:absolute;left:3963;top:2238;height:11;width:110;" fillcolor="#F4EEC4" filled="t" stroked="f" coordorigin="3964,2238" coordsize="110,11" path="m4074,2238l3965,2238,3964,2239,3983,2243,4012,2249,4028,2245,4043,2242,4059,2240,4074,2239,4074,2238xe">
              <v:path arrowok="t"/>
              <v:fill on="t" focussize="0,0"/>
              <v:stroke on="f"/>
              <v:imagedata o:title=""/>
              <o:lock v:ext="edit"/>
            </v:shape>
            <v:shape id="_x0000_s1574" o:spid="_x0000_s1574" style="position:absolute;left:3915;top:2383;height:707;width:159;" fillcolor="#231F20" filled="t" stroked="f" coordorigin="3916,2383" coordsize="159,707" path="m4004,2953l3990,2970,3980,2986,3979,2991,3988,2974,4004,2953xm4072,2633l4068,2632,4066,2632,4059,2632,4052,2631,4036,2624,4017,2610,3996,2594,3974,2578,3955,2563,3943,2545,3937,2523,3935,2498,3934,2469,3932,2447,3927,2422,3918,2385,3918,2383,3916,2385,3918,2396,3924,2424,3929,2460,3932,2498,3935,2526,3942,2548,3955,2566,3973,2580,3982,2586,3991,2593,4021,2616,4032,2624,4042,2630,4052,2634,4056,2634,4065,2635,4068,2634,4072,2633xm4075,2939l4074,2936,4073,2933,4072,2930,4073,2929,4074,2928,4073,2927,4073,2927,4073,2927,4073,2927,4073,2926,4073,2926,4073,2926,4073,2925,4073,2925,4073,2925,4073,2925,4071,2919,4071,2928,4071,2926,4070,2926,4071,2926,4071,2928,4071,2919,4070,2916,4070,2925,4070,2925,4069,2925,4070,2925,4070,2916,4069,2912,4065,2899,4064,2891,4064,2890,4062,2888,4061,2888,4060,2889,4043,2907,4015,2939,4004,2953,4014,2942,4060,2892,4049,2905,4020,2937,3992,2973,3978,2998,3974,3012,3974,3012,3968,3023,3968,3023,3961,3031,3968,3023,3974,3012,3978,2998,3979,2991,3975,2998,3972,3011,3966,3022,3958,3031,3949,3038,3944,3041,3944,3058,3944,3068,3944,3064,3944,3058,3944,3041,3940,3044,3942,3086,3942,3087,3939,3089,3940,3088,3942,3089,3944,3090,3947,3085,3946,3068,3946,3058,3945,3048,3945,3048,3947,3045,3952,3042,3961,3034,3970,3025,3977,3013,3980,2999,3990,2980,4011,2952,4037,2921,4060,2896,4062,2904,4064,2914,4068,2925,4068,2925,4068,2927,4069,2928,4069,2930,4070,2933,4071,2936,4072,2940,4075,2939xe">
              <v:path arrowok="t"/>
              <v:fill on="t" focussize="0,0"/>
              <v:stroke on="f"/>
              <v:imagedata o:title=""/>
              <o:lock v:ext="edit"/>
            </v:shape>
            <v:shape id="_x0000_s1575" o:spid="_x0000_s1575" style="position:absolute;left:3919;top:2300;height:77;width:139;" fillcolor="#3B2314" filled="t" stroked="f" coordorigin="3919,2300" coordsize="139,77" path="m3989,2300l3933,2329,3919,2377,3924,2373,3930,2367,3943,2350,3950,2343,3960,2335,3979,2322,3976,2334,3974,2345,3974,2355,3975,2364,3983,2360,4002,2350,4027,2339,4050,2332,4058,2330,4054,2319,4029,2327,4014,2328,4007,2327,4005,2324,4005,2322,3999,2319,3990,2329,3991,2318,3993,2303,3989,2300xe">
              <v:path arrowok="t"/>
              <v:fill on="t" focussize="0,0"/>
              <v:stroke on="f"/>
              <v:imagedata o:title=""/>
              <o:lock v:ext="edit"/>
            </v:shape>
            <v:shape id="_x0000_s1576" o:spid="_x0000_s1576" style="position:absolute;left:4011;top:2438;height:140;width:47;" fillcolor="#231F20" filled="t" stroked="f" coordorigin="4011,2439" coordsize="47,140" path="m4046,2525l4038,2516,4031,2510,4023,2504,4027,2507,4037,2484,4037,2466,4037,2450,4035,2439,4033,2441,4033,2446,4032,2460,4030,2476,4026,2490,4018,2505,4011,2505,4020,2522,4026,2525,4033,2533,4036,2527,4046,2525xm4058,2564l4053,2557,4041,2551,4026,2561,4029,2567,4033,2575,4045,2578,4053,2578,4058,2572,4058,2564xe">
              <v:path arrowok="t"/>
              <v:fill on="t" focussize="0,0"/>
              <v:stroke on="f"/>
              <v:imagedata o:title=""/>
              <o:lock v:ext="edit"/>
            </v:shape>
            <v:shape id="_x0000_s1577" o:spid="_x0000_s1577" style="position:absolute;left:3953;top:2254;height:39;width:89;" fillcolor="#3B2314" filled="t" stroked="f" coordorigin="3953,2254" coordsize="89,39" path="m4013,2254l3996,2261,3980,2270,3966,2280,3953,2293,3964,2290,3979,2281,3997,2270,4017,2263,4029,2261,4037,2260,4041,2261,4041,2260,4032,2259,4013,2254xe">
              <v:path arrowok="t"/>
              <v:fill on="t" focussize="0,0"/>
              <v:stroke on="f"/>
              <v:imagedata o:title=""/>
              <o:lock v:ext="edit"/>
            </v:shape>
            <v:shape id="_x0000_s1578" o:spid="_x0000_s1578" style="position:absolute;left:3968;top:2216;height:12;width:63;" fillcolor="#F4EEC4" filled="t" stroked="f" coordorigin="3969,2217" coordsize="63,12" path="m4014,2217l3994,2220,3969,2228,3992,2228,4004,2225,4012,2222,4020,2220,4031,2217,4026,2217,4014,2217xe">
              <v:path arrowok="t"/>
              <v:fill on="t" focussize="0,0"/>
              <v:stroke on="f"/>
              <v:imagedata o:title=""/>
              <o:lock v:ext="edit"/>
            </v:shape>
            <v:shape id="_x0000_s1579" o:spid="_x0000_s1579" style="position:absolute;left:3960;top:2239;height:12;width:52;" fillcolor="#231F20" filled="t" stroked="f" coordorigin="3960,2239" coordsize="52,12" path="m3964,2239l3961,2240,3960,2241,3970,2243,3982,2245,4008,2251,4012,2249,4006,2248,3983,2243,3973,2241,3964,2239xe">
              <v:path arrowok="t"/>
              <v:fill on="t" focussize="0,0"/>
              <v:stroke on="f"/>
              <v:imagedata o:title=""/>
              <o:lock v:ext="edit"/>
            </v:shape>
            <v:shape id="_x0000_s1580" o:spid="_x0000_s1580" style="position:absolute;left:3949;top:2252;height:41;width:63;" fillcolor="#3B2314" filled="t" stroked="f" coordorigin="3950,2252" coordsize="63,41" path="m4013,2254l4008,2253,4005,2252,4004,2252,3989,2259,3975,2267,3961,2277,3950,2289,3951,2292,3953,2293,3966,2280,3980,2270,3996,2261,4013,2254xe">
              <v:path arrowok="t"/>
              <v:fill on="t" focussize="0,0"/>
              <v:stroke on="f"/>
              <v:imagedata o:title=""/>
              <o:lock v:ext="edit"/>
            </v:shape>
            <v:shape id="_x0000_s1581" o:spid="_x0000_s1581" style="position:absolute;left:3957;top:2240;height:12;width:51;" fillcolor="#231F20" filled="t" stroked="f" coordorigin="3958,2241" coordsize="51,12" path="m3960,2241l3958,2242,3958,2243,3967,2245,3978,2247,3991,2249,4004,2252,4008,2251,3982,2245,3970,2243,3960,2241xe">
              <v:path arrowok="t"/>
              <v:fill on="t" focussize="0,0"/>
              <v:stroke on="f"/>
              <v:imagedata o:title=""/>
              <o:lock v:ext="edit"/>
            </v:shape>
            <v:shape id="_x0000_s1582" o:spid="_x0000_s1582" style="position:absolute;left:3948;top:2243;height:47;width:56;" fillcolor="#3B2314" filled="t" stroked="f" coordorigin="3949,2243" coordsize="56,47" path="m3958,2243l3952,2249,3968,2251,3979,2249,3973,2251,3962,2257,3952,2268,3949,2283,3949,2286,3949,2288,3950,2289,3961,2277,3975,2267,3989,2259,4004,2252,3978,2247,3967,2245,3958,2243xe">
              <v:path arrowok="t"/>
              <v:fill on="t" focussize="0,0"/>
              <v:stroke on="f"/>
              <v:imagedata o:title=""/>
              <o:lock v:ext="edit"/>
            </v:shape>
            <v:shape id="_x0000_s1583" o:spid="_x0000_s1583" style="position:absolute;left:3951;top:2228;height:10;width:41;" fillcolor="#F4EEC4" filled="t" stroked="f" coordorigin="3951,2228" coordsize="41,10" path="m3992,2228l3969,2228,3967,2229,3959,2233,3955,2235,3951,2238,3953,2238,3956,2238,3959,2238,3965,2238,3968,2237,3975,2234,3984,2231,3992,2228xe">
              <v:path arrowok="t"/>
              <v:fill on="t" focussize="0,0"/>
              <v:stroke on="f"/>
              <v:imagedata o:title=""/>
              <o:lock v:ext="edit"/>
            </v:shape>
            <v:shape id="_x0000_s1584" o:spid="_x0000_s1584" style="position:absolute;left:3896;top:2436;height:913;width:96;" fillcolor="#231F20" filled="t" stroked="f" coordorigin="3897,2437" coordsize="96,913" path="m3989,2743l3989,2742,3988,2741,3988,2741,3988,2741,3988,2741,3988,2741,3988,2741,3988,2741,3987,2742,3986,2744,3987,2742,3988,2741,3988,2741,3987,2740,3986,2740,3986,2746,3985,2745,3967,2773,3944,2803,3936,2813,3944,2803,3967,2773,3985,2745,3983,2744,3984,2745,3985,2745,3985,2745,3986,2745,3986,2746,3986,2740,3986,2740,3985,2741,3984,2743,3983,2744,3970,2763,3955,2784,3939,2806,3900,2855,3899,2861,3899,2861,3898,2863,3897,2866,3897,2867,3897,2867,3904,2859,3911,2849,3943,2808,3960,2786,3976,2764,3988,2746,3988,2745,3988,2745,3988,2745,3988,2745,3988,2745,3989,2744,3989,2744,3989,2743xm3991,3272l3988,3257,3984,3241,3979,3229,3971,3218,3958,3207,3957,3206,3957,3209,3945,3200,3937,3194,3932,3188,3925,3178,3927,3181,3933,3188,3943,3198,3957,3209,3957,3206,3946,3197,3936,3188,3930,3181,3927,3177,3926,3171,3926,3160,3926,3136,3925,3126,3925,3116,3924,3106,3922,3108,3922,3107,3920,3109,3921,3121,3921,3172,3922,3179,3923,3180,3925,3183,3932,3190,3942,3200,3956,3211,3968,3221,3975,3231,3980,3243,3983,3258,3986,3271,3983,3279,3978,3291,3978,3303,3978,3303,3977,3305,3978,3303,3978,3291,3978,3292,3976,3297,3976,3303,3976,3309,3975,3310,3975,3310,3949,3330,3945,3338,3943,3340,3940,3340,3937,3337,3936,3335,3933,3337,3933,3337,3933,3337,3932,3337,3930,3336,3930,3336,3927,3339,3919,3344,3912,3346,3912,3349,3912,3349,3919,3347,3928,3341,3931,3338,3933,3341,3937,3345,3941,3345,3943,3347,3943,3347,3944,3345,3944,3345,3947,3343,3953,3333,3958,3329,3964,3325,3980,3312,3981,3303,3981,3298,3983,3293,3991,3272xm3992,2443l3988,2437,3983,2437,3979,2437,3974,2443,3974,2457,3978,2463,3988,2463,3992,2457,3992,2443xe">
              <v:path arrowok="t"/>
              <v:fill on="t" focussize="0,0"/>
              <v:stroke on="f"/>
              <v:imagedata o:title=""/>
              <o:lock v:ext="edit"/>
            </v:shape>
            <v:shape id="_x0000_s1585" o:spid="_x0000_s1585" style="position:absolute;left:3828;top:3109;height:242;width:157;" fillcolor="#DBA882" filled="t" stroked="f" coordorigin="3829,3109" coordsize="157,242" path="m3920,3109l3907,3119,3893,3127,3877,3132,3861,3133,3849,3131,3838,3124,3829,3114,3829,3121,3834,3140,3840,3158,3856,3203,3857,3206,3856,3215,3852,3229,3845,3249,3829,3295,3829,3311,3877,3350,3878,3351,3882,3351,3875,3345,3868,3340,3853,3327,3843,3315,3841,3310,3843,3315,3855,3326,3871,3338,3879,3344,3888,3349,3898,3346,3905,3346,3899,3339,3872,3308,3865,3299,3872,3307,3895,3330,3911,3345,3917,3342,3928,3334,3923,3328,3918,3321,3908,3306,3899,3289,3904,3297,3921,3319,3932,3332,3938,3329,3943,3325,3948,3318,3949,3315,3950,3309,3950,3305,3947,3295,3944,3289,3933,3267,3932,3263,3935,3269,3939,3274,3942,3280,3946,3273,3952,3266,3955,3262,3959,3260,3956,3263,3953,3267,3949,3275,3946,3283,3945,3284,3951,3295,3954,3304,3955,3308,3954,3316,3952,3320,3947,3329,3941,3333,3935,3336,3940,3340,3943,3340,3945,3338,3949,3330,3975,3310,3976,3297,3986,3271,3983,3258,3980,3243,3975,3231,3968,3221,3942,3200,3931,3190,3923,3180,3921,3172,3921,3121,3920,3109xe">
              <v:path arrowok="t"/>
              <v:fill on="t" focussize="0,0"/>
              <v:stroke on="f"/>
              <v:imagedata o:title=""/>
              <o:lock v:ext="edit"/>
            </v:shape>
            <v:shape id="_x0000_s1586" o:spid="_x0000_s1586" style="position:absolute;left:3936;top:2395;height:35;width:48;" fillcolor="#231F20" filled="t" stroked="f" coordorigin="3936,2395" coordsize="48,35" path="m3983,2395l3975,2397,3966,2400,3955,2408,3945,2416,3939,2422,3936,2428,3939,2430,3956,2418,3978,2414,3981,2411,3980,2408,3979,2408,3979,2404,3980,2401,3983,2395xm3980,2407l3979,2408,3980,2408,3980,2407xe">
              <v:path arrowok="t"/>
              <v:fill on="t" focussize="0,0"/>
              <v:stroke on="f"/>
              <v:imagedata o:title=""/>
              <o:lock v:ext="edit"/>
            </v:shape>
            <v:shape id="_x0000_s1587" o:spid="_x0000_s1587" style="position:absolute;left:3897;top:2242;height:99;width:82;" fillcolor="#4D3122" filled="t" stroked="f" coordorigin="3897,2242" coordsize="82,99" path="m3952,2242l3947,2242,3945,2243,3942,2244,3926,2256,3915,2269,3916,2278,3923,2277,3913,2297,3906,2312,3899,2327,3897,2337,3905,2340,3910,2340,3917,2337,3926,2333,3929,2325,3933,2317,3941,2301,3945,2295,3950,2289,3949,2288,3949,2286,3949,2284,3952,2268,3962,2257,3973,2251,3979,2249,3977,2249,3968,2251,3952,2249,3958,2243,3952,2242xe">
              <v:path arrowok="t"/>
              <v:fill on="t" focussize="0,0"/>
              <v:stroke on="f"/>
              <v:imagedata o:title=""/>
              <o:lock v:ext="edit"/>
            </v:shape>
            <v:shape id="_x0000_s1588" o:spid="_x0000_s1588" style="position:absolute;left:3924;top:2228;height:11;width:44;" fillcolor="#F4EEC4" filled="t" stroked="f" coordorigin="3925,2228" coordsize="44,11" path="m3965,2238l3959,2238,3960,2238,3962,2239,3964,2239,3965,2238xm3969,2228l3936,2228,3931,2232,3928,2235,3925,2238,3944,2238,3945,2238,3947,2237,3951,2238,3955,2235,3959,2233,3963,2231,3969,2228xe">
              <v:path arrowok="t"/>
              <v:fill on="t" focussize="0,0"/>
              <v:stroke on="f"/>
              <v:imagedata o:title=""/>
              <o:lock v:ext="edit"/>
            </v:shape>
            <v:shape id="_x0000_s1589" o:spid="_x0000_s1589" style="position:absolute;left:3931;top:2237;height:1099;width:33;" fillcolor="#231F20" filled="t" stroked="f" coordorigin="3932,2237" coordsize="33,1099" path="m3942,3284l3941,3283,3941,3283,3942,3284xm3951,2238l3949,2237,3947,2237,3945,2238,3944,2238,3944,2238,3950,2238,3951,2238xm3955,3308l3954,3304,3951,3295,3948,3290,3945,3285,3945,3284,3944,3285,3942,3285,3942,3284,3944,3289,3947,3295,3949,3302,3950,3305,3950,3309,3950,3312,3949,3315,3948,3318,3943,3325,3938,3329,3932,3332,3933,3333,3933,3333,3934,3333,3936,3336,3941,3333,3947,3329,3952,3320,3954,3316,3954,3312,3955,3308xm3959,3260l3955,3262,3952,3266,3947,3271,3946,3273,3944,3276,3943,3278,3942,3280,3939,3274,3935,3269,3932,3263,3933,3267,3935,3270,3941,3283,3942,3282,3942,3280,3943,3281,3945,3283,3945,3284,3946,3283,3947,3281,3947,3279,3949,3275,3950,3273,3951,3271,3953,3267,3956,3263,3959,3260xm3964,2239l3962,2239,3960,2238,3959,2238,3956,2238,3953,2238,3951,2238,3950,2238,3947,2240,3947,2240,3944,2242,3942,2244,3944,2243,3945,2243,3946,2243,3947,2242,3952,2242,3954,2243,3958,2243,3958,2242,3959,2242,3960,2241,3961,2240,3964,2239xe">
              <v:path arrowok="t"/>
              <v:fill on="t" focussize="0,0"/>
              <v:stroke on="f"/>
              <v:imagedata o:title=""/>
              <o:lock v:ext="edit"/>
            </v:shape>
            <v:shape id="_x0000_s1590" o:spid="_x0000_s1590" style="position:absolute;left:3929;top:2291;height:40;width:24;" fillcolor="#4D3122" filled="t" stroked="f" coordorigin="3929,2292" coordsize="24,40" path="m3951,2292l3929,2331,3933,2329,3935,2323,3938,2317,3945,2304,3949,2298,3953,2293,3951,2292xe">
              <v:path arrowok="t"/>
              <v:fill on="t" focussize="0,0"/>
              <v:stroke on="f"/>
              <v:imagedata o:title=""/>
              <o:lock v:ext="edit"/>
            </v:shape>
            <v:shape id="_x0000_s1591" o:spid="_x0000_s1591" style="position:absolute;left:3919;top:2238;height:6;width:31;" fillcolor="#231F20" filled="t" stroked="f" coordorigin="3920,2238" coordsize="31,6" path="m3950,2238l3944,2238,3940,2239,3930,2240,3922,2241,3920,2244,3928,2243,3940,2242,3945,2240,3946,2240,3947,2240,3950,2238xe">
              <v:path arrowok="t"/>
              <v:fill on="t" focussize="0,0"/>
              <v:stroke on="f"/>
              <v:imagedata o:title=""/>
              <o:lock v:ext="edit"/>
            </v:shape>
            <v:shape id="_x0000_s1592" o:spid="_x0000_s1592" style="position:absolute;left:3926;top:2289;height:44;width:26;" fillcolor="#4D3122" filled="t" stroked="f" coordorigin="3926,2289" coordsize="26,44" path="m3950,2289l3926,2333,3929,2331,3932,2324,3935,2317,3943,2303,3947,2297,3951,2292,3950,2289xe">
              <v:path arrowok="t"/>
              <v:fill on="t" focussize="0,0"/>
              <v:stroke on="f"/>
              <v:imagedata o:title=""/>
              <o:lock v:ext="edit"/>
            </v:shape>
            <v:shape id="_x0000_s1593" o:spid="_x0000_s1593" style="position:absolute;left:3844;top:2240;height:1045;width:116;" fillcolor="#231F20" filled="t" stroked="f" coordorigin="3844,2240" coordsize="116,1045" path="m3945,3284l3945,3283,3944,3282,3943,3281,3942,3280,3942,3281,3942,3282,3941,3283,3942,3285,3944,3285,3945,3284xm3947,2240l3946,2240,3945,2240,3945,2241,3940,2242,3928,2243,3920,2244,3918,2246,3925,2246,3936,2245,3942,2244,3944,2242,3946,2241,3947,2240xm3960,2991l3951,2979,3941,2967,3931,2956,3920,2945,3913,2939,3903,2933,3892,2929,3884,2926,3874,2924,3863,2925,3858,2926,3852,2927,3846,2934,3845,2937,3844,2943,3845,2945,3845,2948,3846,2956,3846,2969,3845,2978,3845,2980,3845,2983,3846,2985,3848,2986,3850,2986,3851,2985,3852,2984,3854,2983,3859,2980,3864,2977,3868,2975,3877,2971,3887,2969,3897,2971,3890,2969,3887,2967,3876,2969,3862,2975,3850,2982,3849,2982,3848,2983,3848,2983,3848,2982,3849,2978,3851,2969,3851,2957,3849,2945,3849,2943,3849,2942,3849,2938,3850,2936,3855,2932,3859,2931,3873,2929,3883,2931,3897,2935,3901,2937,3910,2942,3914,2945,3918,2948,3925,2954,3932,2961,3939,2969,3946,2976,3955,2986,3960,2991xe">
              <v:path arrowok="t"/>
              <v:fill on="t" focussize="0,0"/>
              <v:stroke on="f"/>
              <v:imagedata o:title=""/>
              <o:lock v:ext="edit"/>
            </v:shape>
            <v:shape id="_x0000_s1594" o:spid="_x0000_s1594" style="position:absolute;left:3922;top:2238;height:3;width:22;" fillcolor="#F4EEC4" filled="t" stroked="f" coordorigin="3922,2238" coordsize="22,3" path="m3944,2238l3925,2238,3922,2241,3930,2240,3940,2239,3944,2238xe">
              <v:path arrowok="t"/>
              <v:fill on="t" focussize="0,0"/>
              <v:stroke on="f"/>
              <v:imagedata o:title=""/>
              <o:lock v:ext="edit"/>
            </v:shape>
            <v:shape id="_x0000_s1595" o:spid="_x0000_s1595" style="position:absolute;left:3923;top:3088;height:18;width:21;" fillcolor="#231F20" filled="t" stroked="f" coordorigin="3924,3088" coordsize="21,18" path="m3944,3090l3942,3089,3940,3088,3939,3089,3939,3093,3938,3092,3939,3093,3939,3089,3939,3089,3938,3089,3938,3090,3938,3089,3935,3090,3934,3091,3934,3094,3930,3098,3927,3100,3930,3098,3934,3094,3934,3091,3926,3098,3924,3100,3924,3103,3924,3104,3924,3106,3926,3104,3928,3103,3934,3098,3937,3095,3940,3093,3941,3093,3942,3092,3943,3091,3944,3090xe">
              <v:path arrowok="t"/>
              <v:fill on="t" focussize="0,0"/>
              <v:stroke on="f"/>
              <v:imagedata o:title=""/>
              <o:lock v:ext="edit"/>
            </v:shape>
            <v:shape id="_x0000_s1596" o:spid="_x0000_s1596" style="position:absolute;left:3921;top:2228;height:10;width:15;" fillcolor="#F4EEC4" filled="t" stroked="f" coordorigin="3921,2228" coordsize="15,10" path="m3936,2228l3932,2228,3927,2232,3924,2235,3921,2238,3925,2238,3928,2235,3931,2232,3936,2228xe">
              <v:path arrowok="t"/>
              <v:fill on="t" focussize="0,0"/>
              <v:stroke on="f"/>
              <v:imagedata o:title=""/>
              <o:lock v:ext="edit"/>
            </v:shape>
            <v:shape id="_x0000_s1597" o:spid="_x0000_s1597" style="position:absolute;left:3898;top:3289;height:48;width:37;" fillcolor="#231F20" filled="t" stroked="f" coordorigin="3899,3289" coordsize="37,48" path="m3935,3335l3935,3335,3934,3333,3934,3333,3933,3333,3933,3332,3933,3333,3931,3332,3933,3333,3933,3332,3932,3332,3931,3332,3932,3332,3933,3332,3932,3332,3927,3325,3921,3319,3913,3308,3910,3304,3907,3301,3904,3297,3899,3289,3901,3294,3933,3337,3933,3337,3932,3335,3932,3335,3932,3335,3933,3337,3935,3335xe">
              <v:path arrowok="t"/>
              <v:fill on="t" focussize="0,0"/>
              <v:stroke on="f"/>
              <v:imagedata o:title=""/>
              <o:lock v:ext="edit"/>
            </v:shape>
            <v:shape id="_x0000_s1598" o:spid="_x0000_s1598" style="position:absolute;left:3917;top:2228;height:10;width:14;" fillcolor="#F4EEC4" filled="t" stroked="f" coordorigin="3918,2228" coordsize="14,10" path="m3932,2228l3928,2228,3924,2232,3920,2235,3918,2238,3921,2238,3924,2235,3928,2232,3932,2228xe">
              <v:path arrowok="t"/>
              <v:fill on="t" focussize="0,0"/>
              <v:stroke on="f"/>
              <v:imagedata o:title=""/>
              <o:lock v:ext="edit"/>
            </v:shape>
            <v:shape id="_x0000_s1599" o:spid="_x0000_s1599" style="position:absolute;left:3916;top:2329;height:50;width:17;" fillcolor="#3B2314" filled="t" stroked="f" coordorigin="3917,2329" coordsize="17,50" path="m3933,2329l3917,2379,3919,2377,3921,2368,3924,2357,3928,2343,3933,2329xe">
              <v:path arrowok="t"/>
              <v:fill on="t" focussize="0,0"/>
              <v:stroke on="f"/>
              <v:imagedata o:title=""/>
              <o:lock v:ext="edit"/>
            </v:shape>
            <v:shape id="_x0000_s1600" o:spid="_x0000_s1600" style="position:absolute;left:3910;top:3334;height:13;width:20;" fillcolor="#231F20" filled="t" stroked="f" coordorigin="3911,3334" coordsize="20,13" path="m3928,3334l3924,3337,3917,3342,3911,3345,3912,3346,3912,3346,3919,3344,3927,3339,3930,3336,3928,3334xe">
              <v:path arrowok="t"/>
              <v:fill on="t" focussize="0,0"/>
              <v:stroke on="f"/>
              <v:imagedata o:title=""/>
              <o:lock v:ext="edit"/>
            </v:shape>
            <v:shape id="_x0000_s1601" o:spid="_x0000_s1601" style="position:absolute;left:3913;top:2228;height:10;width:15;" fillcolor="#F4EEC4" filled="t" stroked="f" coordorigin="3914,2228" coordsize="15,10" path="m3928,2228l3919,2228,3917,2233,3915,2236,3914,2238,3918,2238,3920,2235,3924,2232,3928,2228xe">
              <v:path arrowok="t"/>
              <v:fill on="t" focussize="0,0"/>
              <v:stroke on="f"/>
              <v:imagedata o:title=""/>
              <o:lock v:ext="edit"/>
            </v:shape>
            <v:shape id="_x0000_s1602" o:spid="_x0000_s1602" style="position:absolute;left:3848;top:2243;height:139;width:95;" fillcolor="#3B2314" filled="t" stroked="f" coordorigin="3848,2244" coordsize="95,139" path="m3929,2331l3926,2333,3923,2334,3923,2340,3921,2348,3917,2362,3921,2348,3923,2340,3923,2334,3917,2337,3910,2340,3905,2340,3897,2337,3899,2327,3900,2323,3906,2312,3912,2300,3913,2297,3922,2278,3923,2277,3916,2278,3916,2273,3866,2273,3864,2273,3863,2273,3857,2282,3858,2287,3865,2291,3881,2295,3876,2299,3869,2300,3855,2300,3849,2298,3848,2321,3861,2326,3880,2326,3887,2323,3879,2353,3879,2370,3888,2378,3910,2383,3911,2382,3914,2380,3917,2379,3918,2370,3921,2359,3924,2346,3929,2331xm3942,2244l3936,2245,3925,2246,3918,2246,3904,2261,3889,2269,3875,2272,3867,2273,3916,2273,3915,2269,3926,2256,3942,2244xe">
              <v:path arrowok="t"/>
              <v:fill on="t" focussize="0,0"/>
              <v:stroke on="f"/>
              <v:imagedata o:title=""/>
              <o:lock v:ext="edit"/>
            </v:shape>
            <v:shape id="_x0000_s1603" o:spid="_x0000_s1603" style="position:absolute;left:3918;top:2238;height:4;width:6;" fillcolor="#F4EEC4" filled="t" stroked="f" coordorigin="3919,2238" coordsize="6,4" path="m3925,2238l3921,2238,3920,2239,3919,2240,3919,2241,3920,2241,3922,2241,3925,2238xe">
              <v:path arrowok="t"/>
              <v:fill on="t" focussize="0,0"/>
              <v:stroke on="f"/>
              <v:imagedata o:title=""/>
              <o:lock v:ext="edit"/>
            </v:shape>
            <v:shape id="_x0000_s1604" o:spid="_x0000_s1604" style="position:absolute;left:3828;top:3031;height:78;width:96;" fillcolor="#231F20" filled="t" stroked="f" coordorigin="3829,3032" coordsize="96,78" path="m3924,3106l3924,3105,3924,3104,3924,3103,3924,3100,3884,3035,3874,3032,3869,3032,3857,3034,3846,3039,3837,3045,3829,3051,3829,3055,3839,3046,3852,3039,3867,3034,3883,3037,3900,3048,3910,3060,3916,3074,3921,3095,3921,3102,3919,3104,3919,3106,3920,3109,3922,3107,3924,3106xe">
              <v:path arrowok="t"/>
              <v:fill on="t" focussize="0,0"/>
              <v:stroke on="f"/>
              <v:imagedata o:title=""/>
              <o:lock v:ext="edit"/>
            </v:shape>
            <v:shape id="_x0000_s1605" o:spid="_x0000_s1605" style="position:absolute;left:3915;top:2238;height:4;width:6;" fillcolor="#F4EEC4" filled="t" stroked="f" coordorigin="3915,2238" coordsize="6,4" path="m3921,2238l3918,2238,3917,2239,3916,2240,3916,2241,3915,2242,3916,2242,3919,2241,3919,2240,3920,2239,3921,2238xe">
              <v:path arrowok="t"/>
              <v:fill on="t" focussize="0,0"/>
              <v:stroke on="f"/>
              <v:imagedata o:title=""/>
              <o:lock v:ext="edit"/>
            </v:shape>
            <v:shape id="_x0000_s1606" o:spid="_x0000_s1606" style="position:absolute;left:3828;top:2241;height:863;width:94;" fillcolor="#231F20" filled="t" stroked="f" coordorigin="3829,2241" coordsize="94,863" path="m3921,3102l3921,3095,3916,3074,3910,3060,3900,3048,3883,3037,3867,3035,3852,3039,3839,3046,3829,3055,3829,3058,3836,3052,3845,3045,3857,3039,3869,3037,3874,3037,3878,3038,3882,3040,3899,3050,3909,3061,3914,3075,3918,3095,3919,3104,3921,3102xm3922,2241l3920,2241,3919,2241,3918,2243,3917,2244,3917,2244,3915,2247,3917,2246,3918,2246,3920,2244,3918,2244,3920,2244,3922,2241xe">
              <v:path arrowok="t"/>
              <v:fill on="t" focussize="0,0"/>
              <v:stroke on="f"/>
              <v:imagedata o:title=""/>
              <o:lock v:ext="edit"/>
            </v:shape>
            <v:shape id="_x0000_s1607" o:spid="_x0000_s1607" style="position:absolute;left:3828;top:3106;height:27;width:91;" fillcolor="#DBA882" filled="t" stroked="f" coordorigin="3829,3106" coordsize="91,27" path="m3919,3106l3907,3116,3893,3124,3877,3129,3862,3130,3850,3129,3838,3121,3829,3111,3829,3114,3838,3124,3849,3131,3861,3133,3877,3132,3893,3127,3907,3119,3920,3109,3919,3106xe">
              <v:path arrowok="t"/>
              <v:fill on="t" focussize="0,0"/>
              <v:stroke on="f"/>
              <v:imagedata o:title=""/>
              <o:lock v:ext="edit"/>
            </v:shape>
            <v:shape id="_x0000_s1608" o:spid="_x0000_s1608" style="position:absolute;left:3911;top:2228;height:154;width:9;" fillcolor="#231F20" filled="t" stroked="f" coordorigin="3911,2228" coordsize="9,154" path="m3919,2377l3917,2379,3916,2380,3916,2381,3916,2382,3919,2380,3919,2379,3919,2377xm3919,2228l3917,2228,3914,2233,3912,2236,3911,2238,3914,2238,3915,2236,3917,2233,3919,2228xe">
              <v:path arrowok="t"/>
              <v:fill on="t" focussize="0,0"/>
              <v:stroke on="f"/>
              <v:imagedata o:title=""/>
              <o:lock v:ext="edit"/>
            </v:shape>
            <v:shape id="_x0000_s1609" o:spid="_x0000_s1609" style="position:absolute;left:3828;top:3103;height:27;width:91;" fillcolor="#DBA882" filled="t" stroked="f" coordorigin="3829,3104" coordsize="91,27" path="m3919,3104l3907,3113,3893,3121,3878,3127,3862,3128,3850,3126,3838,3117,3829,3107,3829,3111,3838,3121,3850,3129,3862,3130,3877,3129,3893,3124,3907,3116,3919,3106,3919,3104xe">
              <v:path arrowok="t"/>
              <v:fill on="t" focussize="0,0"/>
              <v:stroke on="f"/>
              <v:imagedata o:title=""/>
              <o:lock v:ext="edit"/>
            </v:shape>
            <v:shape id="_x0000_s1610" o:spid="_x0000_s1610" style="position:absolute;left:3913;top:2241;height:144;width:6;" fillcolor="#231F20" filled="t" stroked="f" coordorigin="3914,2241" coordsize="6,144" path="m3919,2241l3916,2242,3915,2242,3914,2244,3915,2244,3916,2244,3917,2244,3918,2243,3919,2241xm3919,2380l3916,2382,3916,2383,3916,2384,3916,2385,3918,2383,3919,2382,3919,2380xe">
              <v:path arrowok="t"/>
              <v:fill on="t" focussize="0,0"/>
              <v:stroke on="f"/>
              <v:imagedata o:title=""/>
              <o:lock v:ext="edit"/>
            </v:shape>
            <v:shape id="_x0000_s1611" o:spid="_x0000_s1611" style="position:absolute;left:3828;top:3036;height:91;width:91;" fillcolor="#DBA882" filled="t" stroked="f" coordorigin="3829,3037" coordsize="91,91" path="m3874,3037l3869,3037,3857,3039,3845,3045,3836,3052,3829,3058,3829,3107,3838,3117,3850,3126,3862,3128,3878,3127,3893,3121,3907,3113,3919,3104,3918,3095,3882,3040,3874,3037xe">
              <v:path arrowok="t"/>
              <v:fill on="t" focussize="0,0"/>
              <v:stroke on="f"/>
              <v:imagedata o:title=""/>
              <o:lock v:ext="edit"/>
            </v:shape>
            <v:shape id="_x0000_s1612" o:spid="_x0000_s1612" style="position:absolute;left:3912;top:2238;height:4;width:6;" fillcolor="#F4EEC4" filled="t" stroked="f" coordorigin="3912,2238" coordsize="6,4" path="m3918,2238l3914,2238,3913,2240,3913,2241,3912,2242,3913,2242,3914,2242,3915,2242,3916,2241,3916,2240,3917,2239,3918,2238xe">
              <v:path arrowok="t"/>
              <v:fill on="t" focussize="0,0"/>
              <v:stroke on="f"/>
              <v:imagedata o:title=""/>
              <o:lock v:ext="edit"/>
            </v:shape>
            <v:shape id="_x0000_s1613" o:spid="_x0000_s1613" style="position:absolute;left:3821;top:2228;height:1128;width:111;" fillcolor="#231F20" filled="t" stroked="f" coordorigin="3821,2228" coordsize="111,1128" path="m3848,2982l3848,2983,3848,2983,3848,2983,3848,2982xm3857,3206l3856,3203,3854,3198,3854,3207,3854,3207,3851,3197,3847,3186,3851,3197,3851,3197,3854,3207,3854,3198,3840,3158,3834,3140,3829,3121,3829,3131,3829,3131,3829,3140,3838,3167,3851,3205,3852,3207,3850,3217,3846,3233,3839,3252,3829,3280,3829,3288,3829,3288,3829,3280,3824,3294,3821,3303,3821,3306,3821,3309,3824,3313,3829,3318,3829,3315,3826,3311,3823,3308,3826,3311,3826,3311,3829,3315,3829,3311,3827,3309,3826,3307,3826,3304,3827,3301,3829,3295,3829,3295,3845,3249,3852,3229,3856,3215,3857,3206xm3900,2855l3898,2858,3895,2862,3895,2866,3895,2866,3895,2866,3895,2866,3895,2862,3894,2864,3894,2868,3894,2868,3874,2893,3859,2909,3832,2934,3837,2930,3859,2909,3874,2893,3894,2868,3894,2864,3893,2864,3893,2865,3893,2865,3893,2865,3877,2886,3864,2900,3854,2911,3845,2919,3838,2925,3832,2931,3830,2934,3829,2937,3829,2945,3829,2981,3832,2974,3830,2940,3842,2928,3857,2914,3868,2903,3881,2888,3897,2867,3897,2866,3898,2864,3898,2863,3899,2861,3899,2861,3899,2859,3900,2855xm3912,3346l3912,3346,3911,3345,3911,3345,3911,3345,3907,3342,3907,3348,3906,3348,3907,3348,3907,3348,3907,3342,3903,3338,3895,3330,3880,3315,3872,3307,3865,3299,3872,3308,3879,3316,3892,3332,3899,3339,3905,3346,3907,3346,3905,3346,3905,3346,3903,3346,3898,3346,3894,3347,3888,3349,3888,3349,3888,3349,3886,3350,3888,3349,3879,3344,3871,3338,3859,3329,3855,3326,3847,3318,3843,3315,3841,3310,3843,3315,3850,3323,3853,3327,3857,3330,3868,3340,3875,3345,3882,3351,3882,3351,3884,3352,3882,3351,3882,3351,3882,3353,3881,3353,3882,3353,3882,3353,3882,3351,3880,3351,3878,3351,3877,3350,3867,3344,3853,3333,3839,3322,3829,3311,3829,3315,3829,3318,3841,3330,3855,3341,3867,3350,3875,3354,3877,3355,3878,3356,3883,3356,3886,3355,3888,3354,3887,3354,3888,3354,3889,3354,3889,3354,3890,3353,3890,3351,3890,3351,3890,3351,3899,3348,3899,3348,3904,3349,3906,3349,3905,3349,3899,3348,3890,3351,3890,3353,3889,3354,3891,3353,3895,3352,3899,3351,3905,3351,3908,3351,3910,3350,3910,3350,3910,3350,3910,3350,3912,3349,3912,3349,3912,3347,3912,3346xm3918,2246l3917,2246,3915,2247,3901,2259,3894,2263,3901,2259,3901,2259,3915,2247,3917,2244,3916,2244,3915,2244,3914,2244,3915,2242,3915,2242,3912,2242,3913,2241,3913,2240,3914,2238,3911,2238,3908,2245,3911,2244,3908,2245,3911,2238,3912,2236,3914,2233,3917,2228,3914,2228,3911,2233,3909,2236,3908,2238,3907,2243,3908,2246,3909,2247,3911,2247,3912,2247,3912,2247,3912,2247,3913,2247,3912,2247,3899,2258,3885,2265,3874,2267,3866,2268,3864,2268,3864,2270,3863,2270,3863,2270,3864,2270,3864,2268,3861,2268,3859,2269,3859,2270,3859,2282,3857,2280,3858,2275,3857,2280,3859,2282,3859,2270,3855,2276,3855,2281,3859,2289,3864,2293,3868,2295,3867,2295,3857,2296,3851,2293,3849,2293,3846,2293,3845,2294,3844,2296,3844,2309,3846,2318,3848,2320,3848,2321,3850,2322,3857,2328,3864,2331,3875,2331,3880,2330,3879,2342,3879,2352,3881,2362,3885,2370,3894,2384,3910,2387,3912,2387,3914,2386,3914,2386,3916,2385,3916,2384,3916,2383,3916,2382,3916,2382,3916,2381,3916,2380,3917,2379,3914,2380,3914,2381,3914,2383,3914,2383,3914,2383,3914,2383,3914,2381,3911,2382,3910,2383,3904,2381,3895,2374,3895,2382,3887,2369,3883,2360,3881,2350,3881,2339,3883,2327,3883,2327,3881,2339,3881,2350,3883,2360,3883,2360,3887,2369,3887,2369,3895,2382,3895,2374,3893,2372,3884,2354,3886,2327,3887,2326,3887,2323,3880,2326,3877,2326,3877,2328,3876,2328,3864,2328,3858,2326,3864,2328,3876,2328,3877,2328,3877,2326,3861,2326,3856,2324,3856,2324,3851,2319,3849,2316,3849,2316,3848,2316,3848,2316,3846,2308,3846,2298,3846,2308,3848,2316,3849,2298,3855,2300,3869,2300,3876,2299,3877,2298,3881,2295,3877,2293,3872,2291,3872,2294,3870,2294,3862,2290,3862,2290,3870,2294,3870,2294,3872,2294,3872,2291,3868,2290,3861,2283,3863,2273,3864,2273,3866,2273,3867,2273,3875,2272,3882,2270,3866,2270,3864,2270,3873,2270,3867,2270,3882,2270,3889,2269,3904,2261,3918,2246xm3932,3028l3923,3023,3913,3020,3894,3015,3883,3014,3863,3015,3852,3017,3838,3024,3833,3027,3829,3031,3829,3034,3834,3030,3839,3027,3854,3022,3863,3020,3883,3019,3893,3020,3913,3023,3922,3025,3932,3028xe">
              <v:path arrowok="t"/>
              <v:fill on="t" focussize="0,0"/>
              <v:stroke on="f"/>
              <v:imagedata o:title=""/>
              <o:lock v:ext="edit"/>
            </v:shape>
            <v:shape id="_x0000_s1614" o:spid="_x0000_s1614" style="position:absolute;left:3825;top:3295;height:16;width:3;" fillcolor="#DBA882" filled="t" stroked="f" coordorigin="3826,3295" coordsize="3,16" path="m3829,3295l3827,3301,3826,3305,3826,3307,3827,3309,3829,3311,3829,3295xe">
              <v:path arrowok="t"/>
              <v:fill on="t" focussize="0,0"/>
              <v:stroke on="f"/>
              <v:imagedata o:title=""/>
              <o:lock v:ext="edit"/>
            </v:shape>
            <v:shape id="_x0000_s1615" o:spid="_x0000_s1615" style="position:absolute;left:3820;top:3104;height:36;width:9;" fillcolor="#231F20" filled="t" stroked="f" coordorigin="3820,3105" coordsize="9,36" path="m3829,3121l3828,3118,3827,3112,3826,3111,3825,3110,3824,3109,3820,3105,3822,3116,3825,3128,3829,3140,3829,3131,3829,3121xe">
              <v:path arrowok="t"/>
              <v:fill on="t" focussize="0,0"/>
              <v:stroke on="f"/>
              <v:imagedata o:title=""/>
              <o:lock v:ext="edit"/>
            </v:shape>
            <v:shape id="_x0000_s1616" o:spid="_x0000_s1616" style="position:absolute;left:3822;top:3058;height:64;width:7;" fillcolor="#DBA882" filled="t" stroked="f" coordorigin="3822,3058" coordsize="7,64" path="m3829,3058l3827,3060,3825,3062,3823,3070,3822,3080,3823,3090,3826,3109,3826,3110,3827,3112,3827,3115,3828,3118,3829,3121,3829,3114,3829,3111,3829,3107,3829,3058xe">
              <v:path arrowok="t"/>
              <v:fill on="t" focussize="0,0"/>
              <v:stroke on="f"/>
              <v:imagedata o:title=""/>
              <o:lock v:ext="edit"/>
            </v:shape>
            <v:shape id="_x0000_s1617" o:spid="_x0000_s1617" style="position:absolute;left:3819;top:3051;height:52;width:10;" fillcolor="#231F20" filled="t" stroked="f" coordorigin="3819,3051" coordsize="10,52" path="m3829,3051l3819,3064,3819,3083,3819,3070,3819,3083,3819,3064,3819,3065,3819,3095,3821,3097,3822,3098,3825,3102,3823,3090,3822,3080,3823,3070,3825,3062,3827,3060,3829,3058,3829,3055,3829,3051xe">
              <v:path arrowok="t"/>
              <v:fill on="t" focussize="0,0"/>
              <v:stroke on="f"/>
              <v:imagedata o:title=""/>
              <o:lock v:ext="edit"/>
            </v:shape>
            <v:shape id="_x0000_s1618" o:spid="_x0000_s1618" style="position:absolute;left:3819;top:2981;height:84;width:10;" fillcolor="#F4EEC4" filled="t" stroked="f" coordorigin="3819,2981" coordsize="10,84" path="m3829,2981l3827,2987,3823,2999,3819,3013,3819,3065,3820,3061,3821,3060,3824,3055,3829,3051,3829,3034,3826,3036,3823,3039,3820,3042,3823,3038,3826,3034,3829,3031,3829,2981xe">
              <v:path arrowok="t"/>
              <v:fill on="t" focussize="0,0"/>
              <v:stroke on="f"/>
              <v:imagedata o:title=""/>
              <o:lock v:ext="edit"/>
            </v:shape>
            <v:shape id="_x0000_s1619" o:spid="_x0000_s1619" style="position:absolute;left:3798;top:2936;height:176;width:33;" fillcolor="#231F20" filled="t" stroked="f" coordorigin="3798,2937" coordsize="33,176" path="m3827,3112l3826,3110,3826,3109,3826,3107,3825,3106,3825,3104,3825,3102,3824,3101,3823,3100,3822,3099,3822,3098,3822,3098,3821,3097,3819,3095,3819,3098,3819,3099,3819,3099,3820,3101,3820,3101,3822,3102,3823,3104,3820,3101,3819,3099,3819,3098,3819,3098,3819,3096,3819,3097,3819,3098,3819,3095,3819,3065,3817,3073,3817,3083,3819,3094,3819,3094,3810,3083,3805,3073,3803,3070,3806,3062,3809,3048,3814,3031,3819,3013,3819,3004,3819,2996,3813,3018,3798,3069,3799,3071,3807,3088,3819,3103,3819,3103,3820,3105,3820,3103,3820,3101,3820,3101,3820,3103,3820,3105,3820,3105,3821,3106,3824,3109,3823,3105,3823,3104,3823,3104,3823,3104,3823,3105,3823,3105,3823,3107,3824,3109,3824,3109,3825,3110,3826,3111,3827,3112xm3829,3031l3826,3034,3823,3038,3820,3042,3823,3039,3826,3036,3829,3034,3829,3031xm3831,2969l3829,2963,3829,2945,3829,2937,3825,2944,3827,2973,3823,2983,3821,2988,3819,2996,3819,3004,3819,3004,3819,3013,3823,2999,3827,2987,3829,2981,3829,2974,3831,2969xe">
              <v:path arrowok="t"/>
              <v:fill on="t" focussize="0,0"/>
              <v:stroke on="f"/>
              <v:imagedata o:title=""/>
              <o:lock v:ext="edit"/>
            </v:shape>
            <v:shape id="_x0000_s1620" o:spid="_x0000_s1620" style="position:absolute;left:3803;top:3013;height:82;width:16;" fillcolor="#F4EEC4" filled="t" stroked="f" coordorigin="3803,3013" coordsize="16,82" path="m3819,3013l3814,3031,3803,3070,3810,3083,3819,3094,3817,3083,3817,3073,3819,3065,3819,3013xe">
              <v:path arrowok="t"/>
              <v:fill on="t" focussize="0,0"/>
              <v:stroke on="f"/>
              <v:imagedata o:title=""/>
              <o:lock v:ext="edit"/>
            </v:shape>
            <v:shape id="_x0000_s1621" o:spid="_x0000_s1621" style="position:absolute;left:3992;top:2186;height:83;width:54;" fillcolor="#D1D3D4" filled="t" stroked="f" coordorigin="3993,2186" coordsize="54,83" path="m4004,2252l3993,2256,4004,2252,4004,2252,4004,2252xm4006,2253l4009,2254,4007,2253,4006,2253xm4005,2253l4006,2253,4006,2253,4005,2253xm4004,2252l4004,2252,4005,2253,4004,2252xm4046,2263l4047,2264,4046,2266,4043,2268,4046,2266,4047,2264,4046,2263xm4041,2260l4041,2261,4041,2261,4041,2260xm4044,2186l4038,2187,4032,2188,4026,2189,4026,2189,4026,2189,4032,2188,4038,2187,4044,2186xe">
              <v:path arrowok="t"/>
              <v:fill on="t" focussize="0,0"/>
              <v:stroke on="f"/>
              <v:imagedata o:title=""/>
              <o:lock v:ext="edit"/>
            </v:shape>
            <v:shape id="_x0000_s1622" o:spid="_x0000_s1622" style="position:absolute;left:4046;top:2287;height:21;width:84;" fillcolor="#A7C3D2" filled="t" stroked="f" coordorigin="4046,2287" coordsize="84,21" path="m4123,2302l4123,2308,4123,2308,4123,2302xm4130,2287l4124,2289,4116,2293,4104,2298,4088,2305,4104,2298,4116,2293,4124,2289,4130,2287xm4046,2292l4046,2292,4047,2292,4048,2292,4054,2292,4054,2292,4048,2292,4047,2292,4046,2292xm4066,2289l4059,2291,4054,2292,4054,2292,4060,2291,4066,2289xe">
              <v:path arrowok="t"/>
              <v:fill on="t" focussize="0,0"/>
              <v:stroke on="f"/>
              <v:imagedata o:title=""/>
              <o:lock v:ext="edit"/>
            </v:shape>
            <v:shape id="_x0000_s1623" o:spid="_x0000_s1623" style="position:absolute;left:4041;top:2268;height:2;width:2;" fillcolor="#231F20" filled="t" stroked="f" coordorigin="4042,2268" coordsize="2,2" path="m4043,2268l4042,2270,4043,2269,4043,2268xe">
              <v:path arrowok="t"/>
              <v:fill on="t" focussize="0,0"/>
              <v:stroke on="f"/>
              <v:imagedata o:title=""/>
              <o:lock v:ext="edit"/>
            </v:shape>
            <v:shape id="_x0000_s1624" o:spid="_x0000_s1624" style="position:absolute;left:3919;top:2159;height:69;width:198;" fillcolor="#CCC8A6" filled="t" stroked="f" coordorigin="3919,2159" coordsize="198,69" path="m3945,2216l3930,2220,3919,2228,3928,2228,3933,2225,3938,2221,3945,2216xm3970,2187l3979,2190,3989,2195,3991,2194,3995,2192,3970,2187xm4105,2159l4103,2159,4072,2162,4049,2168,4033,2176,4023,2185,4033,2183,4044,2181,4055,2180,4082,2170,4117,2161,4109,2160,4105,2159xe">
              <v:path arrowok="t"/>
              <v:fill on="t" focussize="0,0"/>
              <v:stroke on="f"/>
              <v:imagedata o:title=""/>
              <o:lock v:ext="edit"/>
            </v:shape>
            <v:shape id="_x0000_s1625" o:spid="_x0000_s1625" style="position:absolute;left:3918;top:2314;height:312;width:195;" fillcolor="#B78D6D" filled="t" stroked="f" coordorigin="3919,2314" coordsize="195,312" path="m3970,2336l3949,2352,3945,2355,3942,2359,3933,2373,3925,2379,3919,2383,3921,2386,3923,2390,3925,2394,3927,2404,3929,2418,3930,2434,3931,2455,3933,2466,3934,2477,3934,2488,3935,2499,3935,2502,3939,2529,3947,2549,3958,2565,3973,2577,3973,2578,3984,2584,3993,2591,4002,2598,4018,2608,4033,2616,4046,2622,4058,2626,4051,2622,4049,2620,4050,2618,4057,2612,4048,2608,4039,2603,4031,2595,4013,2581,4000,2573,3986,2560,3965,2530,3950,2499,3942,2472,3939,2448,3939,2430,3939,2430,3938,2429,3938,2426,3938,2424,3939,2422,3940,2421,3940,2420,3941,2417,3941,2415,3941,2413,3948,2401,3964,2389,3989,2379,4022,2369,4022,2369,3975,2369,3973,2369,3972,2368,3971,2367,3970,2365,3969,2360,3969,2356,3969,2344,3969,2341,3970,2336xm3939,2429l3939,2430,3939,2430,3939,2429xm4113,2314l4102,2320,4088,2326,4071,2332,4051,2337,4028,2344,4005,2354,3985,2364,3977,2369,3975,2369,4022,2369,4057,2356,4086,2338,4106,2321,4113,2314xe">
              <v:path arrowok="t"/>
              <v:fill on="t" focussize="0,0"/>
              <v:stroke on="f"/>
              <v:imagedata o:title=""/>
              <o:lock v:ext="edit"/>
            </v:shape>
            <v:shape id="_x0000_s1626" o:spid="_x0000_s1626" style="position:absolute;left:3928;top:2180;height:49;width:128;" fillcolor="#CCC8A6" filled="t" stroked="f" coordorigin="3928,2180" coordsize="128,49" path="m3957,2215l3954,2215,3951,2216,3943,2220,3937,2224,3943,2220,3951,2216,3948,2216,3946,2216,3945,2216,3938,2221,3933,2225,3928,2228,3932,2228,3932,2228,3936,2228,3942,2224,3949,2220,3957,2215xm4004,2195l3999,2194,3995,2195,3997,2194,3999,2193,3995,2192,3991,2194,3989,2195,3992,2196,3993,2196,3992,2196,3995,2198,3998,2197,4004,2195xm4055,2180l4044,2181,4033,2183,4023,2185,4022,2186,4020,2188,4020,2188,4019,2189,4017,2191,4020,2190,4023,2190,4032,2188,4038,2187,4045,2186,4047,2185,4050,2183,4039,2184,4029,2186,4039,2184,4050,2183,4052,2182,4054,2181,4055,2180xe">
              <v:path arrowok="t"/>
              <v:fill on="t" focussize="0,0"/>
              <v:stroke on="f"/>
              <v:imagedata o:title=""/>
              <o:lock v:ext="edit"/>
            </v:shape>
            <v:shape id="_x0000_s1627" o:spid="_x0000_s1627" style="position:absolute;left:3918;top:2302;height:81;width:205;" fillcolor="#231F20" filled="t" stroked="f" coordorigin="3919,2302" coordsize="205,81" path="m3949,2352l3939,2360,3938,2361,3938,2360,3939,2360,3938,2360,3938,2361,3931,2370,3924,2376,3920,2379,3924,2376,3931,2370,3936,2364,3938,2361,3938,2361,3938,2360,3933,2364,3933,2363,3929,2369,3924,2373,3919,2377,3919,2380,3919,2380,3919,2382,3919,2383,3925,2379,3933,2373,3942,2359,3945,2355,3949,2352xm4058,2330l4058,2330,4058,2330,4058,2330xm4113,2314l4111,2314,4108,2314,4098,2320,4088,2324,4098,2320,4108,2314,4108,2314,4103,2314,4094,2319,4084,2323,4079,2324,4079,2327,4068,2330,4051,2334,4028,2341,4004,2352,3984,2362,3976,2367,3975,2367,3976,2367,3976,2367,3980,2364,3984,2362,4004,2352,4004,2352,4028,2341,4051,2334,4068,2330,4068,2330,4079,2327,4079,2324,4072,2327,4058,2330,4053,2332,4050,2332,4027,2339,4002,2350,3983,2360,3975,2364,3974,2360,3974,2355,3974,2345,3974,2338,3976,2332,3973,2334,3973,2334,3970,2336,3969,2341,3969,2344,3969,2355,3969,2360,3971,2367,3972,2368,3973,2369,3975,2369,3977,2369,3981,2367,3985,2364,4005,2354,4028,2344,4051,2337,4071,2332,4088,2326,4102,2320,4113,2314xm4123,2302l4120,2305,4115,2308,4119,2308,4119,2307,4120,2307,4120,2307,4120,2307,4120,2307,4119,2308,4120,2308,4120,2308,4120,2308,4123,2308,4123,2307,4123,2302xe">
              <v:path arrowok="t"/>
              <v:fill on="t" focussize="0,0"/>
              <v:stroke on="f"/>
              <v:imagedata o:title=""/>
              <o:lock v:ext="edit"/>
            </v:shape>
            <v:shape id="_x0000_s1628" o:spid="_x0000_s1628" style="position:absolute;left:4049;top:2570;height:92;width:128;" fillcolor="#B78D6D" filled="t" stroked="f" coordorigin="4049,2571" coordsize="128,92" path="m4068,2628l4052,2619,4060,2613,4057,2612,4050,2618,4049,2620,4051,2622,4058,2626,4062,2627,4065,2628,4068,2628xm4177,2612l4177,2583,4175,2571,4164,2581,4152,2591,4137,2600,4088,2629,4080,2633,4105,2647,4107,2648,4106,2650,4108,2650,4121,2650,4124,2651,4127,2655,4128,2657,4128,2661,4131,2661,4135,2662,4142,2662,4146,2661,4151,2660,4170,2642,4177,2612xe">
              <v:path arrowok="t"/>
              <v:fill on="t" focussize="0,0"/>
              <v:stroke on="f"/>
              <v:imagedata o:title=""/>
              <o:lock v:ext="edit"/>
            </v:shape>
            <v:shape id="_x0000_s1629" o:spid="_x0000_s1629" style="position:absolute;left:4077;top:2570;height:62;width:98;" fillcolor="#231F20" filled="t" stroked="f" coordorigin="4078,2571" coordsize="98,62" path="m4175,2571l4122,2607,4116,2610,4085,2628,4078,2631,4080,2633,4088,2629,4137,2600,4152,2591,4164,2581,4175,2571xe">
              <v:path arrowok="t"/>
              <v:fill on="t" focussize="0,0"/>
              <v:stroke on="f"/>
              <v:imagedata o:title=""/>
              <o:lock v:ext="edit"/>
            </v:shape>
            <v:shape id="_x0000_s1630" o:spid="_x0000_s1630" style="position:absolute;left:4051;top:2613;height:17;width:24;" fillcolor="#B78D6D" filled="t" stroked="f" coordorigin="4052,2613" coordsize="24,17" path="m4060,2613l4052,2619,4068,2628,4072,2629,4075,2630,4056,2619,4063,2614,4061,2613,4060,2613xe">
              <v:path arrowok="t"/>
              <v:fill on="t" focussize="0,0"/>
              <v:stroke on="f"/>
              <v:imagedata o:title=""/>
              <o:lock v:ext="edit"/>
            </v:shape>
            <v:shape id="_x0000_s1631" o:spid="_x0000_s1631" style="position:absolute;left:4075;top:2610;height:22;width:41;" fillcolor="#231F20" filled="t" stroked="f" coordorigin="4075,2610" coordsize="41,22" path="m4116,2610l4112,2612,4107,2614,4103,2615,4090,2622,4082,2627,4075,2630,4078,2631,4086,2628,4116,2610xe">
              <v:path arrowok="t"/>
              <v:fill on="t" focussize="0,0"/>
              <v:stroke on="f"/>
              <v:imagedata o:title=""/>
              <o:lock v:ext="edit"/>
            </v:shape>
            <v:shape id="_x0000_s1632" o:spid="_x0000_s1632" style="position:absolute;left:4056;top:2614;height:16;width:47;" fillcolor="#B78D6D" filled="t" stroked="f" coordorigin="4056,2614" coordsize="47,16" path="m4063,2614l4056,2619,4075,2630,4082,2627,4090,2622,4103,2615,4097,2617,4090,2617,4077,2617,4070,2616,4063,2614xe">
              <v:path arrowok="t"/>
              <v:fill on="t" focussize="0,0"/>
              <v:stroke on="f"/>
              <v:imagedata o:title=""/>
              <o:lock v:ext="edit"/>
            </v:shape>
            <v:shape id="_x0000_s1633" o:spid="_x0000_s1633" style="position:absolute;left:3974;top:2228;height:10;width:49;" fillcolor="#CCC8A6" filled="t" stroked="f" coordorigin="3975,2228" coordsize="49,10" path="m4023,2228l3992,2228,3987,2230,3982,2232,3977,2234,3976,2236,3975,2238,4023,2238,4023,2236,4023,2230,4023,2228xe">
              <v:path arrowok="t"/>
              <v:fill on="t" focussize="0,0"/>
              <v:stroke on="f"/>
              <v:imagedata o:title=""/>
              <o:lock v:ext="edit"/>
            </v:shape>
            <v:shape id="_x0000_s1634" o:spid="_x0000_s1634" style="position:absolute;left:4104;top:2649;height:11;width:24;" fillcolor="#231F20" filled="t" stroked="f" coordorigin="4105,2650" coordsize="24,11" path="m4128,2657l4127,2655,4126,2653,4126,2654,4122,2653,4126,2654,4126,2653,4124,2651,4121,2650,4110,2650,4108,2650,4106,2650,4106,2650,4105,2652,4107,2653,4109,2653,4117,2653,4122,2653,4113,2653,4109,2653,4107,2653,4105,2652,4107,2653,4109,2654,4112,2654,4115,2655,4116,2655,4119,2655,4121,2655,4122,2657,4123,2657,4123,2658,4123,2660,4126,2660,4127,2661,4128,2661,4128,2660,4128,2657xe">
              <v:path arrowok="t"/>
              <v:fill on="t" focussize="0,0"/>
              <v:stroke on="f"/>
              <v:imagedata o:title=""/>
              <o:lock v:ext="edit"/>
            </v:shape>
            <v:shape id="_x0000_s1635" o:spid="_x0000_s1635" style="position:absolute;left:3936;top:2189;height:471;width:188;" fillcolor="#CCC8A6" filled="t" stroked="f" coordorigin="3936,2189" coordsize="188,471" path="m4024,2219l4005,2224,3992,2228,4023,2228,4023,2226,4024,2223,4024,2219xm4037,2192l4026,2189,4026,2189,4023,2190,4020,2190,4017,2191,4015,2194,4014,2197,4004,2195,4001,2196,3998,2197,3995,2198,4003,2202,4010,2206,4008,2209,4001,2212,3988,2213,3957,2215,3949,2220,3942,2224,3936,2228,3969,2228,3971,2227,3973,2226,3975,2226,3989,2221,4000,2218,4010,2217,4018,2216,4022,2216,4025,2217,4025,2216,4026,2212,4028,2203,4031,2197,4032,2197,4037,2192xm4123,2658l4123,2657,4122,2656,4122,2656,4122,2656,4122,2656,4121,2655,4119,2655,4117,2655,4116,2655,4118,2656,4119,2657,4120,2659,4121,2659,4122,2659,4123,2660,4123,2658xe">
              <v:path arrowok="t"/>
              <v:fill on="t" focussize="0,0"/>
              <v:stroke on="f"/>
              <v:imagedata o:title=""/>
              <o:lock v:ext="edit"/>
            </v:shape>
            <v:shape id="_x0000_s1636" o:spid="_x0000_s1636" style="position:absolute;left:3932;top:2260;height:69;width:201;" fillcolor="#42291A" filled="t" stroked="f" coordorigin="3933,2260" coordsize="201,69" path="m4049,2321l4044,2322,4038,2324,4033,2326,4037,2325,4043,2323,4049,2321xm3995,2318l3994,2318,3993,2319,3991,2320,3991,2322,3995,2318xm4046,2292l4053,2295,4061,2298,4075,2303,4081,2304,4088,2305,4104,2298,4118,2292,4048,2292,4047,2292,4046,2292xm4104,2275l4094,2279,4084,2283,4075,2287,4066,2289,4060,2291,4054,2292,4118,2292,4124,2289,4130,2287,4130,2287,4131,2287,4133,2287,4134,2284,4104,2275xm4133,2287l4132,2287,4132,2287,4133,2287,4133,2287xm4039,2260l4038,2260,4035,2260,4031,2261,4028,2261,4022,2262,4016,2263,4008,2264,4001,2267,3995,2271,4004,2271,4027,2283,4028,2280,4032,2277,4039,2272,4040,2271,4042,2270,4043,2269,4046,2266,4047,2264,4045,2262,4044,2261,4040,2260,4039,2260xm3953,2293l3949,2298,3945,2304,3938,2317,3935,2323,3933,2329,3943,2324,3952,2318,3958,2307,3964,2296,3965,2293,3955,2293,3954,2293,3953,2293xm3970,2287l3964,2291,3959,2293,3965,2293,3970,2287xe">
              <v:path arrowok="t"/>
              <v:fill on="t" focussize="0,0"/>
              <v:stroke on="f"/>
              <v:imagedata o:title=""/>
              <o:lock v:ext="edit"/>
            </v:shape>
            <v:shape id="_x0000_s1637" o:spid="_x0000_s1637" style="position:absolute;left:4075;top:2629;height:23;width:32;" fillcolor="#231F20" filled="t" stroked="f" coordorigin="4075,2630" coordsize="32,23" path="m4106,2650l4104,2649,4104,2649,4103,2651,4103,2651,4104,2652,4104,2652,4104,2652,4104,2652,4104,2652,4105,2652,4105,2652,4105,2652,4106,2651,4106,2650xm4107,2648l4105,2647,4080,2633,4080,2633,4080,2633,4078,2631,4078,2631,4078,2631,4075,2630,4076,2630,4077,2632,4077,2632,4079,2633,4081,2636,4083,2637,4085,2639,4087,2641,4090,2643,4093,2645,4096,2647,4099,2649,4100,2649,4100,2649,4100,2650,4103,2651,4104,2649,4099,2647,4099,2647,4104,2649,4104,2649,4104,2649,4104,2649,4104,2649,4104,2649,4104,2649,4106,2650,4107,2648xe">
              <v:path arrowok="t"/>
              <v:fill on="t" focussize="0,0"/>
              <v:stroke on="f"/>
              <v:imagedata o:title=""/>
              <o:lock v:ext="edit"/>
            </v:shape>
            <v:shape id="_x0000_s1638" o:spid="_x0000_s1638" style="position:absolute;left:3973;top:2238;height:11;width:52;" fillcolor="#CCC8A6" filled="t" stroked="f" coordorigin="3974,2238" coordsize="52,11" path="m4023,2238l3975,2238,3974,2241,3983,2243,4012,2249,4017,2248,4021,2246,4025,2245,4024,2243,4023,2241,4023,2238xe">
              <v:path arrowok="t"/>
              <v:fill on="t" focussize="0,0"/>
              <v:stroke on="f"/>
              <v:imagedata o:title=""/>
              <o:lock v:ext="edit"/>
            </v:shape>
            <v:shape id="_x0000_s1639" o:spid="_x0000_s1639" style="position:absolute;left:3931;top:2454;height:144;width:71;" fillcolor="#231F20" filled="t" stroked="f" coordorigin="3931,2455" coordsize="71,144" path="m3973,2577l3981,2584,3991,2590,4002,2598,3993,2591,3984,2584,3973,2578,3973,2577xm3931,2455l3933,2477,3934,2489,3935,2502,3935,2498,3934,2488,3934,2476,3933,2466,3931,2455xe">
              <v:path arrowok="t"/>
              <v:fill on="t" focussize="0,0"/>
              <v:stroke on="f"/>
              <v:imagedata o:title=""/>
              <o:lock v:ext="edit"/>
            </v:shape>
            <v:shape id="_x0000_s1640" o:spid="_x0000_s1640" style="position:absolute;left:3919;top:2254;height:123;width:139;" fillcolor="#331C0D" filled="t" stroked="f" coordorigin="3919,2254" coordsize="139,123" path="m3952,2318l3943,2324,3933,2329,3928,2343,3924,2357,3921,2368,3919,2377,3924,2373,3929,2369,3933,2363,3936,2357,3940,2346,3946,2333,3952,2318xm4041,2260l4013,2254,4002,2258,3992,2263,3971,2275,3961,2283,3953,2293,3955,2293,3959,2293,3964,2291,3970,2287,3974,2281,3981,2273,3987,2270,3995,2271,4001,2267,4008,2264,4023,2262,4032,2261,4040,2260,4041,2261,4041,2260xm4058,2330l4054,2320,4049,2321,4043,2323,4037,2325,4033,2326,4014,2333,4000,2337,3989,2340,3983,2341,3980,2341,3979,2340,3979,2334,3987,2326,3991,2322,3991,2320,3976,2332,3974,2338,3974,2345,3974,2355,3974,2360,3975,2364,4003,2348,4017,2341,4020,2340,4033,2335,4050,2332,4053,2332,4056,2331,4058,2330xe">
              <v:path arrowok="t"/>
              <v:fill on="t" focussize="0,0"/>
              <v:stroke on="f"/>
              <v:imagedata o:title=""/>
              <o:lock v:ext="edit"/>
            </v:shape>
            <v:shape id="_x0000_s1641" o:spid="_x0000_s1641" style="position:absolute;left:3968;top:2216;height:13;width:57;" fillcolor="#CCC8A6" filled="t" stroked="f" coordorigin="3969,2216" coordsize="57,13" path="m4022,2216l4020,2216,4018,2216,4010,2217,4000,2218,3989,2221,3975,2226,3969,2228,3992,2228,4005,2224,4024,2219,4024,2218,4025,2217,4022,2216xe">
              <v:path arrowok="t"/>
              <v:fill on="t" focussize="0,0"/>
              <v:stroke on="f"/>
              <v:imagedata o:title=""/>
              <o:lock v:ext="edit"/>
            </v:shape>
            <v:shape id="_x0000_s1642" o:spid="_x0000_s1642" style="position:absolute;left:3972;top:2240;height:10;width:40;" fillcolor="#231F20" filled="t" stroked="f" coordorigin="3973,2241" coordsize="40,10" path="m3974,2241l3973,2242,3973,2243,3983,2245,4008,2251,4012,2249,3983,2243,3974,2241xe">
              <v:path arrowok="t"/>
              <v:fill on="t" focussize="0,0"/>
              <v:stroke on="f"/>
              <v:imagedata o:title=""/>
              <o:lock v:ext="edit"/>
            </v:shape>
            <v:shape id="_x0000_s1643" o:spid="_x0000_s1643" style="position:absolute;left:3949;top:2252;height:41;width:63;" fillcolor="#331C0D" filled="t" stroked="f" coordorigin="3950,2252" coordsize="63,41" path="m4013,2254l4008,2253,3997,2257,4008,2253,4004,2252,3993,2256,3983,2262,3965,2274,3957,2281,3950,2289,3951,2292,3953,2293,3961,2283,3971,2275,3992,2263,4002,2258,4013,2254xe">
              <v:path arrowok="t"/>
              <v:fill on="t" focussize="0,0"/>
              <v:stroke on="f"/>
              <v:imagedata o:title=""/>
              <o:lock v:ext="edit"/>
            </v:shape>
            <v:shape id="_x0000_s1644" o:spid="_x0000_s1644" style="position:absolute;left:3971;top:2243;height:10;width:37;" fillcolor="#231F20" filled="t" stroked="f" coordorigin="3971,2243" coordsize="37,10" path="m3973,2243l3971,2245,3981,2247,4004,2252,4008,2251,3983,2245,3973,2243xe">
              <v:path arrowok="t"/>
              <v:fill on="t" focussize="0,0"/>
              <v:stroke on="f"/>
              <v:imagedata o:title=""/>
              <o:lock v:ext="edit"/>
            </v:shape>
            <v:shape id="_x0000_s1645" o:spid="_x0000_s1645" style="position:absolute;left:3948;top:2245;height:44;width:56;" fillcolor="#331C0D" filled="t" stroked="f" coordorigin="3948,2245" coordsize="56,44" path="m3971,2245l3970,2248,3969,2250,3972,2250,3974,2250,3979,2249,3978,2249,3970,2252,3963,2257,3961,2258,3959,2260,3957,2261,3952,2266,3948,2272,3948,2283,3949,2286,3949,2288,3950,2289,3957,2281,3965,2274,3983,2262,3993,2256,4004,2252,3981,2247,3971,2245xe">
              <v:path arrowok="t"/>
              <v:fill on="t" focussize="0,0"/>
              <v:stroke on="f"/>
              <v:imagedata o:title=""/>
              <o:lock v:ext="edit"/>
            </v:shape>
            <v:shape id="_x0000_s1646" o:spid="_x0000_s1646" style="position:absolute;left:3961;top:2228;height:6;width:31;" fillcolor="#CCC8A6" filled="t" stroked="f" coordorigin="3961,2228" coordsize="31,6" path="m3992,2228l3969,2228,3965,2230,3961,2232,3977,2234,3982,2232,3987,2230,3992,2228xe">
              <v:path arrowok="t"/>
              <v:fill on="t" focussize="0,0"/>
              <v:stroke on="f"/>
              <v:imagedata o:title=""/>
              <o:lock v:ext="edit"/>
            </v:shape>
            <v:shape id="_x0000_s1647" o:spid="_x0000_s1647" style="position:absolute;left:3937;top:2420;height:10;width:3;" fillcolor="#231F20" filled="t" stroked="f" coordorigin="3938,2420" coordsize="3,10" path="m3940,2420l3940,2421,3939,2422,3939,2422,3938,2424,3938,2426,3938,2429,3939,2430,3939,2429,3940,2426,3940,2420xe">
              <v:path arrowok="t"/>
              <v:fill on="t" focussize="0,0"/>
              <v:stroke on="f"/>
              <v:imagedata o:title=""/>
              <o:lock v:ext="edit"/>
            </v:shape>
            <v:shape id="_x0000_s1648" o:spid="_x0000_s1648" style="position:absolute;left:3896;top:2249;height:92;width:83;" fillcolor="#42291A" filled="t" stroked="f" coordorigin="3896,2249" coordsize="83,92" path="m3957,2261l3950,2265,3939,2267,3928,2270,3916,2272,3916,2276,3918,2276,3918,2284,3917,2289,3913,2298,3913,2299,3908,2308,3902,2317,3899,2325,3898,2330,3897,2333,3896,2338,3898,2340,3905,2340,3910,2340,3917,2337,3926,2333,3929,2325,3933,2317,3937,2308,3941,2301,3945,2295,3950,2289,3949,2288,3949,2286,3948,2282,3948,2272,3952,2266,3957,2261xm3969,2250l3969,2250,3967,2252,3965,2255,3963,2257,3970,2252,3976,2250,3969,2250xm3979,2249l3978,2249,3976,2249,3974,2250,3972,2250,3976,2250,3978,2249,3979,2249xe">
              <v:path arrowok="t"/>
              <v:fill on="t" focussize="0,0"/>
              <v:stroke on="f"/>
              <v:imagedata o:title=""/>
              <o:lock v:ext="edit"/>
            </v:shape>
            <v:shape id="_x0000_s1649" o:spid="_x0000_s1649" style="position:absolute;left:3935;top:2228;height:4;width:34;" fillcolor="#CCC8A6" filled="t" stroked="f" coordorigin="3935,2228" coordsize="34,4" path="m3969,2228l3936,2228,3935,2229,3943,2230,3961,2232,3967,2229,3969,2228xe">
              <v:path arrowok="t"/>
              <v:fill on="t" focussize="0,0"/>
              <v:stroke on="f"/>
              <v:imagedata o:title=""/>
              <o:lock v:ext="edit"/>
            </v:shape>
            <v:shape id="_x0000_s1650" o:spid="_x0000_s1650" style="position:absolute;left:3926;top:2289;height:44;width:28;" fillcolor="#42291A" filled="t" stroked="f" coordorigin="3926,2289" coordsize="28,44" path="m3953,2293l3951,2292,3950,2289,3945,2295,3941,2301,3933,2317,3929,2325,3926,2333,3929,2331,3933,2329,3935,2323,3938,2317,3945,2304,3949,2298,3953,2293xe">
              <v:path arrowok="t"/>
              <v:fill on="t" focussize="0,0"/>
              <v:stroke on="f"/>
              <v:imagedata o:title=""/>
              <o:lock v:ext="edit"/>
            </v:shape>
            <v:shape id="_x0000_s1651" o:spid="_x0000_s1651" style="position:absolute;left:3879;top:2271;height:108;width:53;" fillcolor="#331C0D" filled="t" stroked="f" coordorigin="3880,2272" coordsize="53,108" path="m3918,2284l3918,2276,3916,2276,3916,2272,3903,2273,3894,2274,3883,2286,3880,2294,3883,2299,3894,2305,3904,2310,3899,2325,3902,2317,3908,2308,3913,2297,3917,2289,3918,2284xm3933,2329l3929,2331,3926,2333,3926,2333,3926,2333,3917,2337,3910,2340,3905,2340,3898,2340,3896,2338,3897,2333,3896,2337,3895,2341,3898,2359,3907,2368,3914,2377,3916,2379,3917,2379,3919,2377,3921,2368,3924,2356,3928,2343,3933,2329xe">
              <v:path arrowok="t"/>
              <v:fill on="t" focussize="0,0"/>
              <v:stroke on="f"/>
              <v:imagedata o:title=""/>
              <o:lock v:ext="edit"/>
            </v:shape>
            <v:shape id="_x0000_s1652" o:spid="_x0000_s1652" style="position:absolute;left:3916;top:2376;height:6;width:4;" fillcolor="#231F20" filled="t" stroked="f" coordorigin="3916,2377" coordsize="4,6" path="m3919,2380l3918,2381,3918,2381,3918,2382,3919,2382,3919,2382,3919,2381,3919,2380xm3919,2377l3917,2379,3917,2379,3916,2379,3916,2379,3916,2379,3916,2380,3916,2380,3917,2380,3917,2380,3918,2381,3919,2380,3919,2379,3919,2378,3919,2377xe">
              <v:path arrowok="t"/>
              <v:fill on="t" focussize="0,0"/>
              <v:stroke on="f"/>
              <v:imagedata o:title=""/>
              <o:lock v:ext="edit"/>
            </v:shape>
            <v:shape id="_x0000_s1653" o:spid="_x0000_s1653" style="position:absolute;left:4181;top:2400;height:10;width:2;" fillcolor="#A7C3D2" filled="t" stroked="f" coordorigin="4182,2401" coordsize="2,10" path="m4183,2401l4183,2404,4182,2407,4182,2410,4182,2407,4183,2404,4183,2401xe">
              <v:path arrowok="t"/>
              <v:fill on="t" focussize="0,0"/>
              <v:stroke on="f"/>
              <v:imagedata o:title=""/>
              <o:lock v:ext="edit"/>
            </v:shape>
            <v:shape id="_x0000_s1654" o:spid="_x0000_s1654" style="position:absolute;left:4188;top:2441;height:23;width:41;" fillcolor="#62737C" filled="t" stroked="f" coordorigin="4188,2442" coordsize="41,23" path="m4197,2454l4194,2462,4191,2463,4188,2464,4192,2463,4194,2462,4197,2454xm4224,2442l4208,2443,4224,2442,4224,2442xm4227,2442l4228,2442,4229,2443,4228,2442,4227,2442xm4222,2442l4223,2442,4224,2442,4225,2442,4224,2442,4222,2442,4222,2442xe">
              <v:path arrowok="t"/>
              <v:fill on="t" focussize="0,0"/>
              <v:stroke on="f"/>
              <v:imagedata o:title=""/>
              <o:lock v:ext="edit"/>
            </v:shape>
            <v:shape id="_x0000_s1655" o:spid="_x0000_s1655" style="position:absolute;left:4224;top:2442;height:2;width:7;" fillcolor="#231F20" filled="t" stroked="f" coordorigin="4224,2442" coordsize="7,2" path="m4226,2442l4225,2442,4225,2442,4224,2442,4226,2443,4229,2443,4231,2444,4230,2444,4227,2442,4226,2442xe">
              <v:path arrowok="t"/>
              <v:fill on="t" focussize="0,0"/>
              <v:stroke on="f"/>
              <v:imagedata o:title=""/>
              <o:lock v:ext="edit"/>
            </v:shape>
            <v:shape id="_x0000_s1656" o:spid="_x0000_s1656" style="position:absolute;left:4167;top:2442;height:56;width:73;" fillcolor="#B78D6D" filled="t" stroked="f" coordorigin="4168,2442" coordsize="73,56" path="m4224,2442l4208,2443,4198,2464,4196,2466,4185,2472,4175,2472,4172,2471,4170,2468,4168,2486,4174,2495,4180,2497,4187,2497,4184,2482,4210,2457,4217,2455,4241,2455,4236,2449,4231,2444,4229,2443,4226,2443,4224,2442xe">
              <v:path arrowok="t"/>
              <v:fill on="t" focussize="0,0"/>
              <v:stroke on="f"/>
              <v:imagedata o:title=""/>
              <o:lock v:ext="edit"/>
            </v:shape>
            <v:shape id="_x0000_s1657" o:spid="_x0000_s1657" style="position:absolute;left:4169;top:2390;height:369;width:55;" fillcolor="#231F20" filled="t" stroked="f" coordorigin="4170,2391" coordsize="55,369" path="m4175,2759l4173,2758,4173,2757,4173,2757,4173,2758,4173,2758,4174,2758,4174,2759,4175,2759xm4184,2391l4183,2391,4183,2394,4182,2401,4182,2404,4182,2410,4182,2407,4183,2401,4184,2396,4184,2394,4184,2391xm4207,2446l4204,2447,4205,2447,4203,2447,4203,2447,4202,2449,4203,2449,4196,2463,4196,2463,4196,2462,4202,2449,4197,2454,4194,2460,4194,2464,4185,2469,4189,2467,4194,2464,4194,2460,4194,2462,4191,2463,4188,2464,4185,2466,4181,2467,4176,2467,4174,2466,4173,2464,4173,2464,4173,2463,4173,2458,4173,2453,4175,2447,4173,2453,4171,2459,4171,2462,4170,2464,4171,2465,4171,2465,4171,2466,4171,2465,4170,2464,4170,2467,4170,2468,4170,2469,4172,2471,4175,2472,4185,2472,4190,2469,4196,2466,4198,2464,4207,2446xm4224,2442l4222,2442,4220,2442,4218,2442,4216,2442,4214,2442,4212,2442,4210,2442,4210,2442,4209,2443,4208,2443,4208,2444,4206,2445,4205,2447,4207,2446,4207,2446,4214,2443,4214,2443,4224,2442xe">
              <v:path arrowok="t"/>
              <v:fill on="t" focussize="0,0"/>
              <v:stroke on="f"/>
              <v:imagedata o:title=""/>
              <o:lock v:ext="edit"/>
            </v:shape>
            <v:shape id="_x0000_s1658" o:spid="_x0000_s1658" style="position:absolute;left:4031;top:2652;height:106;width:141;" fillcolor="#CCC8A6" filled="t" stroked="f" coordorigin="4032,2652" coordsize="141,106" path="m4169,2754l4167,2755,4165,2755,4168,2756,4171,2757,4173,2758,4173,2757,4169,2754xm4095,2652l4092,2652,4084,2665,4064,2674,4051,2682,4041,2691,4035,2699,4032,2704,4036,2706,4049,2707,4067,2708,4091,2715,4093,2716,4096,2717,4098,2718,4089,2708,4082,2699,4082,2691,4082,2690,4084,2679,4088,2669,4093,2660,4098,2652,4095,2652xe">
              <v:path arrowok="t"/>
              <v:fill on="t" focussize="0,0"/>
              <v:stroke on="f"/>
              <v:imagedata o:title=""/>
              <o:lock v:ext="edit"/>
            </v:shape>
            <v:shape id="_x0000_s1659" o:spid="_x0000_s1659" style="position:absolute;left:4103;top:2652;height:3;width:8;" fillcolor="#231F20" filled="t" stroked="f" coordorigin="4103,2653" coordsize="8,3" path="m4104,2653l4103,2654,4104,2654,4106,2655,4109,2655,4111,2655,4110,2655,4108,2654,4106,2653,4104,2653xe">
              <v:path arrowok="t"/>
              <v:fill on="t" focussize="0,0"/>
              <v:stroke on="f"/>
              <v:imagedata o:title=""/>
              <o:lock v:ext="edit"/>
            </v:shape>
            <v:shape id="_x0000_s1660" o:spid="_x0000_s1660" style="position:absolute;left:4081;top:2652;height:103;width:87;" fillcolor="#CCC8A6" filled="t" stroked="f" coordorigin="4082,2652" coordsize="87,103" path="m4169,2754l4167,2752,4166,2752,4162,2752,4162,2753,4162,2752,4158,2752,4166,2752,4164,2750,4161,2751,4164,2750,4120,2694,4119,2675,4122,2664,4120,2659,4114,2657,4111,2655,4106,2655,4103,2654,4102,2654,4101,2653,4099,2652,4098,2652,4098,2653,4098,2661,4088,2676,4098,2661,4098,2653,4093,2660,4088,2669,4087,2672,4087,2686,4087,2678,4087,2686,4087,2672,4084,2679,4082,2690,4082,2690,4082,2699,4089,2708,4098,2718,4103,2720,4105,2721,4108,2723,4111,2724,4113,2726,4103,2716,4095,2707,4103,2716,4113,2726,4125,2733,4146,2747,4154,2752,4156,2753,4158,2753,4160,2754,4162,2754,4164,2755,4165,2755,4168,2754,4169,2754xe">
              <v:path arrowok="t"/>
              <v:fill on="t" focussize="0,0"/>
              <v:stroke on="f"/>
              <v:imagedata o:title=""/>
              <o:lock v:ext="edit"/>
            </v:shape>
            <v:shape id="_x0000_s1661" o:spid="_x0000_s1661" style="position:absolute;left:4099;top:2652;height:3;width:17;" fillcolor="#231F20" filled="t" stroked="f" coordorigin="4099,2652" coordsize="17,3" path="m4101,2653l4100,2652,4099,2652,4101,2653,4101,2653xm4104,2653l4103,2653,4102,2653,4101,2653,4101,2653,4102,2654,4103,2654,4104,2653xm4116,2655l4116,2655,4115,2655,4112,2654,4109,2654,4106,2653,4108,2654,4110,2655,4111,2655,4112,2655,4113,2655,4113,2655,4114,2655,4114,2655,4115,2655,4116,2655,4116,2655xe">
              <v:path arrowok="t"/>
              <v:fill on="t" focussize="0,0"/>
              <v:stroke on="f"/>
              <v:imagedata o:title=""/>
              <o:lock v:ext="edit"/>
            </v:shape>
            <v:shape id="_x0000_s1662" o:spid="_x0000_s1662" style="position:absolute;left:4111;top:2655;height:4;width:9;" fillcolor="#ABA98D" filled="t" stroked="f" coordorigin="4111,2655" coordsize="9,4" path="m4116,2655l4116,2655,4115,2655,4114,2655,4113,2655,4113,2655,4112,2655,4112,2655,4111,2655,4114,2657,4117,2658,4120,2659,4119,2657,4118,2656,4116,2655xe">
              <v:path arrowok="t"/>
              <v:fill on="t" focussize="0,0"/>
              <v:stroke on="f"/>
              <v:imagedata o:title=""/>
              <o:lock v:ext="edit"/>
            </v:shape>
            <v:shape id="_x0000_s1663" o:spid="_x0000_s1663" style="position:absolute;left:4179;top:2762;height:2;width:2;" fillcolor="#CCC8A6" filled="t" stroked="f" coordorigin="4180,2762" coordsize="0,1" path="m4180,2762l4180,2763xe">
              <v:path arrowok="t"/>
              <v:fill on="t" focussize="0,0"/>
              <v:stroke on="f"/>
              <v:imagedata o:title=""/>
              <o:lock v:ext="edit"/>
            </v:shape>
            <v:shape id="_x0000_s1664" o:spid="_x0000_s1664" style="position:absolute;left:4174;top:2758;height:4;width:5;" fillcolor="#231F20" filled="t" stroked="f" coordorigin="4175,2759" coordsize="5,4" path="m4175,2759l4178,2761,4179,2762,4178,2761,4175,2759xe">
              <v:path arrowok="t"/>
              <v:fill on="t" focussize="0,0"/>
              <v:stroke on="f"/>
              <v:imagedata o:title=""/>
              <o:lock v:ext="edit"/>
            </v:shape>
            <v:shape id="_x0000_s1665" o:spid="_x0000_s1665" style="position:absolute;left:3828;top:2727;height:304;width:228;" fillcolor="#CCC8A6" filled="t" stroked="f" coordorigin="3829,2728" coordsize="228,304" path="m3850,2930l3846,2934,3845,2937,3845,2939,3850,2930xm3868,2930l3866,2930,3864,2930,3859,2931,3855,2932,3850,2936,3849,2938,3849,2941,3849,2941,3849,2943,3849,2944,3851,2941,3854,2938,3863,2933,3865,2932,3868,2930xm3868,3004l3867,2999,3857,2999,3851,3001,3841,3006,3838,3007,3837,3007,3835,3004,3837,2997,3841,2986,3844,2971,3845,2966,3846,2959,3846,2955,3845,2951,3845,2948,3845,2946,3844,2944,3845,2939,3842,2944,3840,2953,3837,2964,3833,2977,3829,2991,3829,3031,3833,3027,3838,3024,3848,3019,3854,3017,3860,3016,3861,3015,3866,3007,3868,3004xm4056,2813l4050,2772,4041,2740,4036,2728,4037,2773,4036,2801,4031,2822,4021,2850,4006,2879,3985,2905,3962,2922,3941,2929,3938,2929,3936,2928,3934,2927,3922,2919,3921,2906,3926,2889,3934,2868,3934,2866,3940,2848,3943,2836,3938,2836,3934,2840,3928,2848,3907,2871,3879,2897,3854,2924,3850,2930,3852,2927,3858,2926,3863,2925,3865,2925,3867,2925,3870,2925,3873,2925,3873,2925,3886,2910,3900,2893,3911,2878,3920,2868,3921,2867,3922,2866,3923,2866,3923,2869,3920,2877,3914,2888,3906,2901,3901,2913,3902,2920,3907,2923,3916,2925,3925,2930,3934,2938,3945,2950,3960,2964,3962,2966,3965,2967,3968,2967,3988,2956,4010,2929,4011,2928,4032,2891,4049,2854,4056,2813xe">
              <v:path arrowok="t"/>
              <v:fill on="t" focussize="0,0"/>
              <v:stroke on="f"/>
              <v:imagedata o:title=""/>
              <o:lock v:ext="edit"/>
            </v:shape>
            <v:shape id="_x0000_s1666" o:spid="_x0000_s1666" style="position:absolute;left:3844;top:2924;height:34;width:29;" fillcolor="#231F20" filled="t" stroked="f" coordorigin="3844,2925" coordsize="29,34" path="m3870,2925l3869,2925,3867,2925,3865,2925,3844,2941,3844,2944,3845,2946,3845,2951,3846,2955,3846,2959,3847,2951,3847,2947,3849,2944,3849,2941,3868,2930,3869,2928,3873,2925,3870,2925xe">
              <v:path arrowok="t"/>
              <v:fill on="t" focussize="0,0"/>
              <v:stroke on="f"/>
              <v:imagedata o:title=""/>
              <o:lock v:ext="edit"/>
            </v:shape>
            <v:shape id="_x0000_s1667" o:spid="_x0000_s1667" style="position:absolute;left:3828;top:3021;height:31;width:30;" fillcolor="#CCC8A6" filled="t" stroked="f" coordorigin="3829,3021" coordsize="30,31" path="m3858,3021l3829,3034,3829,3051,3835,3046,3844,3038,3855,3035,3856,3030,3857,3025,3858,3021xe">
              <v:path arrowok="t"/>
              <v:fill on="t" focussize="0,0"/>
              <v:stroke on="f"/>
              <v:imagedata o:title=""/>
              <o:lock v:ext="edit"/>
            </v:shape>
            <v:shape id="_x0000_s1668" o:spid="_x0000_s1668" style="position:absolute;left:3828;top:3034;height:24;width:26;" fillcolor="#231F20" filled="t" stroked="f" coordorigin="3829,3035" coordsize="26,24" path="m3855,3035l3844,3038,3835,3046,3832,3048,3832,3051,3829,3054,3830,3054,3832,3051,3832,3048,3829,3051,3829,3055,3829,3058,3834,3053,3843,3045,3854,3040,3855,3037,3852,3038,3854,3037,3855,3036,3855,3035xe">
              <v:path arrowok="t"/>
              <v:fill on="t" focussize="0,0"/>
              <v:stroke on="f"/>
              <v:imagedata o:title=""/>
              <o:lock v:ext="edit"/>
            </v:shape>
            <v:shape id="_x0000_s1669" o:spid="_x0000_s1669" style="position:absolute;left:3828;top:3040;height:308;width:75;" fillcolor="#B78D6D" filled="t" stroked="f" coordorigin="3829,3040" coordsize="75,308" path="m3903,3344l3888,3326,3878,3320,3869,3312,3861,3303,3854,3295,3852,3278,3863,3257,3878,3235,3889,3215,3890,3198,3884,3179,3874,3157,3865,3133,3865,3133,3865,3133,3864,3130,3863,3128,3862,3128,3855,3127,3848,3123,3855,3127,3863,3128,3862,3122,3857,3098,3855,3077,3854,3058,3854,3040,3843,3045,3834,3053,3829,3058,3829,3080,3834,3097,3841,3119,3843,3123,3849,3127,3855,3129,3862,3130,3855,3129,3853,3128,3853,3131,3850,3130,3846,3127,3850,3130,3853,3131,3853,3128,3849,3127,3843,3123,3844,3126,3855,3162,3859,3176,3861,3186,3859,3207,3853,3236,3844,3266,3835,3289,3832,3299,3870,3346,3878,3347,3867,3339,3854,3327,3843,3315,3841,3310,3843,3315,3855,3326,3870,3337,3885,3347,3891,3347,3897,3346,3903,3344xe">
              <v:path arrowok="t"/>
              <v:fill on="t" focussize="0,0"/>
              <v:stroke on="f"/>
              <v:imagedata o:title=""/>
              <o:lock v:ext="edit"/>
            </v:shape>
            <v:shape id="_x0000_s1670" o:spid="_x0000_s1670" style="position:absolute;left:3828;top:3016;height:18;width:32;" fillcolor="#231F20" filled="t" stroked="f" coordorigin="3829,3016" coordsize="32,18" path="m3860,3016l3829,3031,3829,3034,3834,3030,3839,3027,3849,3023,3853,3022,3858,3021,3859,3019,3859,3018,3860,3016xe">
              <v:path arrowok="t"/>
              <v:fill on="t" focussize="0,0"/>
              <v:stroke on="f"/>
              <v:imagedata o:title=""/>
              <o:lock v:ext="edit"/>
            </v:shape>
            <v:shape id="_x0000_s1671" o:spid="_x0000_s1671" style="position:absolute;left:3895;top:3247;height:95;width:82;" fillcolor="#B78D6D" filled="t" stroked="f" coordorigin="3895,3248" coordsize="82,95" path="m3895,3330l3899,3334,3904,3338,3908,3342,3915,3340,3921,3337,3928,3334,3927,3333,3904,3333,3899,3332,3895,3330xm3923,3328l3919,3331,3914,3333,3927,3333,3925,3330,3923,3328xm3950,3308l3945,3311,3938,3315,3927,3325,3927,3326,3929,3328,3932,3332,3935,3330,3937,3329,3941,3327,3944,3324,3948,3318,3949,3315,3950,3312,3950,3311,3950,3308xm3973,3260l3959,3260,3956,3263,3953,3267,3951,3271,3950,3273,3949,3275,3948,3277,3947,3279,3947,3280,3948,3281,3950,3285,3957,3297,3958,3301,3954,3305,3954,3306,3954,3312,3954,3315,3953,3318,3951,3321,3958,3317,3963,3314,3967,3311,3975,3298,3977,3281,3977,3279,3974,3263,3973,3260xm3961,3248l3947,3248,3938,3250,3926,3258,3934,3260,3944,3276,3945,3275,3945,3275,3946,3273,3947,3271,3952,3266,3955,3263,3959,3260,3973,3260,3970,3253,3968,3249,3961,3248xe">
              <v:path arrowok="t"/>
              <v:fill on="t" focussize="0,0"/>
              <v:stroke on="f"/>
              <v:imagedata o:title=""/>
              <o:lock v:ext="edit"/>
            </v:shape>
            <v:shape id="_x0000_s1672" o:spid="_x0000_s1672" style="position:absolute;left:3840;top:3260;height:88;width:119;" fillcolor="#231F20" filled="t" stroked="f" coordorigin="3841,3260" coordsize="119,88" path="m3867,3344l3860,3339,3850,3331,3842,3324,3849,3331,3858,3338,3867,3344xm3885,3347l3878,3343,3870,3337,3859,3329,3855,3326,3847,3318,3843,3315,3841,3310,3843,3315,3850,3323,3853,3327,3857,3330,3867,3339,3872,3343,3878,3347,3880,3348,3884,3348,3885,3347xm3908,3342l3904,3338,3899,3334,3895,3330,3893,3329,3890,3328,3888,3326,3893,3332,3898,3338,3903,3344,3905,3343,3908,3342xm3932,3332l3930,3330,3929,3328,3927,3326,3926,3327,3925,3327,3923,3328,3925,3330,3926,3332,3928,3334,3929,3333,3932,3332xm3954,3308l3954,3306,3954,3305,3953,3306,3950,3308,3950,3310,3950,3312,3949,3315,3948,3318,3944,3324,3941,3327,3937,3329,3942,3327,3947,3324,3951,3321,3953,3318,3954,3315,3954,3311,3954,3308xm3959,3260l3955,3262,3952,3266,3947,3271,3946,3273,3945,3275,3944,3276,3946,3278,3947,3280,3947,3279,3948,3277,3949,3275,3950,3273,3951,3271,3953,3267,3956,3263,3959,3260xe">
              <v:path arrowok="t"/>
              <v:fill on="t" focussize="0,0"/>
              <v:stroke on="f"/>
              <v:imagedata o:title=""/>
              <o:lock v:ext="edit"/>
            </v:shape>
            <v:shape id="_x0000_s1673" o:spid="_x0000_s1673" style="position:absolute;left:3824;top:3058;height:22;width:5;" fillcolor="#B78D6D" filled="t" stroked="f" coordorigin="3824,3058" coordsize="5,22" path="m3829,3058l3827,3060,3826,3061,3825,3062,3825,3063,3824,3064,3825,3065,3826,3067,3826,3071,3827,3075,3829,3080,3829,3058xe">
              <v:path arrowok="t"/>
              <v:fill on="t" focussize="0,0"/>
              <v:stroke on="f"/>
              <v:imagedata o:title=""/>
              <o:lock v:ext="edit"/>
            </v:shape>
            <v:shape id="_x0000_s1674" o:spid="_x0000_s1674" style="position:absolute;left:3819;top:3051;height:14;width:10;" fillcolor="#231F20" filled="t" stroked="f" coordorigin="3820,3051" coordsize="10,14" path="m3829,3051l3820,3063,3821,3063,3822,3063,3822,3063,3823,3063,3824,3064,3824,3064,3825,3063,3825,3062,3827,3060,3829,3058,3829,3055,3829,3051xe">
              <v:path arrowok="t"/>
              <v:fill on="t" focussize="0,0"/>
              <v:stroke on="f"/>
              <v:imagedata o:title=""/>
              <o:lock v:ext="edit"/>
            </v:shape>
            <v:shape id="_x0000_s1675" o:spid="_x0000_s1675" style="position:absolute;left:3819;top:2990;height:73;width:10;" fillcolor="#CCC8A6" filled="t" stroked="f" coordorigin="3819,2991" coordsize="10,73" path="m3829,2991l3822,3012,3819,3022,3819,3063,3820,3063,3821,3061,3821,3060,3824,3055,3829,3051,3829,3034,3826,3036,3823,3039,3820,3042,3823,3038,3826,3034,3829,3031,3829,2991xe">
              <v:path arrowok="t"/>
              <v:fill on="t" focussize="0,0"/>
              <v:stroke on="f"/>
              <v:imagedata o:title=""/>
              <o:lock v:ext="edit"/>
            </v:shape>
            <v:shape id="_x0000_s1676" o:spid="_x0000_s1676" style="position:absolute;left:3820;top:3031;height:11;width:9;" fillcolor="#231F20" filled="t" stroked="f" coordorigin="3820,3031" coordsize="9,11" path="m3829,3031l3826,3034,3823,3038,3820,3042,3823,3039,3826,3036,3829,3034,3829,3031xe">
              <v:path arrowok="t"/>
              <v:fill on="t" focussize="0,0"/>
              <v:stroke on="f"/>
              <v:imagedata o:title=""/>
              <o:lock v:ext="edit"/>
            </v:shape>
            <v:shape id="_x0000_s1677" o:spid="_x0000_s1677" style="position:absolute;left:3810;top:3022;height:125;width:472;" fillcolor="#CCC8A6" filled="t" stroked="f" coordorigin="3811,3022" coordsize="472,125" path="m3819,3022l3815,3037,3812,3049,3811,3062,3813,3063,3819,3063,3819,3022xm4277,3065l4273,3062,4274,3066,4274,3071,4274,3077,4276,3071,4277,3065xm4282,3142l4281,3140,4281,3142,4280,3145,4278,3147,4281,3145,4282,3142xe">
              <v:path arrowok="t"/>
              <v:fill on="t" focussize="0,0"/>
              <v:stroke on="f"/>
              <v:imagedata o:title=""/>
              <o:lock v:ext="edit"/>
            </v:shape>
            <v:shape id="_x0000_s1678" o:spid="_x0000_s1678" style="position:absolute;left:4266;top:3059;height:94;width:15;" fillcolor="#231F20" filled="t" stroked="f" coordorigin="4267,3059" coordsize="15,94" path="m4274,3134l4276,3136,4276,3138,4276,3141,4272,3148,4271,3150,4270,3153,4274,3151,4276,3149,4278,3147,4280,3145,4281,3142,4281,3140,4280,3138,4278,3136,4274,3134xm4267,3059l4268,3065,4269,3070,4269,3080,4269,3084,4268,3088,4270,3084,4273,3080,4274,3077,4274,3070,4274,3066,4273,3062,4271,3060,4269,3060,4267,3059xe">
              <v:path arrowok="t"/>
              <v:fill on="t" focussize="0,0"/>
              <v:stroke on="f"/>
              <v:imagedata o:title=""/>
              <o:lock v:ext="edit"/>
            </v:shape>
            <v:shape id="_x0000_s1679" o:spid="_x0000_s1679" style="position:absolute;left:4049;top:2738;height:425;width:227;" fillcolor="#CCC8A6" filled="t" stroked="f" coordorigin="4049,2738" coordsize="227,425" path="m4214,3157l4222,3161,4230,3163,4242,3163,4245,3163,4248,3162,4255,3159,4256,3159,4222,3159,4218,3158,4214,3157xm4180,3104l4173,3104,4185,3107,4197,3110,4220,3119,4232,3123,4242,3131,4244,3133,4247,3136,4249,3140,4250,3142,4250,3145,4250,3146,4249,3147,4249,3148,4248,3149,4243,3156,4236,3158,4229,3159,4228,3159,4256,3159,4264,3156,4270,3153,4271,3150,4276,3141,4276,3138,4276,3136,4274,3134,4273,3134,4272,3133,4271,3133,4230,3120,4204,3113,4180,3104xm4243,3148l4196,3148,4196,3148,4198,3149,4200,3151,4203,3152,4206,3153,4209,3154,4215,3155,4219,3156,4225,3156,4227,3155,4235,3154,4241,3152,4243,3148xm4192,3145l4193,3146,4196,3148,4196,3148,4243,3148,4243,3148,4207,3148,4192,3145xm4077,2881l4068,2881,4069,2883,4069,2884,4072,2891,4080,2919,4093,2966,4105,3015,4112,3048,4115,3065,4117,3076,4120,3085,4127,3096,4133,3105,4138,3110,4149,3114,4221,3135,4235,3141,4236,3145,4233,3147,4227,3148,4243,3148,4245,3146,4245,3145,4245,3143,4245,3142,4243,3139,4241,3137,4239,3135,4234,3131,4229,3128,4218,3123,4213,3120,4207,3118,4201,3115,4196,3113,4190,3111,4184,3109,4179,3107,4173,3104,4180,3104,4170,3101,4150,3091,4147,3088,4146,3086,4268,3086,4269,3084,4269,3080,4269,3070,4269,3067,4152,3067,4141,3064,4141,3054,4137,3019,4129,2967,4123,2914,4124,2901,4078,2901,4076,2900,4076,2899,4075,2898,4075,2896,4075,2890,4075,2888,4076,2886,4076,2883,4077,2881xm4268,3086l4148,3086,4153,3087,4161,3089,4173,3092,4189,3094,4208,3098,4240,3106,4251,3108,4256,3108,4259,3107,4261,3100,4265,3094,4268,3088,4268,3086xm4259,3058l4258,3058,4249,3059,4238,3060,4227,3061,4203,3065,4191,3066,4179,3067,4169,3067,4269,3067,4268,3065,4267,3059,4265,3059,4263,3058,4259,3058xm4130,2868l4106,2868,4101,2873,4096,2877,4092,2883,4090,2885,4088,2888,4085,2892,4084,2894,4082,2896,4082,2897,4081,2899,4080,2900,4080,2901,4078,2901,4124,2901,4127,2876,4130,2868xm4127,2783l4106,2783,4106,2793,4105,2804,4103,2814,4101,2824,4100,2830,4098,2837,4093,2850,4090,2856,4088,2862,4085,2868,4083,2875,4080,2884,4080,2887,4079,2891,4079,2895,4080,2893,4081,2891,4082,2890,4083,2889,4086,2886,4088,2883,4090,2881,4095,2876,4100,2872,4106,2868,4130,2868,4137,2850,4146,2826,4148,2806,4137,2790,4127,2783xm4055,2886l4055,2887,4055,2887,4056,2887,4055,2887,4055,2886xm4054,2884l4054,2886,4055,2886,4054,2884xm4049,2738l4056,2749,4067,2779,4071,2792,4073,2806,4074,2820,4074,2836,4073,2844,4071,2854,4069,2865,4065,2875,4059,2885,4062,2884,4064,2881,4077,2881,4078,2873,4081,2867,4083,2860,4086,2854,4089,2848,4091,2842,4094,2836,4099,2816,4101,2810,4102,2803,4104,2797,4105,2790,4106,2783,4127,2783,4113,2775,4084,2758,4049,2738xm4072,2820l4067,2847,4060,2868,4054,2882,4054,2884,4054,2884,4055,2883,4061,2874,4065,2864,4070,2842,4072,2831,4072,2820xe">
              <v:path arrowok="t"/>
              <v:fill on="t" focussize="0,0"/>
              <v:stroke on="f"/>
              <v:imagedata o:title=""/>
              <o:lock v:ext="edit"/>
            </v:shape>
            <v:shape id="_x0000_s1680" o:spid="_x0000_s1680" style="position:absolute;left:4054;top:2765;height:394;width:196;" fillcolor="#231F20" filled="t" stroked="f" coordorigin="4054,2766" coordsize="196,394" path="m4074,2834l4074,2820,4073,2806,4071,2792,4067,2779,4062,2766,4066,2778,4070,2791,4072,2805,4072,2820,4072,2831,4070,2842,4065,2864,4061,2874,4054,2884,4054,2886,4055,2887,4056,2887,4057,2887,4059,2885,4065,2875,4069,2865,4073,2844,4074,2834xm4106,2783l4105,2790,4104,2797,4102,2804,4101,2810,4099,2816,4098,2823,4096,2829,4094,2836,4091,2842,4089,2848,4086,2854,4083,2860,4081,2867,4078,2873,4076,2883,4075,2887,4075,2891,4075,2895,4075,2898,4076,2899,4076,2900,4078,2901,4080,2901,4080,2900,4081,2899,4082,2897,4082,2896,4085,2892,4088,2888,4090,2885,4092,2883,4096,2877,4101,2873,4106,2868,4100,2872,4095,2876,4090,2881,4088,2883,4086,2886,4083,2889,4081,2891,4080,2893,4079,2895,4079,2896,4079,2895,4079,2895,4078,2896,4078,2897,4078,2897,4078,2897,4078,2897,4078,2896,4078,2897,4078,2897,4079,2895,4079,2893,4080,2887,4081,2884,4083,2875,4085,2868,4088,2862,4090,2856,4093,2850,4096,2843,4098,2837,4100,2830,4101,2823,4103,2814,4105,2804,4106,2793,4106,2783xm4250,3142l4249,3140,4247,3136,4244,3133,4242,3131,4232,3123,4220,3119,4208,3114,4197,3110,4185,3107,4173,3104,4179,3107,4184,3109,4190,3111,4196,3113,4201,3115,4207,3118,4213,3120,4218,3123,4229,3128,4234,3131,4239,3135,4241,3137,4243,3139,4244,3141,4245,3142,4245,3143,4245,3145,4245,3146,4243,3148,4241,3152,4235,3154,4227,3155,4225,3155,4225,3156,4223,3156,4219,3155,4215,3155,4209,3154,4206,3153,4203,3152,4207,3154,4210,3156,4214,3157,4218,3158,4222,3159,4226,3159,4230,3159,4236,3158,4243,3156,4244,3156,4248,3150,4248,3149,4249,3147,4249,3147,4250,3146,4250,3145,4250,3142xe">
              <v:path arrowok="t"/>
              <v:fill on="t" focussize="0,0"/>
              <v:stroke on="f"/>
              <v:imagedata o:title=""/>
              <o:lock v:ext="edit"/>
            </v:shape>
            <v:shape id="_x0000_s1681" o:spid="_x0000_s1681" style="position:absolute;left:4309;top:3276;height:12;width:54;" fillcolor="#4B442F" filled="t" stroked="f" coordorigin="4310,3277" coordsize="54,12" path="m4310,3288l4310,3288,4310,3288,4310,3288xm4364,3277l4347,3279,4336,3281,4325,3283,4310,3286,4314,3285,4326,3283,4343,3280,4364,3277xe">
              <v:path arrowok="t"/>
              <v:fill on="t" focussize="0,0"/>
              <v:stroke on="f"/>
              <v:imagedata o:title=""/>
              <o:lock v:ext="edit"/>
            </v:shape>
            <v:shape id="_x0000_s1682" o:spid="_x0000_s1682" style="position:absolute;left:4116;top:3146;height:291;width:384;" fillcolor="#CCC8A6" filled="t" stroked="f" coordorigin="4117,3146" coordsize="384,291" path="m4283,3146l4279,3166,4277,3183,4277,3184,4277,3185,4277,3186,4277,3186,4277,3188,4280,3188,4280,3186,4280,3186,4280,3186,4280,3185,4280,3184,4280,3183,4279,3167,4283,3146xm4291,3259l4284,3248,4270,3262,4247,3282,4221,3301,4197,3314,4176,3319,4154,3322,4133,3324,4117,3325,4117,3331,4119,3353,4123,3389,4127,3422,4129,3436,4217,3436,4223,3436,4227,3435,4229,3435,4229,3434,4222,3419,4214,3397,4212,3392,4201,3364,4198,3357,4198,3397,4187,3373,4183,3365,4179,3357,4174,3350,4172,3346,4171,3346,4168,3344,4165,3341,4161,3339,4158,3337,4154,3335,4152,3334,4150,3333,4147,3333,4146,3333,4145,3333,4143,3333,4142,3334,4141,3335,4141,3336,4141,3342,4141,3344,4142,3346,4141,3344,4140,3342,4139,3339,4139,3334,4139,3334,4141,3332,4142,3331,4143,3330,4145,3330,4147,3330,4148,3330,4151,3330,4153,3331,4157,3332,4164,3334,4172,3339,4178,3347,4183,3355,4187,3363,4190,3371,4193,3380,4196,3388,4198,3397,4198,3357,4192,3346,4189,3338,4194,3330,4194,3330,4201,3324,4209,3322,4210,3322,4211,3322,4211,3322,4218,3334,4227,3352,4237,3370,4245,3379,4246,3379,4247,3378,4248,3376,4255,3360,4266,3338,4274,3322,4276,3316,4281,3299,4283,3289,4285,3278,4288,3267,4291,3259xm4500,3268l4484,3272,4467,3276,4450,3278,4433,3279,4428,3279,4424,3279,4423,3279,4418,3278,4417,3278,4415,3278,4406,3278,4398,3279,4384,3279,4379,3279,4374,3278,4351,3281,4331,3284,4316,3287,4310,3288,4310,3288,4310,3288,4309,3288,4309,3288,4293,3321,4295,3320,4297,3319,4299,3317,4297,3319,4294,3321,4292,3324,4275,3360,4287,3339,4304,3318,4305,3317,4324,3300,4348,3289,4352,3288,4352,3288,4361,3286,4374,3285,4387,3285,4415,3287,4438,3290,4454,3294,4460,3295,4435,3319,4424,3332,4423,3336,4431,3337,4432,3337,4446,3328,4466,3309,4485,3287,4487,3285,4492,3279,4500,3268xe">
              <v:path arrowok="t"/>
              <v:fill on="t" focussize="0,0"/>
              <v:stroke on="f"/>
              <v:imagedata o:title=""/>
              <o:lock v:ext="edit"/>
            </v:shape>
            <v:shape id="_x0000_s1683" o:spid="_x0000_s1683" style="position:absolute;left:4117;top:3242;height:84;width:389;" fillcolor="#231F20" filled="t" stroked="f" coordorigin="4117,3242" coordsize="389,84" path="m4212,3306l4196,3311,4176,3316,4154,3319,4133,3322,4117,3323,4117,3325,4133,3324,4154,3322,4176,3319,4197,3314,4212,3306xm4243,3285l4221,3301,4212,3306,4215,3305,4231,3296,4243,3285xm4293,3253l4288,3244,4287,3243,4285,3242,4283,3243,4270,3255,4247,3275,4220,3296,4195,3309,4176,3314,4154,3317,4134,3319,4118,3320,4117,3323,4133,3322,4154,3319,4176,3316,4196,3311,4223,3297,4252,3274,4275,3254,4285,3244,4285,3244,4251,3278,4243,3285,4247,3282,4270,3262,4284,3248,4291,3259,4292,3256,4287,3248,4292,3256,4293,3253xm4364,3277l4361,3277,4359,3276,4356,3275,4341,3278,4328,3280,4318,3282,4311,3283,4293,3253,4310,3286,4323,3283,4325,3283,4336,3281,4347,3279,4364,3277xm4374,3278l4371,3278,4367,3278,4364,3277,4343,3280,4326,3283,4314,3285,4310,3286,4309,3288,4309,3288,4310,3288,4310,3288,4311,3288,4316,3287,4331,3284,4351,3281,4374,3278xm4506,3262l4492,3266,4477,3269,4462,3272,4446,3274,4440,3275,4433,3276,4426,3277,4428,3277,4431,3277,4428,3277,4426,3277,4422,3277,4415,3278,4418,3278,4420,3278,4424,3279,4428,3279,4433,3279,4450,3278,4461,3277,4467,3276,4484,3272,4500,3269,4503,3265,4487,3269,4469,3273,4451,3276,4434,3277,4434,3277,4451,3276,4469,3273,4487,3269,4503,3265,4505,3263,4506,3262xe">
              <v:path arrowok="t"/>
              <v:fill on="t" focussize="0,0"/>
              <v:stroke on="f"/>
              <v:imagedata o:title=""/>
              <o:lock v:ext="edit"/>
            </v:shape>
            <v:shape id="_x0000_s1684" o:spid="_x0000_s1684" style="position:absolute;left:4276;top:3188;height:95;width:230;" fillcolor="#CCC8A6" filled="t" stroked="f" coordorigin="4277,3188" coordsize="230,95" path="m4506,3261l4490,3266,4478,3268,4466,3271,4446,3274,4462,3272,4477,3269,4492,3266,4506,3262,4506,3261,4506,3261xm4315,3253l4293,3253,4311,3283,4318,3282,4328,3280,4341,3278,4356,3275,4353,3275,4350,3274,4348,3272,4319,3257,4315,3253xm4304,3242l4285,3242,4287,3243,4293,3253,4293,3253,4315,3253,4304,3242xm4280,3188l4277,3188,4277,3191,4279,3208,4281,3223,4283,3239,4283,3240,4282,3241,4281,3241,4282,3244,4283,3243,4285,3242,4304,3242,4301,3240,4290,3222,4283,3205,4281,3200,4280,3194,4280,3188xe">
              <v:path arrowok="t"/>
              <v:fill on="t" focussize="0,0"/>
              <v:stroke on="f"/>
              <v:imagedata o:title=""/>
              <o:lock v:ext="edit"/>
            </v:shape>
            <v:shape id="_x0000_s1685" o:spid="_x0000_s1685" style="position:absolute;left:4228;top:3190;height:244;width:71;" fillcolor="#231F20" filled="t" stroked="f" coordorigin="4229,3191" coordsize="71,244" path="m4229,3434l4229,3434,4229,3435,4229,3434,4229,3434xm4283,3238l4281,3223,4279,3208,4277,3191,4275,3205,4275,3218,4278,3227,4278,3230,4277,3233,4278,3240,4279,3241,4281,3241,4282,3241,4283,3240,4283,3238xm4299,3317l4297,3319,4295,3320,4293,3321,4292,3324,4294,3321,4297,3319,4299,3317xe">
              <v:path arrowok="t"/>
              <v:fill on="t" focussize="0,0"/>
              <v:stroke on="f"/>
              <v:imagedata o:title=""/>
              <o:lock v:ext="edit"/>
            </v:shape>
            <v:shape id="_x0000_s1686" o:spid="_x0000_s1686" style="position:absolute;left:4117;top:3150;height:170;width:166;" fillcolor="#CCC8A6" filled="t" stroked="f" coordorigin="4117,3151" coordsize="166,170" path="m4216,3174l4147,3151,4141,3162,4130,3180,4120,3197,4117,3207,4123,3214,4130,3224,4136,3236,4137,3248,4136,3252,4132,3265,4132,3265,4131,3269,4142,3261,4153,3252,4165,3243,4178,3234,4176,3232,4162,3243,4165,3241,4176,3232,4168,3224,4163,3217,4164,3210,4173,3203,4190,3192,4216,3174xm4282,3243l4281,3241,4279,3241,4278,3240,4277,3233,4270,3248,4257,3262,4242,3273,4229,3280,4226,3280,4224,3281,4221,3281,4212,3279,4204,3273,4196,3263,4185,3244,4182,3240,4179,3236,4179,3236,4179,3236,4178,3234,4177,3234,4177,3238,4143,3263,4153,3255,4166,3246,4177,3238,4177,3234,4153,3252,4142,3261,4131,3269,4131,3269,4130,3273,4123,3298,4120,3310,4118,3320,4134,3319,4154,3317,4176,3314,4195,3309,4220,3296,4247,3275,4270,3255,4282,3243xe">
              <v:path arrowok="t"/>
              <v:fill on="t" focussize="0,0"/>
              <v:stroke on="f"/>
              <v:imagedata o:title=""/>
              <o:lock v:ext="edit"/>
            </v:shape>
            <v:shape id="_x0000_s1687" o:spid="_x0000_s1687" style="position:absolute;left:4128;top:3329;height:108;width:89;" fillcolor="#231F20" filled="t" stroked="f" coordorigin="4129,3330" coordsize="89,108" path="m4198,3397l4196,3388,4193,3380,4187,3363,4183,3355,4178,3347,4172,3339,4164,3334,4153,3331,4151,3330,4148,3330,4145,3330,4143,3330,4141,3332,4139,3334,4139,3335,4139,3338,4140,3342,4141,3344,4142,3346,4141,3343,4141,3341,4141,3337,4141,3335,4143,3333,4145,3333,4148,3333,4150,3333,4152,3334,4158,3337,4162,3339,4168,3344,4172,3346,4179,3357,4187,3373,4198,3397xm4217,3436l4129,3436,4156,3437,4195,3437,4208,3437,4217,3436xe">
              <v:path arrowok="t"/>
              <v:fill on="t" focussize="0,0"/>
              <v:stroke on="f"/>
              <v:imagedata o:title=""/>
              <o:lock v:ext="edit"/>
            </v:shape>
            <v:shape id="_x0000_s1688" o:spid="_x0000_s1688" style="position:absolute;left:4263;top:3360;height:25;width:12;" fillcolor="#CCC8A6" filled="t" stroked="f" coordorigin="4264,3360" coordsize="12,25" path="m4275,3360l4268,3374,4264,3384,4275,3360xe">
              <v:path arrowok="t"/>
              <v:fill on="t" focussize="0,0"/>
              <v:stroke on="f"/>
              <v:imagedata o:title=""/>
              <o:lock v:ext="edit"/>
            </v:shape>
            <v:shape id="_x0000_s1689" o:spid="_x0000_s1689" style="position:absolute;left:4643;top:3016;height:3;width:25;" fillcolor="#322D1B" filled="t" stroked="f" coordorigin="4643,3017" coordsize="25,3" path="m4643,3020l4643,3020,4644,3020,4643,3020xm4668,3017l4668,3017,4668,3017,4668,3017xe">
              <v:path arrowok="t"/>
              <v:fill on="t" focussize="0,0"/>
              <v:stroke on="f"/>
              <v:imagedata o:title=""/>
              <o:lock v:ext="edit"/>
            </v:shape>
            <v:shape id="_x0000_s1690" o:spid="_x0000_s1690" style="position:absolute;left:4485;top:2737;height:2;width:8;" fillcolor="#62737C" filled="t" stroked="f" coordorigin="4486,2737" coordsize="8,1" path="m4494,2737l4486,2737,4492,2737,4494,2737xe">
              <v:path arrowok="t"/>
              <v:fill on="t" focussize="0,0"/>
              <v:stroke on="f"/>
              <v:imagedata o:title=""/>
              <o:lock v:ext="edit"/>
            </v:shape>
            <v:shape id="_x0000_s1691" o:spid="_x0000_s1691" style="position:absolute;left:4401;top:2645;height:2;width:2;" fillcolor="#5BADCE" filled="t" stroked="f" coordorigin="4401,2645" coordsize="1,1" path="m4401,2645l4402,2645,4402,2645,4401,2645xe">
              <v:path arrowok="t"/>
              <v:fill on="t" focussize="0,0"/>
              <v:stroke on="f"/>
              <v:imagedata o:title=""/>
              <o:lock v:ext="edit"/>
            </v:shape>
            <v:shape id="_x0000_s1692" o:spid="_x0000_s1692" style="position:absolute;left:4601;top:2843;height:186;width:82;" fillcolor="#B78D6D" filled="t" stroked="f" coordorigin="4601,2843" coordsize="82,186" path="m4663,3016l4659,3016,4657,3016,4656,3016,4654,3017,4652,3017,4648,3018,4646,3019,4645,3020,4644,3020,4644,3021,4645,3024,4645,3026,4645,3029,4657,3020,4672,3020,4675,3017,4669,3017,4665,3016,4663,3016xm4619,2843l4614,2848,4608,2853,4601,2854,4608,2879,4617,2920,4624,2963,4626,2993,4626,2997,4626,3018,4635,3025,4641,3028,4641,3023,4640,3017,4639,3012,4637,3008,4637,3007,4639,3002,4641,2998,4642,2993,4644,2989,4645,2984,4646,2979,4683,2979,4683,2974,4679,2960,4670,2947,4658,2931,4644,2911,4633,2892,4626,2873,4621,2856,4619,2843xm4672,3020l4669,3020,4670,3020,4671,3020,4671,3020,4672,3020xm4682,2997l4658,2997,4657,3000,4655,3008,4655,3010,4655,3014,4656,3014,4661,3014,4665,3015,4669,3017,4675,3017,4678,3015,4678,3015,4681,3004,4682,2997xm4683,2979l4646,2979,4645,2984,4645,2989,4642,2998,4641,3003,4639,3007,4641,3010,4642,3012,4643,3015,4643,3015,4643,3015,4645,3014,4648,3014,4650,3014,4650,3014,4650,3013,4651,3010,4652,3008,4655,3002,4656,2999,4658,2997,4682,2997,4683,2989,4683,2979xe">
              <v:path arrowok="t"/>
              <v:fill on="t" focussize="0,0"/>
              <v:stroke on="f"/>
              <v:imagedata o:title=""/>
              <o:lock v:ext="edit"/>
            </v:shape>
            <v:shape id="_x0000_s1693" o:spid="_x0000_s1693" style="position:absolute;left:4636;top:2978;height:50;width:32;" fillcolor="#231F20" filled="t" stroked="f" coordorigin="4637,2979" coordsize="32,50" path="m4669,3017l4665,3015,4661,3014,4655,3014,4654,3014,4654,3014,4654,3014,4655,3014,4655,3011,4655,3008,4656,3006,4656,3003,4657,3000,4658,2997,4656,2999,4655,3002,4652,3008,4651,3011,4650,3014,4650,3014,4650,3014,4650,3016,4651,3016,4650,3016,4650,3014,4650,3014,4648,3014,4645,3014,4643,3015,4643,3015,4642,3015,4642,3019,4642,3019,4642,3019,4642,3019,4642,3019,4642,3015,4642,3012,4642,3019,4641,3018,4641,3018,4642,3019,4642,3012,4641,3010,4639,3008,4639,3007,4639,3007,4641,3003,4642,2998,4643,2994,4644,2989,4645,2984,4646,2979,4645,2984,4644,2989,4641,2998,4639,3002,4637,3007,4637,3008,4639,3012,4640,3017,4641,3024,4641,3028,4644,3029,4645,3029,4645,3026,4645,3024,4644,3021,4644,3020,4643,3020,4643,3020,4643,3020,4644,3020,4645,3020,4646,3019,4648,3018,4652,3017,4654,3017,4656,3017,4658,3016,4660,3016,4663,3016,4665,3016,4669,3017xe">
              <v:path arrowok="t"/>
              <v:fill on="t" focussize="0,0"/>
              <v:stroke on="f"/>
              <v:imagedata o:title=""/>
              <o:lock v:ext="edit"/>
            </v:shape>
            <v:shape id="_x0000_s1694" o:spid="_x0000_s1694" style="position:absolute;left:4390;top:2604;height:235;width:199;" fillcolor="#CCC8A6" filled="t" stroked="f" coordorigin="4391,2605" coordsize="199,235" path="m4420,2631l4414,2621,4406,2610,4396,2605,4396,2605,4398,2606,4398,2607,4398,2609,4397,2613,4396,2617,4396,2621,4396,2625,4397,2630,4398,2636,4399,2637,4400,2639,4400,2641,4401,2641,4401,2642,4402,2642,4402,2642,4403,2641,4404,2641,4405,2641,4405,2641,4407,2640,4408,2638,4413,2635,4416,2632,4420,2631xm4589,2772l4588,2770,4588,2768,4587,2767,4587,2765,4586,2765,4586,2765,4586,2765,4585,2765,4585,2765,4583,2765,4581,2765,4577,2764,4574,2763,4571,2762,4564,2759,4558,2757,4552,2754,4559,2756,4565,2758,4578,2761,4582,2762,4583,2762,4584,2762,4583,2761,4579,2758,4573,2754,4567,2751,4562,2748,4556,2745,4538,2740,4525,2738,4522,2738,4508,2737,4504,2737,4493,2737,4492,2737,4486,2737,4479,2737,4473,2738,4486,2735,4499,2734,4512,2734,4518,2734,4522,2734,4526,2734,4524,2734,4500,2728,4480,2720,4467,2715,4460,2712,4473,2710,4498,2707,4522,2703,4535,2700,4523,2699,4493,2696,4457,2691,4432,2685,4422,2676,4422,2663,4426,2651,4428,2646,4427,2645,4425,2640,4421,2633,4418,2634,4415,2637,4410,2641,4409,2642,4407,2643,4406,2644,4405,2645,4403,2645,4402,2645,4402,2645,4401,2645,4400,2645,4399,2645,4397,2643,4396,2641,4395,2639,4394,2637,4392,2629,4392,2627,4391,2625,4391,2630,4391,2651,4391,2666,4392,2676,4392,2682,4393,2705,4396,2708,4399,2710,4402,2711,4419,2718,4446,2727,4475,2739,4501,2754,4517,2768,4533,2787,4549,2806,4562,2824,4562,2824,4569,2833,4573,2840,4566,2826,4560,2814,4560,2819,4555,2810,4555,2810,4560,2819,4560,2814,4552,2799,4573,2790,4573,2789,4572,2788,4572,2788,4572,2788,4560,2774,4550,2763,4574,2773,4587,2773,4589,2772xe">
              <v:path arrowok="t"/>
              <v:fill on="t" focussize="0,0"/>
              <v:stroke on="f"/>
              <v:imagedata o:title=""/>
              <o:lock v:ext="edit"/>
            </v:shape>
            <v:shape id="_x0000_s1695" o:spid="_x0000_s1695" style="position:absolute;left:4598;top:2835;height:20;width:22;" fillcolor="#231F20" filled="t" stroked="f" coordorigin="4598,2835" coordsize="22,20" path="m4620,2835l4614,2842,4606,2848,4598,2850,4599,2851,4600,2851,4600,2852,4607,2850,4600,2852,4601,2853,4601,2853,4601,2854,4608,2853,4614,2848,4619,2843,4619,2842,4619,2840,4619,2839,4619,2839,4619,2838,4620,2835xe">
              <v:path arrowok="t"/>
              <v:fill on="t" focussize="0,0"/>
              <v:stroke on="f"/>
              <v:imagedata o:title=""/>
              <o:lock v:ext="edit"/>
            </v:shape>
            <v:shape id="_x0000_s1696" o:spid="_x0000_s1696" style="position:absolute;left:4552;top:2789;height:61;width:75;" fillcolor="#CCC8A6" filled="t" stroked="f" coordorigin="4552,2790" coordsize="75,61" path="m4627,2808l4618,2828,4604,2828,4600,2826,4590,2811,4582,2800,4575,2791,4573,2790,4552,2799,4567,2828,4574,2842,4575,2844,4577,2845,4579,2846,4556,2800,4571,2831,4579,2846,4585,2848,4593,2847,4598,2850,4606,2848,4608,2847,4614,2842,4620,2835,4622,2828,4622,2827,4627,2808xe">
              <v:path arrowok="t"/>
              <v:fill on="t" focussize="0,0"/>
              <v:stroke on="f"/>
              <v:imagedata o:title=""/>
              <o:lock v:ext="edit"/>
            </v:shape>
            <v:shape id="_x0000_s1697" o:spid="_x0000_s1697" style="position:absolute;left:4472;top:2733;height:32;width:114;" fillcolor="#231F20" filled="t" stroked="f" coordorigin="4473,2734" coordsize="114,32" path="m4586,2765l4585,2763,4585,2762,4584,2762,4584,2762,4584,2762,4576,2754,4563,2746,4547,2740,4526,2734,4518,2734,4513,2734,4499,2734,4486,2735,4473,2738,4486,2737,4504,2737,4573,2754,4584,2762,4581,2762,4565,2758,4559,2756,4552,2754,4558,2757,4574,2763,4577,2764,4583,2765,4586,2765xe">
              <v:path arrowok="t"/>
              <v:fill on="t" focussize="0,0"/>
              <v:stroke on="f"/>
              <v:imagedata o:title=""/>
              <o:lock v:ext="edit"/>
            </v:shape>
            <v:shape id="_x0000_s1698" o:spid="_x0000_s1698" style="position:absolute;left:4267;top:2601;height:378;width:130;" fillcolor="#CCC8A6" filled="t" stroked="f" coordorigin="4267,2601" coordsize="130,378" path="m4340,2890l4336,2899,4331,2908,4326,2917,4321,2926,4316,2934,4309,2943,4303,2951,4296,2958,4291,2963,4286,2968,4279,2973,4277,2974,4276,2975,4281,2977,4287,2979,4299,2979,4306,2976,4311,2969,4318,2956,4326,2938,4333,2915,4340,2890xm4386,2601l4363,2661,4352,2694,4350,2715,4353,2732,4353,2736,4351,2771,4337,2826,4317,2884,4299,2927,4289,2946,4280,2959,4273,2965,4268,2968,4267,2970,4270,2972,4273,2973,4275,2972,4277,2971,4278,2969,4284,2965,4289,2961,4293,2956,4306,2940,4317,2923,4327,2906,4336,2887,4342,2872,4346,2857,4351,2841,4354,2826,4356,2815,4357,2809,4358,2799,4359,2789,4360,2779,4362,2759,4362,2753,4362,2728,4365,2728,4366,2710,4368,2696,4371,2690,4372,2689,4373,2689,4390,2689,4389,2679,4387,2658,4386,2650,4386,2639,4386,2630,4386,2624,4388,2617,4388,2615,4389,2612,4391,2611,4392,2608,4393,2607,4394,2606,4395,2606,4395,2605,4396,2605,4396,2605,4393,2603,4390,2602,4386,2601xm4365,2728l4362,2728,4363,2736,4363,2745,4363,2753,4365,2728xm4390,2689l4378,2689,4385,2697,4392,2704,4390,2691,4390,2689xe">
              <v:path arrowok="t"/>
              <v:fill on="t" focussize="0,0"/>
              <v:stroke on="f"/>
              <v:imagedata o:title=""/>
              <o:lock v:ext="edit"/>
            </v:shape>
            <v:shape id="_x0000_s1699" o:spid="_x0000_s1699" style="position:absolute;left:3921;top:2361;height:667;width:983;" fillcolor="#231F20" filled="t" stroked="f" coordorigin="3922,2362" coordsize="983,667" path="m3986,2610l3977,2609,3967,2611,3958,2616,3949,2620,3942,2627,3936,2635,3929,2648,3924,2662,3922,2676,3922,2691,3924,2682,3927,2673,3934,2656,3938,2647,3948,2633,3954,2626,3969,2616,3977,2612,3986,2610xm4007,2638l3996,2639,3985,2643,3968,2656,3960,2664,3954,2673,3947,2687,3941,2703,3938,2718,3937,2734,3942,2719,3948,2705,3954,2691,3961,2677,3967,2669,3973,2661,3981,2655,3988,2648,3997,2642,4007,2638xm4268,2968l4267,2969,4266,2969,4267,2970,4268,2968xm4354,2826l4351,2841,4346,2857,4342,2872,4336,2887,4327,2906,4317,2923,4306,2940,4293,2956,4289,2961,4284,2965,4277,2971,4275,2972,4273,2973,4275,2974,4276,2975,4277,2974,4280,2972,4286,2968,4291,2963,4296,2958,4303,2951,4309,2943,4316,2934,4321,2926,4326,2917,4331,2908,4336,2899,4340,2890,4344,2874,4347,2858,4351,2841,4354,2826xm4363,2753l4363,2745,4363,2736,4362,2728,4362,2753,4362,2759,4360,2780,4359,2789,4358,2799,4357,2809,4359,2794,4361,2779,4362,2766,4363,2753xm4421,2633l4420,2631,4416,2632,4413,2635,4410,2637,4407,2640,4404,2641,4403,2642,4402,2642,4402,2642,4402,2642,4401,2642,4401,2641,4400,2641,4400,2639,4399,2637,4398,2636,4397,2630,4396,2625,4396,2618,4396,2617,4397,2613,4398,2610,4398,2609,4398,2608,4398,2607,4398,2606,4397,2606,4397,2610,4396,2611,4395,2613,4396,2611,4397,2610,4397,2610,4397,2610,4397,2606,4396,2606,4396,2610,4394,2610,4394,2608,4394,2608,4394,2608,4394,2608,4394,2608,4394,2610,4396,2610,4396,2606,4396,2605,4395,2605,4395,2606,4394,2606,4392,2608,4391,2611,4389,2612,4388,2615,4388,2617,4386,2624,4386,2644,4386,2651,4387,2659,4387,2666,4389,2679,4390,2692,4392,2704,4393,2705,4393,2690,4392,2682,4392,2674,4391,2658,4391,2651,4391,2630,4391,2625,4391,2625,4391,2625,4392,2623,4392,2620,4392,2618,4393,2616,4392,2618,4392,2620,4392,2620,4392,2623,4392,2623,4391,2625,4392,2627,4393,2631,4393,2633,4394,2635,4394,2637,4395,2639,4396,2641,4397,2643,4400,2645,4401,2645,4402,2645,4402,2645,4404,2645,4405,2645,4406,2644,4409,2642,4410,2642,4411,2641,4415,2637,4418,2634,4421,2633xm4501,2984l4501,2979,4500,2969,4499,2963,4498,2959,4497,2953,4494,2943,4491,2933,4483,2916,4477,2908,4472,2903,4466,2897,4461,2895,4459,2895,4459,2895,4455,2895,4452,2895,4451,2895,4450,2896,4448,2896,4450,2896,4451,2896,4453,2895,4455,2896,4459,2896,4465,2899,4472,2908,4474,2911,4476,2915,4479,2918,4481,2922,4482,2927,4486,2935,4489,2945,4492,2955,4493,2959,4494,2965,4495,2969,4495,2974,4496,2979,4496,2984,4495,2988,4495,2993,4495,2997,4493,3001,4493,3005,4491,3008,4488,3015,4485,3020,4482,3024,4479,3027,4477,3029,4478,3028,4479,3027,4481,3026,4482,3024,4486,3021,4488,3019,4490,3016,4492,3013,4494,3010,4496,3006,4497,3002,4498,2998,4500,2993,4500,2989,4501,2984xm4552,2379l4543,2371,4532,2366,4520,2363,4514,2362,4507,2362,4495,2364,4489,2368,4486,2373,4491,2370,4497,2370,4502,2369,4507,2369,4513,2370,4529,2373,4540,2377,4552,2379xm4560,2420l4551,2409,4540,2399,4528,2392,4514,2387,4499,2385,4484,2387,4470,2392,4458,2400,4467,2397,4476,2395,4494,2393,4503,2393,4512,2395,4524,2399,4537,2405,4549,2412,4560,2420xm4771,2892l4768,2896,4767,2898,4764,2900,4762,2903,4759,2906,4756,2908,4750,2913,4746,2915,4742,2917,4738,2918,4734,2919,4730,2919,4726,2920,4723,2919,4716,2919,4712,2918,4716,2921,4726,2923,4730,2924,4734,2923,4739,2923,4744,2922,4749,2920,4753,2918,4757,2915,4760,2912,4763,2909,4765,2905,4767,2902,4769,2899,4769,2896,4770,2895,4771,2893,4771,2892xm4859,2668l4858,2667,4857,2665,4852,2662,4849,2661,4838,2657,4833,2655,4827,2653,4794,2643,4760,2634,4726,2625,4658,2608,4792,2648,4826,2658,4831,2660,4837,2662,4848,2665,4850,2667,4852,2668,4852,2667,4852,2667,4852,2667,4852,2667,4852,2667,4853,2667,4852,2667,4852,2668,4852,2667,4851,2668,4848,2672,4838,2679,4833,2682,4813,2693,4803,2699,4791,2705,4791,2710,4792,2713,4792,2716,4792,2728,4791,2728,4789,2730,4787,2732,4784,2733,4782,2734,4772,2740,4760,2743,4746,2748,4738,2750,4727,2754,4715,2756,4712,2756,4709,2756,4707,2756,4701,2756,4698,2755,4693,2753,4688,2750,4686,2748,4683,2745,4624,2765,4683,2748,4686,2752,4692,2756,4697,2758,4700,2759,4706,2760,4710,2760,4713,2760,4716,2759,4728,2757,4732,2756,4739,2754,4750,2751,4762,2748,4773,2744,4784,2739,4787,2738,4790,2736,4792,2734,4793,2733,4795,2732,4796,2730,4797,2728,4797,2727,4796,2726,4797,2724,4797,2716,4797,2713,4797,2710,4797,2709,4797,2708,4800,2707,4806,2704,4816,2698,4831,2689,4836,2686,4841,2683,4846,2680,4851,2677,4855,2672,4857,2670,4857,2669,4858,2668,4859,2668xm4875,2568l4865,2563,4853,2561,4842,2562,4836,2563,4830,2564,4820,2569,4815,2572,4811,2577,4817,2575,4827,2573,4832,2572,4837,2571,4843,2571,4853,2569,4864,2569,4875,2568xm4904,2613l4895,2603,4885,2596,4873,2591,4860,2588,4847,2587,4835,2589,4823,2592,4811,2599,4820,2597,4828,2596,4844,2595,4852,2595,4859,2596,4871,2598,4882,2602,4893,2607,4904,2613xe">
              <v:path arrowok="t"/>
              <v:fill on="t" focussize="0,0"/>
              <v:stroke on="f"/>
              <v:imagedata o:title=""/>
              <o:lock v:ext="edit"/>
            </v:shape>
            <v:shape id="_x0000_s1700" o:spid="_x0000_s1700" o:spt="75" type="#_x0000_t75" style="position:absolute;left:3928;top:2184;height:45;width:307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701" o:spid="_x0000_s1701" o:spt="75" type="#_x0000_t75" style="position:absolute;left:4006;top:2238;height:228;width:252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702" o:spid="_x0000_s1702" o:spt="75" type="#_x0000_t75" style="position:absolute;left:4013;top:888;height:1153;width:1167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703" o:spid="_x0000_s1703" o:spt="75" type="#_x0000_t75" style="position:absolute;left:5245;top:5350;height:564;width:211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704" o:spid="_x0000_s1704" style="position:absolute;left:211;top:5350;height:564;width:5192;" fillcolor="#E6E7E8" filled="t" stroked="f" coordorigin="211,5350" coordsize="5192,564" path="m5402,5350l369,5350,211,5632,368,5913,5402,5913,5245,5632,5402,5350xe">
              <v:path arrowok="t"/>
              <v:fill on="t" focussize="0,0"/>
              <v:stroke on="f"/>
              <v:imagedata o:title=""/>
              <o:lock v:ext="edit"/>
            </v:shape>
            <v:shape id="_x0000_s1705" o:spid="_x0000_s1705" style="position:absolute;left:5320;top:6055;height:107;width:80;" fillcolor="#9D9FA2" filled="t" stroked="f" coordorigin="5320,6055" coordsize="80,107" path="m5400,6055l5380,6055,5320,6162,5340,6162,5400,6055xe">
              <v:path arrowok="t"/>
              <v:fill on="t" focussize="0,0"/>
              <v:stroke on="f"/>
              <v:imagedata o:title=""/>
              <o:lock v:ext="edit"/>
            </v:shape>
            <v:shape id="_x0000_s1706" o:spid="_x0000_s1706" style="position:absolute;left:5320;top:6161;height:107;width:80;" fillcolor="#6F7073" filled="t" stroked="f" coordorigin="5320,6162" coordsize="80,107" path="m5340,6162l5320,6162,5380,6269,5400,6269,5340,6162xe">
              <v:path arrowok="t"/>
              <v:fill on="t" focussize="0,0"/>
              <v:stroke on="f"/>
              <v:imagedata o:title=""/>
              <o:lock v:ext="edit"/>
            </v:shape>
            <v:shape id="_x0000_s1707" o:spid="_x0000_s1707" style="position:absolute;left:390;top:6055;height:214;width:4989;" fillcolor="#D1D3D4" filled="t" stroked="f" coordorigin="391,6055" coordsize="4989,214" path="m5380,6055l451,6055,391,6162,451,6269,5380,6269,5320,6162,5380,6055xe">
              <v:path arrowok="t"/>
              <v:fill on="t" focussize="0,0"/>
              <v:stroke on="f"/>
              <v:imagedata o:title=""/>
              <o:lock v:ext="edit"/>
            </v:shape>
            <v:shape id="_x0000_s1708" o:spid="_x0000_s1708" style="position:absolute;left:5375;top:6410;height:107;width:80;" fillcolor="#9D9FA2" filled="t" stroked="f" coordorigin="5376,6411" coordsize="80,107" path="m5456,6411l5436,6411,5376,6517,5396,6517,5456,6411xe">
              <v:path arrowok="t"/>
              <v:fill on="t" focussize="0,0"/>
              <v:stroke on="f"/>
              <v:imagedata o:title=""/>
              <o:lock v:ext="edit"/>
            </v:shape>
            <v:shape id="_x0000_s1709" o:spid="_x0000_s1709" style="position:absolute;left:5375;top:6517;height:107;width:80;" fillcolor="#6F7073" filled="t" stroked="f" coordorigin="5376,6517" coordsize="80,107" path="m5396,6517l5376,6517,5436,6624,5456,6624,5396,6517xe">
              <v:path arrowok="t"/>
              <v:fill on="t" focussize="0,0"/>
              <v:stroke on="f"/>
              <v:imagedata o:title=""/>
              <o:lock v:ext="edit"/>
            </v:shape>
            <v:shape id="_x0000_s1710" o:spid="_x0000_s1710" style="position:absolute;left:478;top:6410;height:214;width:4957;" fillcolor="#E6E7E8" filled="t" stroked="f" coordorigin="479,6411" coordsize="4957,214" path="m5436,6411l539,6411,479,6517,539,6624,5436,6624,5376,6517,5436,6411xe">
              <v:path arrowok="t"/>
              <v:fill on="t" focussize="0,0"/>
              <v:stroke on="f"/>
              <v:imagedata o:title=""/>
              <o:lock v:ext="edit"/>
            </v:shape>
            <v:shape id="_x0000_s1711" o:spid="_x0000_s1711" o:spt="75" type="#_x0000_t75" style="position:absolute;left:5189;top:6766;height:564;width:211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712" o:spid="_x0000_s1712" style="position:absolute;left:1050;top:6766;height:564;width:4297;" fillcolor="#D1D3D4" filled="t" stroked="f" coordorigin="1050,6766" coordsize="4297,564" path="m5347,6766l1208,6766,1050,7048,1051,7048,1050,7048,1208,7329,5347,7329,5189,7048,5189,7048,5189,7048,5347,6766xe">
              <v:path arrowok="t"/>
              <v:fill on="t" focussize="0,0"/>
              <v:stroke on="f"/>
              <v:imagedata o:title=""/>
              <o:lock v:ext="edit"/>
            </v:shape>
            <v:shape id="_x0000_s1713" o:spid="_x0000_s1713" o:spt="75" type="#_x0000_t75" style="position:absolute;left:5245;top:7470;height:564;width:211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714" o:spid="_x0000_s1714" style="position:absolute;left:1365;top:7470;height:564;width:4037;" fillcolor="#E6E7E8" filled="t" stroked="f" coordorigin="1366,7471" coordsize="4037,564" path="m5402,7471l1523,7471,1366,7753,1523,8034,5402,8034,5245,7753,5402,7471xe">
              <v:path arrowok="t"/>
              <v:fill on="t" focussize="0,0"/>
              <v:stroke on="f"/>
              <v:imagedata o:title=""/>
              <o:lock v:ext="edit"/>
            </v:shape>
            <v:shape id="_x0000_s1715" o:spid="_x0000_s1715" style="position:absolute;left:5320;top:4994;height:107;width:80;" fillcolor="#9D9FA2" filled="t" stroked="f" coordorigin="5320,4995" coordsize="80,107" path="m5400,4995l5380,4995,5320,5102,5340,5102,5400,4995xe">
              <v:path arrowok="t"/>
              <v:fill on="t" focussize="0,0"/>
              <v:stroke on="f"/>
              <v:imagedata o:title=""/>
              <o:lock v:ext="edit"/>
            </v:shape>
            <v:shape id="_x0000_s1716" o:spid="_x0000_s1716" style="position:absolute;left:5320;top:5101;height:107;width:80;" fillcolor="#6F7073" filled="t" stroked="f" coordorigin="5320,5101" coordsize="80,107" path="m5340,5101l5320,5101,5380,5208,5400,5208,5340,5101xe">
              <v:path arrowok="t"/>
              <v:fill on="t" focussize="0,0"/>
              <v:stroke on="f"/>
              <v:imagedata o:title=""/>
              <o:lock v:ext="edit"/>
            </v:shape>
            <v:shape id="_x0000_s1717" o:spid="_x0000_s1717" style="position:absolute;left:1864;top:4994;height:214;width:3515;" fillcolor="#D1D3D4" filled="t" stroked="f" coordorigin="1865,4995" coordsize="3515,214" path="m5380,4995l1925,4995,1865,5101,1925,5208,5380,5208,5320,5102,5380,4995xe">
              <v:path arrowok="t"/>
              <v:fill on="t" focussize="0,0"/>
              <v:stroke on="f"/>
              <v:imagedata o:title=""/>
              <o:lock v:ext="edit"/>
            </v:shape>
            <v:rect id="_x0000_s1718" o:spid="_x0000_s1718" o:spt="1" style="position:absolute;left:0;top:4549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19" o:spid="_x0000_s1719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720" o:spid="_x0000_s1720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w w:val="105"/>
        </w:rPr>
        <w:t>Di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dalam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mobil:</w:t>
      </w:r>
    </w:p>
    <w:p w14:paraId="26F204D2">
      <w:pPr>
        <w:pStyle w:val="12"/>
        <w:spacing w:before="138" w:line="220" w:lineRule="auto"/>
        <w:ind w:left="529" w:right="2348"/>
      </w:pPr>
      <w:r>
        <w:rPr>
          <w:color w:val="231F20"/>
          <w:w w:val="95"/>
        </w:rPr>
        <w:t>Saat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besar,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akan kehilangan kontrol terhadap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mobil.</w:t>
      </w:r>
    </w:p>
    <w:p w14:paraId="597A4122">
      <w:pPr>
        <w:pStyle w:val="12"/>
        <w:spacing w:before="3"/>
        <w:rPr>
          <w:sz w:val="22"/>
        </w:rPr>
      </w:pPr>
    </w:p>
    <w:p w14:paraId="763E41CF">
      <w:pPr>
        <w:pStyle w:val="12"/>
        <w:spacing w:line="220" w:lineRule="auto"/>
        <w:ind w:left="628" w:right="2179"/>
      </w:pPr>
      <w:r>
        <w:rPr>
          <w:color w:val="231F20"/>
          <w:w w:val="95"/>
        </w:rPr>
        <w:t>Jauhi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persimpangan,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pinggirkan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mobil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kiri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bahu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jalan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berhentilah.</w:t>
      </w:r>
    </w:p>
    <w:p w14:paraId="04E59843">
      <w:pPr>
        <w:pStyle w:val="12"/>
        <w:spacing w:before="5"/>
        <w:rPr>
          <w:sz w:val="19"/>
        </w:rPr>
      </w:pPr>
    </w:p>
    <w:p w14:paraId="53ABECF4">
      <w:pPr>
        <w:pStyle w:val="12"/>
        <w:spacing w:before="116" w:line="220" w:lineRule="auto"/>
        <w:ind w:left="719" w:right="2179"/>
      </w:pPr>
      <w:r>
        <w:rPr>
          <w:color w:val="231F20"/>
          <w:w w:val="95"/>
        </w:rPr>
        <w:t>Ikuti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instruksi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petugas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berwenang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dengan memerhatikan lingkungan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sekitar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melalui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komunikasi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lainnya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seperti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gawai.</w:t>
      </w:r>
    </w:p>
    <w:p w14:paraId="33D3B35A">
      <w:pPr>
        <w:pStyle w:val="12"/>
        <w:rPr>
          <w:sz w:val="20"/>
        </w:rPr>
      </w:pPr>
    </w:p>
    <w:p w14:paraId="112C1A77">
      <w:pPr>
        <w:pStyle w:val="12"/>
        <w:rPr>
          <w:sz w:val="20"/>
        </w:rPr>
      </w:pPr>
      <w:r>
        <w:pict>
          <v:shape id="_x0000_s1721" o:spid="_x0000_s1721" o:spt="202" type="#_x0000_t202" style="position:absolute;left:0pt;margin-left:16.1pt;margin-top:12.7pt;height:26pt;width:251.25pt;mso-position-horizontal-relative:page;mso-wrap-distance-bottom:0pt;mso-wrap-distance-top:0pt;z-index:-251492352;mso-width-relative:page;mso-height-relative:page;" fillcolor="#FFFFFF" filled="t" stroked="f" coordsize="21600,21600">
            <v:path/>
            <v:fill on="t" opacity="52428f" focussize="0,0"/>
            <v:stroke on="f" joinstyle="miter"/>
            <v:imagedata o:title=""/>
            <o:lock v:ext="edit"/>
            <v:textbox inset="0mm,0mm,0mm,0mm">
              <w:txbxContent>
                <w:p w14:paraId="2BC48681">
                  <w:pPr>
                    <w:pStyle w:val="12"/>
                    <w:spacing w:before="89" w:line="220" w:lineRule="auto"/>
                    <w:ind w:left="176"/>
                  </w:pPr>
                  <w:r>
                    <w:rPr>
                      <w:color w:val="231F20"/>
                      <w:w w:val="95"/>
                    </w:rPr>
                    <w:t>Apabila</w:t>
                  </w:r>
                  <w:r>
                    <w:rPr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mendengar</w:t>
                  </w:r>
                  <w:r>
                    <w:rPr>
                      <w:color w:val="231F2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peringatan</w:t>
                  </w:r>
                  <w:r>
                    <w:rPr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dini</w:t>
                  </w:r>
                  <w:r>
                    <w:rPr>
                      <w:color w:val="231F2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tsunami,</w:t>
                  </w:r>
                  <w:r>
                    <w:rPr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segera</w:t>
                  </w:r>
                  <w:r>
                    <w:rPr>
                      <w:color w:val="231F2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lakukan</w:t>
                  </w:r>
                  <w:r>
                    <w:rPr>
                      <w:color w:val="231F2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evakuasi</w:t>
                  </w:r>
                  <w:r>
                    <w:rPr>
                      <w:color w:val="231F20"/>
                      <w:spacing w:val="-40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menuju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tempat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tinggi,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seperti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bukit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bangunan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tinggi.</w:t>
                  </w:r>
                </w:p>
              </w:txbxContent>
            </v:textbox>
            <w10:wrap type="topAndBottom"/>
          </v:shape>
        </w:pict>
      </w:r>
    </w:p>
    <w:p w14:paraId="5B3E3A9B">
      <w:pPr>
        <w:pStyle w:val="12"/>
        <w:rPr>
          <w:sz w:val="15"/>
        </w:rPr>
      </w:pPr>
    </w:p>
    <w:p w14:paraId="396DADF7">
      <w:pPr>
        <w:pStyle w:val="2"/>
        <w:spacing w:before="0"/>
      </w:pPr>
      <w:r>
        <w:rPr>
          <w:color w:val="231F20"/>
          <w:w w:val="105"/>
        </w:rPr>
        <w:t>Pascabencana</w:t>
      </w:r>
    </w:p>
    <w:p w14:paraId="71A97ED2">
      <w:pPr>
        <w:pStyle w:val="12"/>
        <w:spacing w:before="84"/>
        <w:ind w:left="1985"/>
      </w:pPr>
      <w:r>
        <w:rPr>
          <w:color w:val="231F20"/>
          <w:w w:val="95"/>
        </w:rPr>
        <w:t>Tetap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waspada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terhadap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susulan.</w:t>
      </w:r>
    </w:p>
    <w:p w14:paraId="289D7604">
      <w:pPr>
        <w:pStyle w:val="12"/>
        <w:spacing w:before="8"/>
      </w:pPr>
    </w:p>
    <w:p w14:paraId="6F500E3A">
      <w:pPr>
        <w:pStyle w:val="12"/>
        <w:spacing w:before="1" w:line="220" w:lineRule="auto"/>
        <w:ind w:left="471" w:right="289" w:firstLine="60"/>
      </w:pPr>
      <w:r>
        <w:rPr>
          <w:color w:val="231F20"/>
        </w:rPr>
        <w:t>Ketika berada di dalam bangunan, evakuasi diri Anda setelah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bumi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berhenti.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Perhatikan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reruntuhan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maupun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benda-benda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membahayakan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evakuasi.</w:t>
      </w:r>
    </w:p>
    <w:p w14:paraId="58A814F1">
      <w:pPr>
        <w:pStyle w:val="12"/>
        <w:spacing w:before="9"/>
        <w:rPr>
          <w:sz w:val="15"/>
        </w:rPr>
      </w:pPr>
    </w:p>
    <w:p w14:paraId="28F7FFAB">
      <w:pPr>
        <w:pStyle w:val="12"/>
        <w:spacing w:line="463" w:lineRule="auto"/>
        <w:ind w:left="666" w:hanging="112"/>
      </w:pPr>
      <w:r>
        <w:rPr>
          <w:color w:val="231F20"/>
        </w:rPr>
        <w:t>Jika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rumah,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tetap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berada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bawah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kuat.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Periksa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keberadaan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api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potensi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terjadinya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kebakaran.</w:t>
      </w:r>
    </w:p>
    <w:p w14:paraId="319B2A87">
      <w:pPr>
        <w:pStyle w:val="12"/>
        <w:spacing w:before="11" w:line="220" w:lineRule="auto"/>
        <w:ind w:left="1291" w:right="289" w:firstLine="100"/>
      </w:pPr>
      <w:r>
        <w:rPr>
          <w:color w:val="231F20"/>
        </w:rPr>
        <w:t>Berdirilah di tempat terbuka jauh dari gedung dan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instalasi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listrik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luar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bangunan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tebing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sekeliling,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hindari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rawan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longsor.</w:t>
      </w:r>
    </w:p>
    <w:p w14:paraId="71A5B8D7">
      <w:pPr>
        <w:pStyle w:val="12"/>
        <w:spacing w:before="3"/>
        <w:rPr>
          <w:sz w:val="17"/>
        </w:rPr>
      </w:pPr>
    </w:p>
    <w:p w14:paraId="2F0E43E3">
      <w:pPr>
        <w:pStyle w:val="12"/>
        <w:spacing w:line="220" w:lineRule="auto"/>
        <w:ind w:left="1588" w:right="289" w:firstLine="80"/>
      </w:pPr>
      <w:r>
        <w:rPr>
          <w:color w:val="231F20"/>
          <w:w w:val="95"/>
        </w:rPr>
        <w:t>Jika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mobil,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berhentilah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tetapi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tetap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di dalam mobil. Hindari berhenti di bawah atau 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jembatan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atau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rambu-rambu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lintas.</w:t>
      </w:r>
    </w:p>
    <w:p w14:paraId="16CD10FA">
      <w:pPr>
        <w:pStyle w:val="12"/>
        <w:rPr>
          <w:sz w:val="20"/>
        </w:rPr>
      </w:pPr>
    </w:p>
    <w:p w14:paraId="074D37F2">
      <w:pPr>
        <w:pStyle w:val="12"/>
        <w:spacing w:before="8"/>
        <w:rPr>
          <w:sz w:val="22"/>
        </w:rPr>
      </w:pPr>
    </w:p>
    <w:p w14:paraId="6B60790B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17</w:t>
      </w:r>
    </w:p>
    <w:p w14:paraId="54F21922">
      <w:pPr>
        <w:spacing w:after="0"/>
        <w:jc w:val="left"/>
        <w:rPr>
          <w:rFonts w:ascii="Arial"/>
          <w:sz w:val="22"/>
        </w:rPr>
        <w:sectPr>
          <w:pgSz w:w="5670" w:h="9080"/>
          <w:pgMar w:top="800" w:right="120" w:bottom="220" w:left="0" w:header="0" w:footer="26" w:gutter="0"/>
          <w:cols w:space="720" w:num="1"/>
        </w:sectPr>
      </w:pPr>
    </w:p>
    <w:p w14:paraId="4E733441">
      <w:pPr>
        <w:pStyle w:val="2"/>
        <w:spacing w:before="77"/>
      </w:pPr>
      <w:r>
        <w:pict>
          <v:group id="_x0000_s1722" o:spid="_x0000_s1722" o:spt="203" style="position:absolute;left:0pt;margin-left:0pt;margin-top:0pt;height:425.2pt;width:283.5pt;mso-position-horizontal-relative:page;mso-position-vertical-relative:page;z-index:-251560960;mso-width-relative:page;mso-height-relative:page;" coordsize="5670,8504">
            <o:lock v:ext="edit"/>
            <v:rect id="_x0000_s1723" o:spid="_x0000_s1723" o:spt="1" style="position:absolute;left:0;top:4746;height:2941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24" o:spid="_x0000_s1724" o:spt="75" type="#_x0000_t75" style="position:absolute;left:0;top:0;height:5068;width:5670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725" o:spid="_x0000_s1725" o:spt="75" type="#_x0000_t75" style="position:absolute;left:3320;top:4103;height:521;width:675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726" o:spid="_x0000_s1726" style="position:absolute;left:0;top:5244;height:1407;width:5475;" fillcolor="#004F76" filled="t" stroked="f" coordorigin="0,5244" coordsize="5475,1407" path="m5281,5244l0,5244,0,6650,5281,6650,5474,5947,5281,5244xe">
              <v:path arrowok="t"/>
              <v:fill on="t" focussize="0,0"/>
              <v:stroke on="f"/>
              <v:imagedata o:title=""/>
              <o:lock v:ext="edit"/>
            </v:shape>
            <v:shape id="_x0000_s1727" o:spid="_x0000_s1727" style="position:absolute;left:5151;top:2672;height:359;width:518;" fillcolor="#231F20" filled="t" stroked="f" coordorigin="5152,2672" coordsize="518,359" path="m5368,2672l5362,2673,5361,2673,5358,2674,5355,2674,5311,2683,5250,2700,5191,2725,5158,2759,5153,2777,5152,2795,5155,2813,5162,2830,5180,2853,5205,2872,5237,2886,5276,2897,5339,2912,5414,2935,5491,2963,5561,2991,5615,3015,5639,3025,5667,3030,5669,3031,5669,3009,5625,2997,5569,2972,5498,2943,5420,2916,5344,2892,5279,2876,5245,2867,5217,2855,5195,2839,5180,2820,5175,2807,5172,2794,5173,2780,5177,2767,5200,2744,5243,2725,5296,2708,5350,2696,5355,2695,5365,2694,5369,2693,5372,2690,5374,2687,5374,2686,5374,2681,5373,2676,5368,2672xm5350,2696l5350,2696,5350,2696,5350,2696xe">
              <v:path arrowok="t"/>
              <v:fill on="t" focussize="0,0"/>
              <v:stroke on="f"/>
              <v:imagedata o:title=""/>
              <o:lock v:ext="edit"/>
            </v:shape>
            <v:shape id="_x0000_s1728" o:spid="_x0000_s1728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729" o:spid="_x0000_s1729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Tsunami</w:t>
      </w:r>
    </w:p>
    <w:p w14:paraId="48CB5548">
      <w:pPr>
        <w:pStyle w:val="12"/>
        <w:rPr>
          <w:rFonts w:ascii="Arial"/>
          <w:b/>
          <w:sz w:val="20"/>
        </w:rPr>
      </w:pPr>
    </w:p>
    <w:p w14:paraId="42B8F34A">
      <w:pPr>
        <w:pStyle w:val="12"/>
        <w:rPr>
          <w:rFonts w:ascii="Arial"/>
          <w:b/>
          <w:sz w:val="20"/>
        </w:rPr>
      </w:pPr>
    </w:p>
    <w:p w14:paraId="09814B70">
      <w:pPr>
        <w:pStyle w:val="12"/>
        <w:rPr>
          <w:rFonts w:ascii="Arial"/>
          <w:b/>
          <w:sz w:val="20"/>
        </w:rPr>
      </w:pPr>
    </w:p>
    <w:p w14:paraId="1F4C1D95">
      <w:pPr>
        <w:pStyle w:val="12"/>
        <w:rPr>
          <w:rFonts w:ascii="Arial"/>
          <w:b/>
          <w:sz w:val="20"/>
        </w:rPr>
      </w:pPr>
    </w:p>
    <w:p w14:paraId="3DA1FFC0">
      <w:pPr>
        <w:pStyle w:val="12"/>
        <w:rPr>
          <w:rFonts w:ascii="Arial"/>
          <w:b/>
          <w:sz w:val="20"/>
        </w:rPr>
      </w:pPr>
    </w:p>
    <w:p w14:paraId="7BC63242">
      <w:pPr>
        <w:pStyle w:val="12"/>
        <w:rPr>
          <w:rFonts w:ascii="Arial"/>
          <w:b/>
          <w:sz w:val="20"/>
        </w:rPr>
      </w:pPr>
    </w:p>
    <w:p w14:paraId="0BDDF6B7">
      <w:pPr>
        <w:pStyle w:val="12"/>
        <w:rPr>
          <w:rFonts w:ascii="Arial"/>
          <w:b/>
          <w:sz w:val="20"/>
        </w:rPr>
      </w:pPr>
    </w:p>
    <w:p w14:paraId="3C767831">
      <w:pPr>
        <w:pStyle w:val="12"/>
        <w:rPr>
          <w:rFonts w:ascii="Arial"/>
          <w:b/>
          <w:sz w:val="20"/>
        </w:rPr>
      </w:pPr>
    </w:p>
    <w:p w14:paraId="61BCAB20">
      <w:pPr>
        <w:pStyle w:val="12"/>
        <w:rPr>
          <w:rFonts w:ascii="Arial"/>
          <w:b/>
          <w:sz w:val="20"/>
        </w:rPr>
      </w:pPr>
    </w:p>
    <w:p w14:paraId="4192F58D">
      <w:pPr>
        <w:pStyle w:val="12"/>
        <w:rPr>
          <w:rFonts w:ascii="Arial"/>
          <w:b/>
          <w:sz w:val="20"/>
        </w:rPr>
      </w:pPr>
    </w:p>
    <w:p w14:paraId="66A9DA65">
      <w:pPr>
        <w:pStyle w:val="12"/>
        <w:rPr>
          <w:rFonts w:ascii="Arial"/>
          <w:b/>
          <w:sz w:val="20"/>
        </w:rPr>
      </w:pPr>
    </w:p>
    <w:p w14:paraId="10440AD4">
      <w:pPr>
        <w:pStyle w:val="12"/>
        <w:rPr>
          <w:rFonts w:ascii="Arial"/>
          <w:b/>
          <w:sz w:val="20"/>
        </w:rPr>
      </w:pPr>
    </w:p>
    <w:p w14:paraId="54C728C9">
      <w:pPr>
        <w:pStyle w:val="12"/>
        <w:rPr>
          <w:rFonts w:ascii="Arial"/>
          <w:b/>
          <w:sz w:val="20"/>
        </w:rPr>
      </w:pPr>
    </w:p>
    <w:p w14:paraId="248B0CF8">
      <w:pPr>
        <w:pStyle w:val="12"/>
        <w:rPr>
          <w:rFonts w:ascii="Arial"/>
          <w:b/>
          <w:sz w:val="20"/>
        </w:rPr>
      </w:pPr>
    </w:p>
    <w:p w14:paraId="4694DEAD">
      <w:pPr>
        <w:pStyle w:val="12"/>
        <w:rPr>
          <w:rFonts w:ascii="Arial"/>
          <w:b/>
          <w:sz w:val="20"/>
        </w:rPr>
      </w:pPr>
    </w:p>
    <w:p w14:paraId="550D416E">
      <w:pPr>
        <w:pStyle w:val="12"/>
        <w:rPr>
          <w:rFonts w:ascii="Arial"/>
          <w:b/>
          <w:sz w:val="20"/>
        </w:rPr>
      </w:pPr>
    </w:p>
    <w:p w14:paraId="1EA3B817">
      <w:pPr>
        <w:pStyle w:val="12"/>
        <w:rPr>
          <w:rFonts w:ascii="Arial"/>
          <w:b/>
          <w:sz w:val="20"/>
        </w:rPr>
      </w:pPr>
    </w:p>
    <w:p w14:paraId="29EB5609">
      <w:pPr>
        <w:pStyle w:val="12"/>
        <w:rPr>
          <w:rFonts w:ascii="Arial"/>
          <w:b/>
          <w:sz w:val="20"/>
        </w:rPr>
      </w:pPr>
    </w:p>
    <w:p w14:paraId="506F1DB4">
      <w:pPr>
        <w:pStyle w:val="12"/>
        <w:rPr>
          <w:rFonts w:ascii="Arial"/>
          <w:b/>
          <w:sz w:val="20"/>
        </w:rPr>
      </w:pPr>
    </w:p>
    <w:p w14:paraId="649FCF9D">
      <w:pPr>
        <w:pStyle w:val="12"/>
        <w:spacing w:before="8"/>
        <w:rPr>
          <w:rFonts w:ascii="Arial"/>
          <w:b/>
          <w:sz w:val="20"/>
        </w:rPr>
      </w:pPr>
    </w:p>
    <w:p w14:paraId="78947D2A">
      <w:pPr>
        <w:pStyle w:val="8"/>
        <w:spacing w:line="249" w:lineRule="auto"/>
        <w:ind w:left="433" w:right="519"/>
        <w:jc w:val="both"/>
      </w:pPr>
      <w:r>
        <w:rPr>
          <w:color w:val="FFFFFF"/>
        </w:rPr>
        <w:t>Tsunami terdiri dari rangkaian gelombang laut yang mampu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menjalar dengan kecepatan mencapai lebih dari 900 km/jam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atau lebih.</w:t>
      </w:r>
    </w:p>
    <w:p w14:paraId="77888D58">
      <w:pPr>
        <w:pStyle w:val="12"/>
        <w:spacing w:before="2" w:line="249" w:lineRule="auto"/>
        <w:ind w:left="433" w:right="289"/>
      </w:pPr>
      <w:r>
        <w:rPr>
          <w:color w:val="FFFFFF"/>
          <w:w w:val="95"/>
        </w:rPr>
        <w:t>Jenis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bencana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ini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disebabkan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oleh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beberapa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faktor,antara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lain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gempa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bumi yang terjadi di dasar laut, runtuhan di pantai, atau karena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letusan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gunungapi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laut.</w:t>
      </w:r>
    </w:p>
    <w:p w14:paraId="1AC5088D">
      <w:pPr>
        <w:pStyle w:val="12"/>
        <w:spacing w:before="3"/>
        <w:rPr>
          <w:sz w:val="20"/>
        </w:rPr>
      </w:pPr>
    </w:p>
    <w:p w14:paraId="56EA1A95">
      <w:pPr>
        <w:pStyle w:val="12"/>
        <w:spacing w:before="117" w:line="220" w:lineRule="auto"/>
        <w:ind w:left="453" w:right="505"/>
      </w:pPr>
      <w:r>
        <w:rPr>
          <w:color w:val="231F20"/>
          <w:w w:val="95"/>
        </w:rPr>
        <w:t>Saat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mencapai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pantai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dangkal,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teluk,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muara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sungai,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kecepatan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gelombang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menurun,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namun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ketinggian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gelombang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meningkat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puluhan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meter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bersifat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merusak.</w:t>
      </w:r>
    </w:p>
    <w:p w14:paraId="2A457224">
      <w:pPr>
        <w:pStyle w:val="12"/>
        <w:rPr>
          <w:sz w:val="20"/>
        </w:rPr>
      </w:pPr>
    </w:p>
    <w:p w14:paraId="61120207">
      <w:pPr>
        <w:pStyle w:val="12"/>
        <w:spacing w:before="8"/>
        <w:rPr>
          <w:sz w:val="20"/>
        </w:rPr>
      </w:pPr>
    </w:p>
    <w:p w14:paraId="6F427EA9">
      <w:pPr>
        <w:tabs>
          <w:tab w:val="left" w:pos="1091"/>
        </w:tabs>
        <w:spacing w:before="103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18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4BE14C26">
      <w:pPr>
        <w:spacing w:after="0"/>
        <w:jc w:val="left"/>
        <w:rPr>
          <w:rFonts w:ascii="Arial"/>
          <w:sz w:val="14"/>
        </w:rPr>
        <w:sectPr>
          <w:pgSz w:w="5670" w:h="9080"/>
          <w:pgMar w:top="180" w:right="120" w:bottom="780" w:left="0" w:header="0" w:footer="592" w:gutter="0"/>
          <w:cols w:space="720" w:num="1"/>
        </w:sectPr>
      </w:pPr>
    </w:p>
    <w:p w14:paraId="1F518AC5">
      <w:pPr>
        <w:pStyle w:val="12"/>
        <w:rPr>
          <w:rFonts w:ascii="Arial"/>
          <w:b/>
          <w:sz w:val="20"/>
        </w:rPr>
      </w:pPr>
      <w:r>
        <w:pict>
          <v:group id="_x0000_s1730" o:spid="_x0000_s1730" o:spt="203" style="position:absolute;left:0pt;margin-left:0pt;margin-top:0pt;height:453.55pt;width:283.5pt;mso-position-horizontal-relative:page;mso-position-vertical-relative:page;z-index:-251563008;mso-width-relative:page;mso-height-relative:page;" coordsize="5670,9071">
            <o:lock v:ext="edit"/>
            <v:rect id="_x0000_s1731" o:spid="_x0000_s1731" o:spt="1" style="position:absolute;left:0;top:0;height:6473;width:5670;" fillcolor="#F6872D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2" o:spid="_x0000_s1732" o:spt="1" style="position:absolute;left:0;top:6472;height:1782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33" o:spid="_x0000_s1733" o:spt="75" type="#_x0000_t75" style="position:absolute;left:3294;top:5107;height:1922;width:1922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734" o:spid="_x0000_s1734" o:spt="75" type="#_x0000_t75" style="position:absolute;left:307;top:921;height:1922;width:1922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735" o:spid="_x0000_s1735" o:spt="75" type="#_x0000_t75" style="position:absolute;left:1328;top:1501;height:286;width:317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736" o:spid="_x0000_s1736" o:spt="75" type="#_x0000_t75" style="position:absolute;left:892;top:1253;height:8;width:8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737" o:spid="_x0000_s1737" o:spt="75" type="#_x0000_t75" style="position:absolute;left:870;top:1278;height:175;width:330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738" o:spid="_x0000_s1738" style="position:absolute;left:2583;top:2321;height:1922;width:1922;" fillcolor="#FFFFFF" filled="t" stroked="f" coordorigin="2583,2321" coordsize="1922,1922" path="m3544,2321l3469,2324,3396,2333,3324,2347,3254,2366,3187,2390,3122,2419,3059,2452,3000,2490,2943,2532,2890,2578,2840,2628,2794,2681,2752,2738,2715,2797,2681,2860,2652,2925,2628,2992,2609,3062,2595,3134,2586,3207,2583,3282,2586,3357,2595,3431,2609,3502,2628,3572,2652,3640,2681,3705,2715,3767,2752,3827,2794,3883,2840,3936,2890,3986,2943,4032,3000,4074,3059,4112,3122,4145,3187,4174,3254,4198,3324,4218,3396,4232,3469,4240,3544,4243,3619,4240,3693,4232,3764,4218,3834,4198,3902,4174,3967,4145,4029,4112,4089,4074,4145,4032,4198,3986,4248,3936,4294,3883,4336,3827,4374,3767,4407,3705,4436,3640,4461,3572,4480,3502,4494,3431,4502,3357,4505,3282,4502,3207,4494,3134,4480,3062,4461,2992,4436,2925,4407,2860,4374,2797,4336,2738,4294,2681,4248,2628,4198,2578,4145,2532,4089,2490,4029,2452,3967,2419,3902,2390,3834,2366,3764,2347,3693,2333,3619,2324,3544,2321xe">
              <v:path arrowok="t"/>
              <v:fill on="t" focussize="0,0"/>
              <v:stroke on="f"/>
              <v:imagedata o:title=""/>
              <o:lock v:ext="edit"/>
            </v:shape>
            <v:shape id="_x0000_s1739" o:spid="_x0000_s1739" style="position:absolute;left:3046;top:3465;height:41;width:95;" fillcolor="#20C4F4" filled="t" stroked="f" coordorigin="3046,3465" coordsize="95,41" path="m3136,3465l3114,3468,3091,3469,3046,3472,3046,3474,3077,3487,3080,3489,3102,3506,3104,3505,3140,3499,3140,3488,3138,3477,3136,3465xe">
              <v:path arrowok="t"/>
              <v:fill on="t" focussize="0,0"/>
              <v:stroke on="f"/>
              <v:imagedata o:title=""/>
              <o:lock v:ext="edit"/>
            </v:shape>
            <v:shape id="_x0000_s1740" o:spid="_x0000_s1740" style="position:absolute;left:3610;top:2635;height:838;width:774;" fillcolor="#94D9F8" filled="t" stroked="f" coordorigin="3611,2635" coordsize="774,838" path="m4083,3351l4074,3367,4066,3383,4058,3397,4051,3413,4046,3425,4042,3437,4038,3447,4060,3447,4082,3449,4104,3449,4126,3451,4148,3451,4193,3455,4215,3455,4260,3459,4282,3463,4304,3465,4326,3469,4348,3471,4362,3473,4371,3433,4373,3417,4109,3417,4110,3411,4110,3407,4111,3405,4111,3399,4110,3397,4109,3393,4108,3389,4105,3383,4102,3379,4083,3351xm4116,3343l4119,3345,4121,3349,4123,3353,4126,3359,4128,3367,4127,3381,4126,3387,4120,3401,4116,3407,4109,3417,4373,3417,4379,3377,4174,3377,4167,3365,4164,3363,4162,3361,4160,3359,4153,3355,4147,3353,4133,3347,4116,3343xm3672,3135l3669,3135,3687,3157,3700,3173,3713,3187,3726,3201,3736,3211,3740,3215,3745,3219,3756,3227,3766,3235,3776,3243,3786,3251,3792,3255,3797,3261,3802,3265,3812,3273,3816,3279,3823,3285,3830,3293,3835,3303,3840,3311,3840,3313,3841,3315,3841,3315,3841,3319,3841,3321,3840,3321,3839,3323,3837,3325,3880,3365,3903,3387,3908,3393,3914,3397,3919,3403,3919,3399,3920,3393,3921,3387,3922,3385,3905,3385,3911,3371,3913,3367,3915,3361,3917,3357,3919,3353,3920,3351,3905,3351,3904,3349,3891,3347,3898,3341,3902,3335,3907,3333,3910,3329,3912,3329,3914,3327,3917,3325,3919,3325,3921,3323,3923,3323,3922,3321,3920,3319,3918,3315,3914,3311,3912,3309,3910,3307,3885,3295,3915,3293,4019,3293,4028,3289,4045,3285,4082,3285,4087,3249,4091,3233,4382,3233,4381,3207,4378,3183,3719,3183,3717,3181,3714,3181,3712,3179,3710,3179,3709,3177,3701,3171,3699,3169,3698,3169,3696,3167,3694,3161,3693,3159,3692,3151,3692,3147,3694,3143,3694,3141,4372,3141,4372,3137,3675,3137,3672,3135xm3925,3375l3924,3375,3918,3379,3905,3385,3922,3385,3923,3383,3924,3379,3925,3375xm4384,3307l4128,3307,4139,3309,4143,3311,4147,3313,4151,3315,4154,3319,4157,3321,4163,3327,4167,3335,4170,3343,4172,3351,4173,3359,4174,3377,4379,3377,4381,3359,4384,3307xm4019,3293l3984,3293,3987,3295,3989,3295,3995,3297,4005,3301,3982,3317,3986,3317,3991,3321,3994,3325,3994,3325,4001,3311,4006,3305,4009,3301,4012,3299,4019,3293xm4382,3233l4091,3233,4097,3239,4100,3241,4102,3243,4104,3247,4106,3249,4108,3253,4111,3259,4113,3265,4116,3285,4116,3297,4113,3309,4121,3307,4384,3307,4385,3285,4384,3279,4382,3233xm3965,3293l3928,3293,3932,3295,3936,3295,3940,3297,3943,3299,3945,3301,3947,3303,3952,3299,3956,3297,3963,3295,3965,3293xm4082,3285l4054,3285,4069,3289,4075,3293,4080,3297,4082,3285xm4372,3141l3704,3141,3711,3145,3713,3145,3715,3147,3718,3149,3719,3151,3722,3155,3723,3157,3724,3159,3726,3161,3727,3165,3729,3169,3729,3173,3729,3173,3729,3175,3729,3175,3728,3177,3726,3179,3724,3181,3723,3181,3720,3183,4378,3183,4372,3141xm4360,3081l3660,3081,3678,3087,3685,3093,3691,3099,3694,3101,3696,3105,3699,3111,3700,3113,3700,3117,3700,3121,3700,3121,3699,3129,3695,3133,3687,3137,4372,3137,4371,3133,4360,3081xm3676,3003l3672,3033,3665,3047,3649,3053,3620,3055,3621,3073,3618,3091,3615,3105,3611,3117,3611,3119,3620,3115,3624,3115,3629,3113,3638,3113,3638,3111,3627,3101,3624,3097,3621,3095,3621,3095,3627,3089,3635,3085,3643,3083,3651,3081,4360,3081,4355,3059,4338,3009,3694,3009,3676,3003xm3823,2833l3828,2855,3828,2869,3823,2881,3810,2895,3795,2949,3760,2977,3723,2987,3702,2987,3704,3001,3703,3009,4338,3009,4332,2991,4304,2923,4270,2859,4255,2835,3836,2835,3823,2833xm3968,2677l3966,2679,3964,2683,3957,2691,3952,2693,3941,2697,3935,2699,3927,2699,3929,2703,3931,2709,3932,2713,3935,2723,3937,2733,3938,2751,3937,2761,3935,2771,3932,2779,3928,2789,3923,2797,3913,2807,3902,2817,3890,2825,3877,2831,3850,2835,4255,2835,4231,2799,4188,2743,4139,2689,4130,2681,3999,2681,3989,2679,3978,2679,3968,2677xm4079,2635l4077,2639,4073,2647,4069,2653,4064,2661,4057,2665,4046,2673,4035,2677,4010,2681,4130,2681,4087,2641,4079,2635xe">
              <v:path arrowok="t"/>
              <v:fill on="t" focussize="0,0"/>
              <v:stroke on="f"/>
              <v:imagedata o:title=""/>
              <o:lock v:ext="edit"/>
            </v:shape>
            <v:shape id="_x0000_s1741" o:spid="_x0000_s1741" style="position:absolute;left:3929;top:3049;height:424;width:455;" fillcolor="#D1EEFC" filled="t" stroked="f" coordorigin="3930,3049" coordsize="455,424" path="m4083,3351l4074,3366,4066,3381,4058,3397,4051,3413,4046,3424,4042,3435,4038,3447,4060,3447,4082,3448,4104,3448,4148,3451,4215,3455,4282,3462,4304,3464,4326,3467,4348,3471,4362,3473,4371,3433,4373,3417,4109,3417,4110,3407,4111,3404,4111,3399,4110,3396,4109,3393,4108,3388,4105,3383,4102,3378,4083,3351xm4116,3342l4119,3345,4121,3349,4123,3352,4126,3359,4127,3365,4128,3366,4127,3380,4126,3387,4120,3400,4116,3406,4109,3417,4373,3417,4379,3376,4174,3376,4167,3365,4164,3362,4162,3360,4160,3358,4153,3354,4147,3352,4133,3347,4125,3344,4116,3342xm4384,3306l4128,3306,4139,3309,4143,3311,4147,3313,4151,3315,4154,3318,4163,3327,4168,3334,4170,3343,4172,3351,4173,3358,4174,3376,4379,3376,4381,3360,4381,3358,4384,3306xm4019,3292l3977,3292,3982,3292,3984,3293,3987,3293,3989,3294,3995,3296,4005,3300,3982,3316,3986,3317,3991,3321,3994,3324,3994,3325,4001,3310,4003,3307,4006,3303,4009,3300,4012,3297,4019,3292,4019,3292xm4382,3232l4091,3232,4095,3236,4097,3238,4100,3241,4102,3243,4104,3246,4106,3249,4108,3252,4111,3258,4113,3265,4116,3282,4116,3288,4116,3295,4113,3307,4121,3306,4384,3306,4385,3282,4382,3232xm4000,3238l3979,3241,3961,3253,3945,3271,3930,3293,3933,3294,3937,3295,3940,3297,3943,3298,3945,3300,3947,3302,3950,3300,3952,3299,3956,3296,3959,3295,3960,3295,3963,3294,3968,3293,3972,3292,3977,3292,4019,3292,4028,3288,4036,3286,4045,3284,4054,3284,4081,3284,4084,3270,4086,3252,4047,3252,4036,3251,4021,3244,4000,3238xm4081,3284l4054,3284,4069,3288,4075,3292,4080,3296,4081,3284xm4113,3181l4081,3182,4066,3198,4055,3242,4047,3252,4086,3252,4087,3248,4091,3232,4382,3232,4381,3206,4380,3198,4194,3198,4186,3197,4172,3195,4149,3190,4113,3181xm4282,3121l4270,3123,4255,3127,4229,3139,4221,3149,4221,3159,4215,3174,4199,3197,4202,3198,4380,3198,4371,3131,4369,3123,4309,3123,4291,3121,4282,3121xm4352,3049l4351,3054,4334,3101,4325,3115,4317,3122,4309,3123,4369,3123,4355,3059,4352,3049xe">
              <v:path arrowok="t"/>
              <v:fill on="t" focussize="0,0"/>
              <v:stroke on="f"/>
              <v:imagedata o:title=""/>
              <o:lock v:ext="edit"/>
            </v:shape>
            <v:shape id="_x0000_s1742" o:spid="_x0000_s1742" style="position:absolute;left:2703;top:2639;height:842;width:828;" fillcolor="#94D9F8" filled="t" stroked="f" coordorigin="2704,2639" coordsize="828,842" path="m3114,3363l3118,3369,3122,3373,3126,3379,3132,3387,3138,3395,3143,3403,3149,3413,3153,3421,3158,3431,3162,3441,3166,3451,3168,3457,3170,3463,3172,3471,3173,3475,3174,3479,3174,3481,3180,3479,3185,3475,3190,3471,3197,3465,3204,3457,3211,3451,3232,3431,3243,3423,3275,3393,3296,3375,3156,3375,3145,3371,3119,3365,3114,3363xm3003,2639l3002,2641,2949,2689,2901,2743,2857,2799,2818,2859,2784,2923,2756,2991,2734,3059,2717,3131,2707,3207,2704,3279,2704,3285,2707,3359,2717,3433,2727,3477,2756,3477,2812,3473,2922,3471,3032,3467,3112,3467,3124,3465,3136,3465,3134,3455,3131,3447,3128,3437,3124,3427,3120,3417,3115,3409,3114,3407,3094,3407,3085,3403,3032,3403,3031,3387,3031,3377,3032,3369,3033,3365,3035,3361,3037,3357,3039,3353,3040,3351,3019,3351,3034,3333,3037,3331,3038,3329,3041,3327,3043,3327,3047,3325,3048,3323,3053,3323,3053,3319,3053,3317,3053,3311,3054,3305,3055,3303,3056,3299,3058,3297,3060,3293,3061,3291,3063,3289,3067,3285,3070,3283,3073,3279,3083,3271,3381,3271,3392,3255,3403,3239,3414,3221,3425,3205,3436,3189,3448,3171,3460,3155,3473,3141,3475,3137,3482,3129,3485,3127,3488,3125,3487,3125,3483,3123,3479,3123,3476,3121,3473,3121,3471,3119,3470,3119,3470,3117,3470,3115,3470,3113,3470,3113,3471,3111,3473,3109,3475,3107,3479,3105,3482,3103,3488,3103,3490,3101,3519,3101,3518,3095,3517,3087,3516,3081,3515,3071,3515,3069,3487,3069,3473,3065,3466,3061,3457,3053,3455,3049,3451,3043,3449,3041,3444,3027,3441,3017,3439,3007,3439,2997,3439,2983,3441,2969,3444,2957,3437,2955,3430,2951,3417,2945,3411,2943,3405,2937,3397,2929,3391,2921,3385,2911,3381,2901,3378,2893,3376,2883,3374,2873,3373,2867,3326,2867,3293,2863,3277,2857,3262,2851,3248,2841,3235,2831,3214,2805,3206,2789,3201,2775,3198,2761,3197,2747,3197,2737,3186,2737,3175,2735,3171,2733,3166,2729,3162,2727,3161,2725,3159,2723,3151,2715,3149,2705,3152,2691,3153,2687,3103,2687,3072,2683,3056,2679,3042,2671,3028,2663,3016,2655,3005,2643,3003,2639xm3091,3373l3091,3373,3091,3375,3091,3377,3090,3379,3090,3381,3091,3385,3091,3387,3091,3387,3091,3389,3091,3391,3092,3397,3094,3407,3114,3407,3110,3401,3105,3391,3101,3385,3096,3379,3091,3373xm3059,3377l3057,3379,3054,3381,3049,3387,3032,3403,3082,3403,3078,3401,3076,3401,3073,3399,3071,3397,3068,3395,3066,3393,3066,3393,3064,3391,3063,3387,3062,3385,3060,3383,3059,3377xm3365,3299l3110,3299,3116,3301,3125,3301,3128,3303,3131,3303,3139,3307,3152,3313,3120,3325,3116,3327,3119,3329,3122,3329,3127,3333,3129,3333,3137,3339,3141,3343,3144,3349,3148,3353,3150,3359,3152,3363,3156,3375,3296,3375,3318,3357,3341,3339,3351,3323,3361,3305,3365,3299xm3042,3349l3033,3351,3040,3351,3042,3349xm3381,3271l3083,3271,3082,3309,3089,3305,3096,3301,3110,3299,3365,3299,3371,3289,3381,3271xm3519,3101l3496,3101,3497,3103,3505,3103,3507,3105,3512,3107,3516,3111,3519,3115,3522,3119,3511,3119,3507,3121,3518,3121,3525,3123,3531,3127,3529,3125,3528,3123,3526,3119,3518,3119,3514,3117,3524,3117,3520,3103,3519,3101xm3515,3067l3511,3067,3507,3069,3515,3069,3515,3067xm3373,2863l3341,2867,3373,2867,3373,2863xm3197,2731l3192,2735,3186,2737,3197,2737,3197,2731xm3157,2681l3116,2687,3153,2687,3154,2685,3157,2681xe">
              <v:path arrowok="t"/>
              <v:fill on="t" focussize="0,0"/>
              <v:stroke on="f"/>
              <v:imagedata o:title=""/>
              <o:lock v:ext="edit"/>
            </v:shape>
            <v:shape id="_x0000_s1743" o:spid="_x0000_s1743" style="position:absolute;left:2703;top:3158;height:319;width:446;" fillcolor="#D1EEFC" filled="t" stroked="f" coordorigin="2704,3158" coordsize="446,319" path="m2714,3158l2707,3206,2704,3279,2704,3284,2707,3358,2717,3433,2727,3477,2812,3473,3087,3466,3124,3465,3136,3465,3134,3455,3131,3446,3128,3436,3124,3427,3120,3417,3115,3408,3114,3405,3094,3405,3082,3402,3032,3402,3031,3385,3031,3376,3032,3373,3032,3369,3033,3365,3035,3360,3037,3356,3039,3353,3039,3352,3040,3351,3019,3351,3028,3340,3030,3337,3034,3333,3037,3330,3040,3328,3041,3327,3043,3325,3045,3324,3047,3324,3048,3323,3050,3322,3053,3321,3053,3317,3053,3310,3054,3307,3054,3305,3055,3303,3056,3298,3058,3296,3059,3294,3060,3292,3061,3290,3063,3288,3067,3284,3070,3282,3073,3279,3083,3270,3141,3270,3137,3263,3132,3260,3009,3260,3003,3255,2911,3255,2911,3244,2914,3226,2915,3209,2907,3194,2891,3184,2811,3184,2778,3178,2740,3168,2714,3158xm3091,3372l3091,3373,3091,3375,3091,3376,3090,3378,3090,3382,3091,3386,3091,3387,3091,3388,3094,3405,3114,3405,3110,3399,3105,3391,3101,3384,3096,3378,3091,3372xm3059,3376l3057,3378,3054,3381,3052,3383,3049,3385,3032,3402,3082,3402,3082,3402,3078,3401,3075,3400,3073,3399,3071,3397,3068,3394,3067,3393,3066,3392,3064,3389,3063,3387,3060,3382,3059,3379,3059,3376xm3042,3349l3019,3351,3040,3351,3042,3349xm3141,3270l3083,3270,3082,3308,3088,3304,3096,3301,3110,3299,3147,3299,3149,3296,3146,3281,3141,3270xm3147,3299l3110,3299,3116,3300,3122,3301,3125,3301,3128,3302,3131,3303,3143,3308,3144,3305,3147,3299xm3095,3250l3068,3250,3043,3253,3025,3256,3013,3259,3009,3260,3132,3260,3119,3253,3095,3250xm2986,3240l2965,3241,2951,3242,2936,3246,2921,3253,2911,3255,3003,3255,2986,3240xm2864,3178l2836,3182,2811,3184,2891,3184,2889,3182,2864,3178xe">
              <v:path arrowok="t"/>
              <v:fill on="t" focussize="0,0"/>
              <v:stroke on="f"/>
              <v:imagedata o:title=""/>
              <o:lock v:ext="edit"/>
            </v:shape>
            <v:shape id="_x0000_s1744" o:spid="_x0000_s1744" style="position:absolute;left:2727;top:3448;height:674;width:1634;" fillcolor="#20C4F4" filled="t" stroked="f" coordorigin="2728,3449" coordsize="1634,674" path="m2809,3677l2802,3677,2818,3707,2857,3767,2901,3825,2949,3877,3002,3925,3058,3969,3119,4009,3182,4043,3249,4071,3319,4093,3391,4111,3465,4121,3542,4123,3547,4123,3623,4121,3697,4111,3769,4093,3839,4071,3844,4069,3619,4069,3577,4065,3496,4049,3455,4039,3336,4003,3296,3989,3258,3973,3725,3973,3732,3971,3742,3971,3753,3969,4030,3969,4087,3925,4139,3877,4188,3825,4206,3801,3298,3801,3294,3799,3289,3799,3287,3797,3285,3797,3283,3795,3281,3795,3279,3793,3277,3791,3274,3787,3273,3783,3272,3775,3275,3771,3277,3767,3279,3763,3282,3759,3284,3757,3287,3753,3116,3753,3110,3751,3107,3751,3104,3749,3101,3749,3098,3745,3098,3745,3097,3743,3096,3739,3097,3735,3097,3735,3098,3733,3099,3731,3101,3729,3102,3729,3105,3725,3109,3723,3119,3715,3126,3711,3030,3711,3027,3709,3022,3709,3019,3707,3018,3705,3016,3703,3015,3701,3014,3701,3014,3697,3014,3693,3015,3691,3016,3689,3017,3687,3019,3683,3021,3681,2859,3681,2834,3679,2817,3679,2809,3677xm3815,3975l3753,3975,3733,3979,3727,3979,3721,3983,3717,3987,3713,3991,3707,4015,3704,4025,3701,4035,3694,4051,3688,4057,3675,4065,3668,4065,3661,4067,3640,4069,3844,4069,3906,4043,3970,4009,4000,3989,3998,3989,3981,3987,3898,3979,3857,3977,3836,3977,3815,3975xm3660,4061l3599,4061,3609,4063,3650,4063,3660,4061xm3725,3973l3258,3973,3291,3985,3336,4001,3416,4025,3497,4045,3537,4053,3578,4059,3588,4061,3667,4061,3673,4059,3679,4055,3685,4053,3689,4049,3692,4043,3695,4033,3698,4023,3701,4013,3704,4003,3705,3997,3707,3989,3717,3977,3725,3973xm4004,3985l3998,3989,4000,3989,4004,3985xm4006,3984l4004,3985,4006,3985,4006,3984xm4030,3969l3836,3969,3857,3971,3899,3973,3982,3981,4006,3984,4030,3969xm3604,3775l3578,3775,3570,3777,3550,3781,3526,3783,3490,3789,3441,3793,3417,3797,3368,3801,4206,3801,4213,3791,3612,3791,3610,3789,3606,3789,3604,3787,3602,3787,3601,3785,3601,3785,3601,3783,3601,3783,3601,3781,3601,3779,3602,3777,3604,3775xm3874,3741l3874,3743,3874,3753,3874,3757,3873,3761,3872,3763,3870,3767,3864,3771,3861,3771,3858,3773,3845,3777,3832,3777,3819,3779,3781,3783,3723,3787,3704,3789,3685,3789,3666,3791,4213,3791,4231,3767,4244,3747,3900,3747,3895,3745,3884,3745,3879,3743,3874,3741xm3606,3773l3590,3773,3586,3775,3604,3775,3606,3773xm3295,3743l3256,3743,3233,3745,3181,3751,3163,3751,3152,3753,3287,3753,3292,3747,3294,3745,3295,3743xm4051,3693l3964,3693,3961,3695,3961,3695,3962,3697,3964,3701,3966,3703,3967,3705,3968,3709,3969,3711,3970,3713,3970,3719,3970,3719,3969,3723,3969,3725,3966,3731,3960,3735,3950,3739,3945,3741,3928,3745,3906,3745,3900,3747,4244,3747,4270,3707,4273,3701,4156,3701,4143,3699,4116,3699,4064,3695,4051,3693xm3147,3697l3140,3697,3133,3699,3118,3699,3107,3701,3097,3701,3086,3703,3050,3709,3040,3709,3037,3711,3126,3711,3129,3709,3145,3699,3147,3697xm4361,3481l4127,3481,4131,3483,4133,3483,4135,3485,4138,3489,4139,3491,4143,3497,4144,3501,4146,3503,4149,3505,4160,3505,4164,3507,4168,3507,4171,3511,4173,3513,4174,3515,4177,3521,4178,3523,4179,3527,4182,3527,4185,3529,4187,3529,4189,3531,4192,3533,4193,3535,4194,3539,4194,3541,4193,3547,4192,3549,4191,3551,4194,3555,4195,3555,4208,3559,4221,3561,4234,3565,4247,3567,4255,3571,4264,3573,4272,3577,4276,3577,4280,3579,4288,3583,4292,3587,4295,3589,4295,3589,4297,3593,4298,3595,4298,3597,4297,3599,4294,3603,4292,3605,4286,3607,4282,3609,4277,3611,4243,3619,4235,3619,4222,3625,4221,3625,4220,3627,4224,3635,4227,3639,4229,3643,4233,3649,4236,3659,4235,3667,4235,3673,4233,3677,4228,3685,4225,3687,4213,3693,4204,3697,4187,3699,4178,3699,4169,3701,4273,3701,4304,3643,4332,3577,4355,3507,4361,3481xm4011,3691l3976,3691,3970,3693,4024,3693,4011,3691xm3023,3679l2986,3679,2935,3681,3021,3681,3023,3679xm3046,3473l3032,3473,2977,3477,2922,3477,2867,3479,2812,3479,2784,3481,2728,3481,2734,3507,2756,3577,2772,3615,2779,3611,2783,3609,2787,3607,2794,3603,2798,3601,2810,3597,2832,3585,2836,3585,2838,3583,2835,3581,2831,3581,2827,3579,2825,3573,2824,3571,2824,3569,2824,3567,2824,3565,2825,3563,2827,3563,2827,3561,2827,3561,2831,3557,2834,3557,2838,3555,2843,3553,2848,3551,2858,3549,2885,3541,2912,3537,2912,3537,2915,3535,2916,3533,2917,3533,2921,3531,2926,3527,2931,3525,2935,3523,2937,3523,2939,3521,2941,3519,2977,3519,2978,3517,2979,3517,2983,3515,2998,3515,2999,3513,3003,3511,3005,3509,3006,3507,3012,3507,3014,3505,3017,3505,3018,3503,3018,3499,3019,3495,3020,3493,3021,3491,3022,3489,3023,3487,3024,3487,3026,3483,3028,3483,3030,3481,3032,3479,3036,3477,3041,3475,3046,3475,3046,3473xm2912,3537l2912,3537,2911,3539,2912,3537xm2977,3519l2958,3519,2962,3521,2969,3523,2971,3523,2977,3519xm2998,3515l2983,3515,2987,3517,2992,3517,2993,3519,2994,3519,2996,3517,2998,3515xm3017,3505l3014,3505,3017,3507,3017,3505xm4038,3449l4034,3459,4029,3481,4036,3487,4040,3489,4041,3485,4043,3483,4046,3479,4048,3477,4052,3473,4057,3473,4061,3471,4304,3471,4215,3463,4126,3457,4038,3449xm4361,3477l4097,3477,4099,3479,4103,3483,4105,3485,4106,3487,4110,3485,4114,3485,4118,3483,4122,3483,4127,3481,4361,3481,4361,3477xm4315,3471l4061,3471,4065,3473,4069,3473,4073,3475,4077,3477,4080,3479,4082,3479,4084,3477,4086,3477,4089,3475,4337,3475,4315,3471xm4337,3475l4092,3475,4095,3477,4359,3477,4337,3475xe">
              <v:path arrowok="t"/>
              <v:fill on="t" focussize="0,0"/>
              <v:stroke on="f"/>
              <v:imagedata o:title=""/>
              <o:lock v:ext="edit"/>
            </v:shape>
            <v:shape id="_x0000_s1745" o:spid="_x0000_s1745" style="position:absolute;left:3355;top:3976;height:86;width:345;" fillcolor="#0076AB" filled="t" stroked="f" coordorigin="3355,3976" coordsize="345,86" path="m3410,3976l3369,3983,3355,4005,3416,4023,3497,4043,3578,4058,3640,4062,3650,4061,3700,4015,3576,3996,3479,3982,3410,3976xe">
              <v:path arrowok="t"/>
              <v:fill on="t" focussize="0,0"/>
              <v:stroke on="f"/>
              <v:imagedata o:title=""/>
              <o:lock v:ext="edit"/>
            </v:shape>
            <v:shape id="_x0000_s1746" o:spid="_x0000_s1746" style="position:absolute;left:2764;top:3494;height:628;width:1583;" fillcolor="#0084C0" filled="t" stroked="f" coordorigin="2764,3495" coordsize="1583,628" path="m4200,3809l3284,3809,3331,3819,3366,3841,3399,3849,3450,3855,3535,3863,3630,3873,3808,3903,3860,3907,3863,3897,3835,3877,3802,3859,3780,3841,3783,3827,3827,3819,3925,3817,4062,3817,4162,3815,4197,3813,4200,3809xm3124,3713l2993,3713,3034,3715,3029,3731,2990,3771,2967,3817,2982,3853,3052,3859,3147,3841,3224,3819,3284,3809,4200,3809,4206,3801,3307,3801,3298,3799,3294,3799,3289,3797,3285,3797,3283,3795,3279,3793,3277,3791,3275,3789,3274,3787,3273,3783,3272,3775,3275,3771,3277,3767,3279,3763,3282,3759,3284,3755,3286,3753,3116,3753,3110,3751,3107,3751,3104,3749,3103,3749,3098,3745,3098,3743,3097,3741,3096,3739,3096,3737,3097,3735,3098,3733,3098,3733,3099,3731,3102,3727,3105,3725,3109,3723,3119,3715,3124,3713xm3606,3773l3590,3773,3586,3775,3578,3775,3562,3779,3538,3781,3490,3789,3441,3793,3417,3797,3392,3799,3368,3799,3344,3801,4206,3801,4213,3791,3615,3791,3612,3789,3606,3789,3604,3787,3602,3787,3601,3785,3601,3783,3601,3783,3601,3781,3601,3779,3602,3777,3603,3777,3604,3775,3606,3773xm3874,3741l3874,3743,3874,3755,3874,3757,3873,3759,3872,3763,3870,3767,3864,3771,3861,3771,3858,3773,3845,3777,3832,3777,3819,3779,3781,3783,3723,3787,3704,3789,3685,3789,3666,3791,4213,3791,4231,3767,4246,3745,3884,3745,3879,3743,3874,3741xm3290,3741l3285,3741,3279,3743,3256,3743,3233,3745,3198,3749,3181,3749,3163,3751,3152,3751,3140,3753,3286,3753,3292,3747,3295,3743,3290,3741xm4051,3693l3961,3693,3960,3695,3961,3695,3962,3697,3966,3703,3967,3705,3969,3711,3970,3713,3970,3719,3970,3721,3969,3723,3966,3731,3960,3735,3950,3739,3945,3741,3928,3743,3917,3745,4246,3745,4270,3707,4274,3699,4129,3699,4116,3697,4064,3695,4051,3693xm2809,3677l2802,3677,2818,3707,2824,3717,2836,3717,2993,3713,3124,3713,3129,3709,3022,3709,3022,3707,3019,3707,3018,3705,3016,3703,3015,3701,3014,3699,3014,3699,3014,3693,3015,3689,3016,3689,3017,3687,3019,3683,3021,3681,2859,3681,2834,3679,2817,3679,2809,3677xm3144,3699l3118,3699,3107,3701,3097,3701,3086,3703,3053,3707,3050,3709,3129,3709,3144,3699xm3147,3697l3133,3697,3125,3699,3146,3699,3147,3697xm4142,3495l4143,3497,4145,3501,4146,3503,4149,3503,4153,3505,4164,3505,4168,3507,4170,3509,4171,3509,4173,3513,4174,3515,4175,3517,4177,3519,4178,3523,4179,3527,4185,3527,4187,3529,4189,3531,4192,3533,4194,3539,4194,3541,4193,3545,4193,3547,4192,3549,4191,3551,4192,3553,4194,3553,4195,3555,4208,3557,4221,3561,4234,3563,4247,3567,4255,3569,4264,3573,4272,3575,4276,3577,4280,3579,4288,3583,4292,3587,4295,3589,4295,3589,4297,3591,4298,3595,4298,3597,4297,3599,4294,3603,4292,3605,4286,3607,4282,3609,4278,3609,4269,3613,4260,3613,4235,3619,4222,3625,4221,3625,4220,3627,4222,3631,4224,3633,4227,3637,4229,3641,4233,3649,4236,3659,4235,3667,4235,3671,4233,3677,4228,3683,4224,3687,4213,3693,4187,3699,4274,3699,4304,3643,4332,3575,4347,3531,4341,3529,4281,3515,4142,3495xm4011,3691l3976,3691,3970,3693,4024,3693,4011,3691xm3023,3679l2986,3679,2935,3681,3021,3681,3023,3679xm2828,3560l2788,3579,2764,3595,2772,3615,2779,3611,2783,3609,2787,3607,2794,3603,2810,3595,2817,3593,2832,3585,2836,3583,2838,3583,2835,3581,2834,3581,2831,3579,2827,3579,2825,3573,2824,3571,2824,3569,2824,3567,2824,3565,2825,3565,2825,3563,2826,3563,2827,3561,2827,3561,2828,3560xm2830,3559l2829,3559,2828,3560,2830,3559xm3356,4007l3356,4007,3332,4046,3275,4078,3319,4092,3391,4109,3465,4119,3542,4123,3547,4123,3623,4119,3697,4109,3769,4092,3839,4069,3843,4068,3640,4068,3619,4068,3598,4066,3577,4063,3536,4056,3496,4047,3455,4037,3415,4026,3385,4017,3356,4007xm3706,4016l3704,4025,3701,4034,3697,4043,3694,4050,3688,4056,3675,4063,3668,4064,3661,4066,3640,4068,3843,4068,3906,4041,3911,4038,3806,4030,3706,4016xe">
              <v:path arrowok="t"/>
              <v:fill on="t" focussize="0,0"/>
              <v:stroke on="f"/>
              <v:imagedata o:title=""/>
              <o:lock v:ext="edit"/>
            </v:shape>
            <v:shape id="_x0000_s1747" o:spid="_x0000_s1747" style="position:absolute;left:2858;top:3483;height:583;width:1465;" fillcolor="#0076AB" filled="t" stroked="f" coordorigin="2858,3484" coordsize="1465,583" path="m2919,3530l2903,3534,2888,3537,2873,3542,2858,3547,2872,3543,2885,3540,2899,3538,2912,3535,2911,3537,2912,3536,2913,3535,2916,3532,2919,3530xm3712,4064l3693,4063,3658,4063,3654,4063,3674,4064,3712,4064xm4041,3484l4037,3484,4034,3484,4036,3485,4038,3486,4040,3488,4041,3484xm4077,3932l4051,3940,3976,3976,3903,4015,3830,4047,3759,4062,3712,4064,3845,4067,3906,4041,3970,4007,4030,3968,4077,3932xm4322,3598l4300,3596,4237,3593,4159,3594,4070,3597,3972,3603,3869,3610,3762,3619,3655,3628,3551,3639,3451,3651,3359,3662,3278,3674,3210,3685,3158,3695,3125,3704,3042,3739,2994,3769,2980,3793,3000,3808,3056,3815,3148,3812,3273,3802,3381,3795,3467,3793,3526,3798,3553,3812,3544,3825,3516,3837,3482,3848,3455,3856,3452,3862,3484,3865,3696,3864,3736,3865,3825,3868,3911,3873,3990,3879,4058,3886,4109,3893,4118,3895,4139,3876,4150,3863,4163,3850,4147,3849,4064,3844,3988,3842,3874,3840,3842,3838,3830,3833,3844,3826,3886,3815,3981,3793,3990,3791,4092,3769,4182,3754,4243,3747,4266,3712,4270,3706,4278,3692,4270,3693,4188,3707,4136,3712,4150,3701,4199,3686,4262,3668,4296,3657,4304,3642,4322,3598xe">
              <v:path arrowok="t"/>
              <v:fill on="t" focussize="0,0"/>
              <v:stroke on="f"/>
              <v:imagedata o:title=""/>
              <o:lock v:ext="edit"/>
            </v:shape>
            <v:shape id="_x0000_s1748" o:spid="_x0000_s1748" style="position:absolute;left:3005;top:2441;height:696;width:1069;" fillcolor="#ECEADB" filled="t" stroked="f" coordorigin="3006,2442" coordsize="1069,696" path="m3543,3136l3544,3138,3545,3138,3543,3136,3543,3136xm3593,3136l3571,3136,3577,3138,3591,3138,3593,3136xm3604,3120l3539,3120,3541,3122,3542,3122,3544,3124,3547,3126,3548,3126,3548,3128,3549,3130,3550,3132,3551,3134,3554,3136,3560,3136,3561,3134,3597,3134,3599,3132,3600,3130,3602,3130,3603,3128,3604,3124,3604,3120xm3597,3134l3566,3134,3569,3136,3595,3136,3597,3134xm3527,3068l3527,3090,3528,3102,3529,3108,3530,3116,3533,3122,3534,3126,3537,3130,3539,3134,3543,3136,3542,3134,3541,3132,3539,3126,3539,3122,3539,3120,3604,3120,3606,3118,3608,3114,3610,3112,3613,3112,3615,3106,3618,3090,3620,3076,3544,3076,3536,3074,3530,3070,3527,3068xm3613,3112l3610,3112,3610,3114,3611,3116,3611,3118,3613,3112xm3675,3006l3516,3006,3519,3018,3521,3028,3523,3036,3527,3048,3528,3048,3529,3050,3531,3054,3534,3058,3537,3062,3541,3066,3546,3070,3552,3076,3620,3076,3621,3074,3620,3056,3628,3054,3646,3048,3665,3034,3675,3006xm3444,2958l3444,2972,3445,2984,3447,2996,3449,3010,3452,3022,3458,3032,3460,3034,3461,3038,3463,3040,3465,3042,3467,3044,3473,3050,3478,3052,3484,3054,3494,3056,3505,3056,3516,3054,3511,3044,3510,3036,3510,3028,3511,3020,3512,3012,3516,3006,3675,3006,3676,3004,3694,3004,3700,3000,3702,2990,3677,2990,3673,2988,3668,2986,3664,2984,3660,2980,3659,2976,3697,2976,3703,2972,3710,2970,3716,2964,3470,2964,3457,2962,3444,2958xm3694,3004l3681,3004,3691,3006,3694,3004xm3702,2988l3696,2990,3702,2990,3702,2988xm3799,2936l3729,2936,3733,2946,3733,2954,3729,2964,3726,2974,3718,2980,3707,2986,3705,2986,3702,2988,3723,2986,3760,2978,3795,2950,3799,2936xm3697,2976l3659,2976,3667,2982,3674,2980,3689,2978,3697,2976xm3378,2864l3378,2876,3381,2888,3385,2900,3389,2910,3394,2920,3400,2928,3407,2936,3412,2940,3418,2944,3425,2948,3431,2950,3438,2954,3451,2958,3465,2962,3470,2962,3477,2964,3716,2964,3720,2958,3724,2954,3727,2946,3729,2936,3799,2936,3810,2896,3813,2892,3820,2880,3821,2876,3406,2876,3391,2872,3384,2868,3378,2864xm3757,2822l3357,2822,3364,2830,3371,2838,3378,2846,3386,2852,3391,2856,3397,2860,3409,2868,3415,2870,3422,2874,3414,2876,3821,2876,3823,2868,3712,2868,3722,2860,3732,2852,3740,2844,3749,2836,3755,2826,3757,2822xm3925,2744l3759,2744,3767,2754,3773,2766,3776,2780,3776,2782,3778,2794,3777,2808,3772,2820,3768,2830,3762,2838,3755,2846,3747,2852,3737,2860,3725,2866,3712,2868,3823,2868,3825,2860,3823,2834,3836,2834,3863,2830,3875,2824,3887,2818,3897,2810,3906,2802,3914,2792,3920,2780,3924,2768,3925,2756,3925,2744xm3856,2712l3207,2712,3205,2724,3203,2742,3204,2758,3207,2772,3212,2788,3220,2802,3229,2814,3240,2826,3252,2836,3265,2846,3280,2852,3295,2858,3326,2862,3341,2862,3372,2858,3368,2854,3365,2850,3362,2844,3359,2838,3356,2830,3357,2822,3757,2822,3760,2814,3764,2804,3766,2792,3765,2780,3765,2770,3759,2744,3925,2744,3923,2732,3920,2720,3850,2720,3839,2718,3850,2716,3856,2712xm3168,2676l3161,2686,3158,2692,3155,2706,3157,2712,3162,2718,3163,2720,3165,2720,3166,2722,3169,2724,3174,2728,3177,2728,3181,2730,3188,2730,3195,2728,3199,2722,3207,2712,3856,2712,3859,2710,3877,2700,3884,2692,3892,2682,3186,2682,3176,2680,3172,2678,3168,2676xm3905,2688l3904,2690,3902,2692,3894,2702,3884,2710,3862,2718,3850,2720,3920,2720,3916,2710,3911,2698,3910,2696,3905,2688xm4071,2630l3923,2630,3924,2640,3922,2652,3918,2662,3915,2670,3912,2676,3908,2682,3920,2686,3938,2686,3942,2684,3949,2680,3955,2674,3958,2666,3960,2662,4045,2662,4051,2658,4057,2654,4062,2650,4066,2642,4071,2636,4074,2632,4071,2630xm3119,2558l3006,2638,3008,2642,3018,2652,3030,2662,3044,2670,3058,2674,3088,2682,3118,2682,3148,2678,3163,2674,3165,2674,3164,2672,3158,2668,3154,2664,3151,2658,3148,2652,3146,2646,3148,2640,3918,2640,3923,2630,4071,2630,4058,2620,3183,2620,3176,2616,3171,2610,3165,2598,3164,2594,3164,2588,3159,2588,3154,2586,3149,2582,3141,2578,3135,2574,3122,2562,3119,2558xm3918,2640l3148,2640,3152,2644,3156,2648,3160,2652,3163,2656,3167,2658,3176,2664,3185,2670,3189,2674,3194,2676,3199,2680,3192,2682,3892,2682,3897,2676,3903,2668,3913,2650,3918,2640xm4021,2668l3999,2668,4010,2670,4021,2668xm4045,2662l3966,2662,3977,2666,3988,2668,4032,2668,4042,2664,4045,2662xm3951,2548l3199,2548,3194,2554,3183,2570,3180,2576,3177,2588,3177,2594,3178,2600,3179,2606,3181,2612,3183,2620,4058,2620,4030,2598,3970,2558,3951,2548xm3547,2442l3542,2442,3465,2446,3391,2456,3319,2474,3249,2496,3182,2524,3126,2554,3128,2558,3133,2564,3141,2574,3152,2582,3164,2588,3164,2584,3167,2570,3172,2564,3178,2558,3184,2554,3191,2550,3199,2548,3951,2548,3906,2524,3839,2496,3769,2474,3697,2456,3623,2446,3547,2442xe">
              <v:path arrowok="t"/>
              <v:fill on="t" focussize="0,0"/>
              <v:stroke on="f"/>
              <v:imagedata o:title=""/>
              <o:lock v:ext="edit"/>
            </v:shape>
            <v:shape id="_x0000_s1749" o:spid="_x0000_s1749" style="position:absolute;left:3005;top:2512;height:349;width:434;" fillcolor="#CBBDB8" filled="t" stroked="f" coordorigin="3006,2513" coordsize="434,349" path="m3404,2711l3207,2711,3205,2724,3204,2725,3203,2740,3204,2756,3207,2771,3212,2786,3220,2800,3229,2813,3240,2825,3252,2835,3265,2844,3280,2851,3295,2856,3311,2860,3326,2861,3341,2861,3357,2860,3372,2857,3368,2853,3365,2848,3360,2840,3359,2837,3358,2833,3343,2830,3329,2824,3316,2816,3306,2805,3302,2776,3314,2748,3329,2727,3336,2718,3439,2718,3404,2711xm3168,2674l3166,2677,3161,2684,3158,2691,3157,2698,3155,2704,3157,2712,3162,2717,3163,2718,3165,2720,3166,2721,3168,2722,3169,2723,3174,2726,3177,2727,3181,2728,3188,2730,3195,2726,3207,2711,3404,2711,3369,2703,3362,2698,3315,2698,3270,2697,3244,2690,3234,2681,3192,2681,3186,2681,3176,2678,3172,2677,3168,2674xm3439,2718l3336,2718,3374,2728,3407,2727,3430,2721,3439,2718xm3288,2630l3290,2660,3299,2681,3310,2694,3315,2698,3362,2698,3322,2673,3296,2644,3288,2630xm3206,2639l3148,2639,3152,2644,3156,2647,3160,2651,3163,2654,3167,2657,3176,2663,3180,2666,3189,2672,3194,2676,3199,2680,3192,2681,3234,2681,3226,2673,3207,2641,3206,2639xm3119,2557l3119,2557,3058,2596,3006,2637,3008,2640,3018,2651,3030,2660,3044,2668,3058,2674,3073,2678,3088,2680,3103,2681,3118,2681,3133,2679,3148,2676,3163,2672,3165,2672,3164,2671,3158,2668,3154,2663,3151,2657,3148,2652,3146,2645,3148,2639,3206,2639,3200,2618,3183,2618,3177,2615,3171,2609,3167,2602,3165,2597,3164,2593,3164,2587,3159,2586,3154,2584,3149,2582,3142,2578,3135,2573,3122,2561,3119,2557xm3233,2547l3199,2547,3194,2553,3190,2558,3183,2570,3180,2575,3178,2581,3177,2586,3177,2593,3178,2598,3179,2605,3181,2611,3183,2618,3200,2618,3195,2604,3199,2578,3209,2563,3214,2557,3248,2557,3233,2547xm3165,2532l3126,2554,3128,2557,3141,2573,3152,2581,3164,2586,3164,2583,3164,2580,3165,2577,3167,2569,3172,2562,3178,2557,3184,2552,3191,2548,3199,2547,3233,2547,3226,2542,3221,2536,3182,2536,3170,2535,3165,2532xm3248,2557l3214,2557,3229,2568,3245,2571,3258,2569,3263,2568,3248,2557xm3208,2513l3193,2519,3192,2521,3195,2528,3197,2531,3182,2536,3221,2536,3209,2518,3208,2513xe">
              <v:path arrowok="t"/>
              <v:fill on="t" focussize="0,0"/>
              <v:stroke on="f"/>
              <v:imagedata o:title=""/>
              <o:lock v:ext="edit"/>
            </v:shape>
            <v:shape id="_x0000_s1750" o:spid="_x0000_s1750" style="position:absolute;left:3777;top:2523;height:185;width:297;" fillcolor="#CABAB6" filled="t" stroked="f" coordorigin="3777,2523" coordsize="297,185" path="m3907,2660l3836,2660,3849,2674,3855,2684,3858,2694,3860,2708,3863,2707,3865,2705,3868,2704,3877,2698,3884,2691,3890,2683,3897,2675,3903,2666,3907,2660xm4071,2628l3923,2628,3924,2639,3922,2651,3915,2668,3912,2675,3908,2682,3920,2684,3925,2685,3929,2685,3934,2685,3938,2684,3942,2682,3949,2680,3955,2674,3960,2660,4047,2660,4051,2658,4057,2654,4062,2648,4070,2636,4074,2630,4071,2628xm4047,2660l3960,2660,3966,2662,3977,2664,3988,2666,3999,2668,4010,2668,4021,2668,4032,2666,4042,2663,4047,2660xm3916,2557l3894,2557,3869,2611,3829,2642,3793,2656,3777,2660,3802,2668,3820,2667,3832,2662,3836,2660,3907,2660,3913,2648,3918,2638,3923,2628,4071,2628,4030,2596,4006,2581,3954,2581,3927,2569,3916,2557xm4000,2577l3996,2578,3954,2581,4006,2581,4000,2577xm3906,2523l3877,2543,3839,2555,3823,2557,3860,2568,3881,2567,3892,2561,3894,2557,3916,2557,3912,2554,3908,2547,3921,2531,3906,2523,3906,2523xe">
              <v:path arrowok="t"/>
              <v:fill on="t" focussize="0,0"/>
              <v:stroke on="f"/>
              <v:imagedata o:title=""/>
              <o:lock v:ext="edit"/>
            </v:shape>
            <v:shape id="_x0000_s1751" o:spid="_x0000_s1751" style="position:absolute;left:3913;top:2670;height:986;width:449;" fillcolor="#231F20" filled="t" stroked="f" coordorigin="3913,2670" coordsize="449,986" path="m3927,2698l3925,2694,3923,2690,3921,2686,3913,2697,3918,2698,3922,2698,3927,2698xm3935,3325l3932,3325,3933,3327,3935,3325xm3943,3588l3941,3586,3940,3586,3943,3588,3943,3588xm3948,3314l3948,3312,3947,3311,3946,3309,3945,3310,3943,3312,3942,3313,3948,3314,3948,3314xm3948,3314l3948,3314,3948,3314,3948,3314xm3967,3655l3964,3654,3965,3655,3967,3655xm3969,3450l3968,3449,3969,3450,3969,3450xm3970,2670l3962,2674,3964,2675,3966,2675,3968,2676,3969,2674,3969,2672,3970,2670xm3984,3383l3982,3381,3982,3385,3984,3383xm3986,3305l3986,3300,3984,3301,3982,3302,3981,3304,3983,3304,3985,3304,3986,3305xm3995,3343l3995,3340,3994,3338,3992,3337,3990,3333,3987,3331,3984,3330,3985,3331,3987,3334,3989,3338,3991,3341,3993,3342,3995,3343,3995,3343xm3999,3344l3998,3344,3997,3343,3995,3343,3995,3343,3996,3344,3996,3346,3997,3347,3999,3344xm4001,3638l3997,3640,4000,3643,4001,3642,4001,3640,4001,3638xm4016,3309l4014,3310,4012,3310,4010,3310,4009,3311,4009,3311,4009,3313,4009,3311,4010,3310,4006,3311,4008,3313,4008,3313,4008,3313,4008,3314,4008,3314,4009,3314,4010,3314,4009,3314,4011,3316,4013,3313,4013,3312,4015,3311,4016,3309xm4016,3441l4013,3450,4010,3459,4009,3461,4009,3469,4008,3468,4008,3468,4009,3469,4009,3461,4007,3468,4007,3468,4006,3468,4006,3471,4006,3468,3995,3463,3985,3459,3975,3456,3970,3455,3965,3453,3964,3452,3964,3451,3962,3448,3960,3447,3958,3444,3955,3441,3952,3438,3946,3432,3944,3430,3941,3428,3941,3428,3940,3427,3940,3429,3940,3430,3940,3429,3940,3427,3938,3426,3937,3425,3935,3423,3936,3427,3936,3430,3936,3430,3938,3432,3942,3435,3944,3437,3946,3439,3948,3441,3952,3445,3954,3447,3957,3451,3959,3453,3960,3455,3961,3457,3970,3460,3977,3462,3991,3467,3994,3468,4010,3475,4011,3471,4011,3470,4011,3468,4012,3459,4014,3450,4016,3441xm4022,3364l4021,3365,4020,3367,4018,3369,4022,3370,4022,3368,4022,3366,4022,3364xm4028,3480l4027,3480,4027,3480,4027,3478,4027,3479,4027,3480,4027,3479,4027,3480,4026,3481,4027,3481,4027,3481,4027,3481,4027,3481,4027,3483,4027,3481,4027,3481,4027,3481,4028,3480xm4066,3647l4061,3648,4064,3650,4066,3647xm4094,3246l4092,3246,4094,3248,4094,3246xm4095,3245l4095,3244,4094,3246,4095,3245xm4097,3245l4095,3245,4094,3246,4094,3248,4094,3248,4093,3255,4091,3261,4090,3268,4092,3263,4093,3260,4095,3254,4096,3250,4096,3250,4097,3247,4097,3245xm4099,3645l4094,3645,4097,3648,4099,3645xm4115,3404l4115,3401,4114,3403,4115,3401,4114,3398,4114,3399,4114,3399,4113,3401,4113,3402,4112,3403,4115,3404xm4168,3359l4168,3359,4168,3358,4166,3357,4168,3359xm4170,3362l4168,3359,4168,3360,4168,3362,4168,3363,4170,3362xm4201,3568l4198,3560,4197,3557,4196,3556,4196,3556,4195,3556,4195,3555,4195,3554,4194,3554,4194,3555,4194,3555,4193,3554,4191,3554,4191,3555,4192,3555,4191,3555,4191,3554,4191,3554,4193,3554,4193,3554,4194,3555,4194,3554,4193,3553,4192,3552,4192,3553,4192,3553,4189,3551,4189,3551,4191,3552,4192,3553,4192,3552,4192,3552,4190,3551,4190,3551,4190,3551,4189,3550,4189,3551,4189,3553,4189,3553,4189,3553,4189,3551,4189,3551,4189,3550,4189,3550,4189,3551,4189,3551,4189,3550,4189,3550,4189,3550,4190,3551,4191,3549,4192,3547,4192,3545,4193,3542,4193,3539,4192,3535,4192,3535,4192,3537,4192,3537,4190,3533,4191,3535,4192,3537,4192,3535,4191,3532,4189,3530,4188,3530,4188,3531,4184,3528,4186,3530,4188,3531,4188,3530,4186,3529,4184,3527,4181,3527,4179,3526,4179,3526,4179,3526,4178,3524,4178,3527,4178,3526,4178,3526,4178,3527,4178,3524,4178,3524,4178,3526,4178,3526,4178,3526,4178,3526,4175,3519,4172,3513,4172,3513,4175,3519,4177,3523,4178,3526,4178,3524,4177,3523,4176,3520,4175,3516,4174,3515,4173,3513,4172,3511,4171,3510,4171,3510,4170,3509,4170,3509,4170,3509,4170,3509,4170,3509,4170,3509,4170,3509,4167,3507,4164,3506,4164,3506,4153,3505,4156,3505,4164,3506,4164,3506,4163,3505,4160,3505,4155,3504,4153,3504,4153,3505,4145,3504,4149,3504,4153,3505,4153,3504,4152,3504,4149,3504,4145,3503,4145,3503,4145,3503,4145,3503,4145,3503,4145,3504,4144,3503,4144,3503,4145,3504,4145,3503,4144,3499,4142,3496,4140,3493,4140,3495,4137,3489,4138,3490,4139,3492,4140,3495,4140,3493,4139,3490,4138,3488,4136,3487,4136,3488,4133,3484,4134,3485,4136,3488,4136,3488,4136,3487,4136,3487,4134,3484,4132,3483,4132,3484,4127,3482,4127,3482,4131,3483,4132,3484,4132,3483,4131,3482,4130,3482,4126,3481,4118,3483,4118,3484,4114,3485,4111,3486,4114,3485,4118,3484,4118,3483,4117,3483,4113,3484,4109,3485,4109,3486,4105,3488,4106,3487,4109,3486,4109,3485,4106,3487,4106,3487,4106,3487,4106,3487,4106,3487,4105,3485,4105,3487,4102,3483,4096,3478,4092,3476,4092,3476,4094,3477,4096,3478,4098,3479,4102,3483,4103,3485,4105,3487,4105,3485,4104,3485,4103,3483,4099,3479,4097,3477,4094,3476,4092,3475,4092,3476,4088,3477,4089,3476,4092,3476,4092,3475,4091,3474,4086,3476,4086,3477,4083,3479,4085,3478,4086,3477,4086,3476,4086,3476,4084,3477,4082,3478,4082,3479,4080,3481,4079,3481,4080,3481,4080,3481,4080,3481,4080,3481,4080,3480,4082,3479,4082,3478,4082,3478,4080,3480,4080,3480,4077,3477,4073,3475,4067,3472,4065,3472,4063,3472,4061,3472,4061,3472,4053,3474,4061,3472,4061,3472,4061,3472,4059,3471,4056,3472,4051,3474,4048,3477,4045,3481,4043,3483,4041,3486,4040,3489,4041,3490,4043,3486,4041,3490,4042,3491,4042,3491,4041,3490,4040,3489,4040,3489,4040,3489,4038,3488,4036,3486,4032,3483,4030,3482,4028,3480,4027,3481,4031,3484,4036,3487,4040,3490,4039,3492,4041,3492,4041,3493,4041,3493,4041,3493,4042,3496,4043,3495,4043,3495,4044,3490,4046,3486,4051,3480,4053,3477,4057,3475,4060,3475,4063,3475,4066,3475,4072,3477,4076,3480,4079,3483,4084,3480,4089,3478,4092,3477,4096,3479,4101,3485,4105,3490,4114,3486,4118,3485,4126,3483,4132,3485,4136,3490,4140,3497,4142,3501,4143,3506,4152,3506,4163,3508,4166,3510,4168,3511,4169,3513,4173,3521,4176,3529,4182,3531,4186,3533,4188,3535,4189,3539,4189,3541,4187,3546,4186,3548,4184,3552,4190,3556,4193,3559,4195,3567,4194,3572,4191,3575,4189,3579,4184,3581,4176,3585,4172,3586,4171,3586,4171,3589,4171,3589,4170,3589,4171,3589,4171,3586,4168,3586,4168,3592,4167,3592,4168,3587,4168,3587,4167,3592,4168,3592,4168,3592,4168,3586,4168,3586,4166,3586,4159,3587,4165,3592,4166,3594,4167,3596,4167,3598,4167,3600,4165,3603,4165,3604,4165,3611,4164,3612,4162,3612,4161,3612,4162,3612,4164,3612,4165,3611,4165,3604,4164,3605,4163,3605,4161,3606,4159,3605,4159,3605,4159,3605,4159,3605,4155,3611,4155,3611,4157,3612,4159,3612,4159,3612,4157,3612,4155,3611,4161,3614,4166,3619,4167,3627,4166,3630,4163,3634,4160,3637,4159,3638,4152,3641,4146,3641,4133,3639,4126,3637,4114,3631,4115,3638,4115,3640,4117,3641,4122,3637,4122,3637,4117,3641,4118,3641,4120,3642,4122,3643,4127,3645,4132,3647,4145,3649,4154,3649,4163,3643,4165,3642,4166,3641,4168,3639,4170,3636,4172,3633,4174,3628,4173,3619,4170,3615,4168,3613,4166,3611,4166,3611,4169,3609,4171,3606,4173,3601,4174,3598,4173,3595,4172,3592,4171,3592,4172,3592,4172,3591,4172,3591,4175,3591,4179,3590,4187,3586,4192,3583,4199,3574,4201,3568xm4362,3473l4348,3471,4326,3467,4304,3464,4282,3462,4215,3455,4148,3451,4104,3448,4082,3448,4060,3447,4038,3447,4037,3447,4038,3447,4081,3451,4237,3464,4315,3470,4359,3475,4361,3476,4362,3473xe">
              <v:path arrowok="t"/>
              <v:fill on="t" focussize="0,0"/>
              <v:stroke on="f"/>
              <v:imagedata o:title=""/>
              <o:lock v:ext="edit"/>
            </v:shape>
            <v:shape id="_x0000_s1752" o:spid="_x0000_s1752" style="position:absolute;left:3621;top:2628;height:1154;width:676;" fillcolor="#231F20" filled="t" stroked="f" coordorigin="3621,2628" coordsize="676,1154" path="m3634,3489l3631,3487,3633,3490,3634,3489xm3641,3290l3641,3290,3639,3290,3638,3290,3638,3290,3638,3290,3638,3291,3639,3293,3641,3290xm3650,3678l3648,3677,3646,3678,3650,3678xm3661,3264l3660,3265,3660,3265,3661,3266,3661,3264xm3670,3223l3670,3223,3670,3220,3669,3221,3668,3222,3668,3222,3668,3222,3669,3223,3670,3223xm3673,3678l3670,3677,3668,3680,3673,3678xm3682,3730l3681,3729,3678,3729,3673,3729,3670,3730,3667,3730,3661,3732,3658,3733,3652,3733,3649,3732,3646,3730,3646,3729,3645,3728,3645,3726,3645,3722,3646,3719,3646,3716,3648,3710,3649,3704,3650,3698,3650,3698,3645,3701,3644,3704,3644,3713,3642,3715,3640,3716,3639,3716,3640,3716,3642,3715,3643,3713,3644,3713,3644,3704,3642,3706,3640,3711,3640,3711,3639,3714,3639,3716,3638,3716,3638,3719,3638,3722,3638,3727,3639,3729,3640,3730,3642,3733,3644,3733,3645,3734,3648,3735,3652,3735,3658,3736,3661,3737,3668,3737,3671,3736,3677,3734,3680,3732,3682,3730xm3683,3730l3683,3729,3683,3729,3683,3729,3683,3729,3683,3729,3683,3729,3679,3722,3678,3722,3679,3725,3680,3727,3681,3729,3681,3729,3681,3729,3682,3730,3683,3730xm3724,3180l3724,3180,3724,3181,3724,3180xm3729,3168l3728,3166,3727,3163,3726,3160,3725,3158,3725,3173,3724,3175,3724,3176,3724,3175,3724,3175,3725,3173,3725,3173,3725,3158,3724,3157,3723,3156,3722,3154,3722,3166,3721,3164,3721,3178,3721,3178,3721,3178,3721,3178,3721,3164,3721,3164,3721,3165,3722,3166,3722,3154,3722,3154,3721,3152,3721,3167,3721,3167,3720,3167,3720,3174,3720,3174,3720,3174,3720,3175,3720,3175,3720,3175,3720,3175,3720,3176,3720,3175,3720,3175,3720,3175,3720,3175,3720,3175,3720,3175,3720,3175,3720,3174,3720,3174,3719,3174,3719,3174,3718,3173,3716,3172,3715,3171,3715,3171,3715,3176,3714,3176,3714,3176,3715,3176,3715,3171,3712,3167,3712,3177,3709,3174,3707,3172,3712,3177,3712,3167,3712,3167,3710,3164,3705,3156,3705,3170,3704,3168,3702,3164,3702,3165,3704,3168,3704,3168,3705,3170,3705,3156,3704,3154,3702,3151,3702,3151,3699,3148,3699,3147,3699,3147,3702,3151,3702,3151,3702,3151,3702,3151,3702,3151,3704,3153,3706,3155,3708,3157,3708,3157,3710,3159,3710,3159,3708,3157,3710,3159,3710,3159,3711,3161,3712,3162,3717,3169,3720,3172,3720,3173,3720,3173,3720,3173,3720,3174,3720,3174,3720,3167,3720,3167,3721,3167,3721,3152,3720,3151,3719,3150,3719,3149,3719,3165,3717,3163,3714,3162,3717,3163,3719,3165,3719,3149,3718,3149,3715,3146,3713,3145,3712,3145,3712,3151,3712,3151,3709,3149,3709,3149,3712,3151,3712,3145,3711,3144,3704,3141,3704,3141,3699,3140,3699,3140,3699,3147,3699,3147,3698,3146,3699,3147,3699,3140,3697,3140,3697,3144,3696,3143,3696,3143,3697,3144,3697,3140,3696,3141,3696,3144,3696,3144,3696,3144,3696,3144,3696,3141,3695,3141,3695,3148,3694,3143,3694,3141,3695,3142,3695,3142,3694,3141,3695,3148,3695,3141,3695,3141,3694,3141,3692,3145,3692,3152,3693,3156,3693,3158,3694,3160,3694,3162,3696,3166,3698,3168,3699,3169,3701,3171,3710,3178,3712,3179,3712,3179,3714,3180,3715,3181,3717,3181,3718,3181,3719,3181,3720,3181,3723,3181,3723,3181,3724,3180,3724,3180,3726,3179,3726,3179,3728,3177,3729,3175,3729,3174,3729,3174,3729,3173,3729,3168xm3733,2944l3729,2936,3727,2944,3724,2952,3716,2964,3710,2968,3697,2974,3689,2977,3674,2980,3667,2980,3659,2975,3660,2980,3664,2983,3673,2988,3677,2989,3689,2989,3696,2988,3702,2986,3702,2986,3702,2986,3702,2986,3707,2984,3718,2979,3726,2972,3729,2963,3733,2954,3733,2944xm3760,3267l3759,3267,3759,3268,3759,3268,3759,3269,3760,3267xm3767,3684l3765,3683,3766,3686,3767,3684xm3772,3688l3772,3687,3771,3687,3772,3688xm3778,2793l3776,2781,3773,2765,3767,2753,3759,2743,3762,2756,3765,2768,3766,2792,3764,2803,3755,2824,3749,2834,3732,2851,3722,2859,3712,2866,3725,2864,3737,2858,3747,2850,3755,2844,3762,2837,3768,2828,3772,2819,3777,2807,3778,2793xm3803,3679l3801,3678,3800,3680,3803,3679xm3807,3665l3806,3665,3806,3665,3807,3665xm3833,3653l3831,3642,3827,3632,3823,3621,3819,3611,3815,3601,3807,3592,3805,3591,3804,3590,3803,3590,3797,3587,3794,3586,3792,3584,3787,3582,3782,3580,3779,3578,3774,3576,3771,3575,3769,3575,3767,3574,3765,3574,3763,3573,3761,3573,3760,3573,3755,3573,3750,3572,3746,3570,3746,3575,3742,3576,3742,3576,3742,3576,3746,3575,3746,3575,3746,3570,3746,3570,3746,3570,3745,3570,3742,3569,3746,3570,3746,3570,3735,3553,3724,3535,3714,3517,3704,3499,3712,3518,3721,3536,3730,3555,3740,3573,3735,3580,3730,3587,3725,3594,3723,3596,3722,3598,3720,3600,3719,3602,3717,3604,3716,3606,3714,3611,3713,3616,3712,3622,3714,3629,3715,3633,3716,3637,3717,3641,3718,3644,3719,3644,3719,3640,3718,3629,3718,3621,3718,3617,3720,3613,3723,3608,3724,3606,3726,3604,3729,3601,3731,3599,3736,3592,3741,3584,3745,3577,3750,3578,3755,3578,3760,3578,3763,3578,3764,3578,3765,3578,3766,3578,3770,3579,3773,3579,3776,3580,3781,3582,3786,3584,3791,3586,3793,3588,3796,3589,3798,3590,3802,3593,3803,3594,3804,3595,3807,3599,3809,3604,3811,3609,3822,3634,3827,3643,3831,3653,3831,3653,3833,3653xm3833,3654l3833,3653,3831,3653,3832,3654,3833,3654xm3873,3738l3873,3738,3873,3738,3873,3738xm3907,3341l3905,3341,3905,3343,3907,3341xm3946,3309l3945,3308,3944,3306,3940,3303,3937,3301,3934,3300,3931,3298,3928,3298,3924,3297,3921,3297,3919,3297,3916,3297,3916,3297,3915,3303,3917,3303,3920,3303,3922,3303,3922,3303,3922,3303,3924,3305,3923,3304,3923,3304,3923,3304,3922,3304,3922,3302,3921,3302,3922,3302,3920,3301,3920,3301,3922,3302,3922,3302,3922,3302,3923,3303,3926,3303,3929,3304,3933,3305,3938,3308,3940,3310,3941,3312,3942,3313,3943,3312,3946,3309xm4042,3496l4041,3493,4041,3493,4041,3492,4039,3492,4040,3490,4036,3487,4027,3481,4027,3483,4027,3481,4026,3481,4027,3479,4025,3478,4020,3475,4011,3470,4010,3475,3994,3468,3977,3462,3961,3457,3959,3453,3952,3445,3936,3430,3935,3423,3929,3418,3929,3425,3922,3418,3929,3425,3929,3425,3929,3418,3929,3418,3929,3418,3929,3418,3924,3414,3924,3414,3923,3413,3923,3413,3923,3413,3914,3404,3895,3386,3877,3369,3877,3375,3858,3355,3853,3350,3877,3375,3877,3369,3829,3323,3828,3323,3832,3328,3828,3323,3828,3323,3829,3323,3829,3323,3829,3323,3831,3323,3833,3322,3835,3321,3836,3318,3835,3313,3831,3304,3831,3317,3831,3317,3831,3317,3831,3317,3831,3304,3831,3303,3831,3314,3831,3314,3830,3311,3831,3314,3831,3303,3830,3302,3823,3291,3823,3298,3818,3293,3818,3293,3823,3298,3823,3291,3822,3290,3815,3282,3799,3267,3774,3247,3768,3241,3768,3247,3760,3242,3755,3237,3768,3247,3768,3241,3741,3220,3724,3204,3724,3208,3719,3204,3712,3195,3724,3208,3724,3204,3722,3202,3711,3190,3690,3166,3661,3130,3661,3130,3664,3132,3669,3134,3662,3126,3662,3126,3660,3124,3659,3123,3659,3129,3659,3129,3659,3129,3659,3129,3659,3123,3658,3123,3658,3127,3656,3124,3656,3124,3658,3127,3658,3123,3657,3122,3658,3123,3660,3124,3662,3126,3662,3126,3662,3126,3665,3128,3667,3129,3669,3131,3670,3132,3672,3133,3674,3133,3676,3134,3681,3135,3685,3135,3689,3133,3694,3130,3696,3126,3697,3121,3697,3117,3695,3114,3693,3110,3693,3125,3692,3128,3689,3131,3687,3132,3689,3130,3692,3128,3693,3125,3693,3122,3693,3122,3693,3125,3693,3125,3693,3110,3693,3110,3693,3117,3693,3117,3693,3115,3693,3120,3693,3121,3693,3121,3692,3124,3690,3126,3684,3128,3681,3128,3677,3127,3675,3126,3673,3125,3661,3116,3659,3114,3659,3116,3656,3114,3656,3114,3659,3116,3659,3114,3650,3107,3650,3114,3650,3114,3650,3114,3650,3114,3650,3107,3650,3106,3643,3102,3640,3100,3639,3100,3639,3101,3637,3099,3637,3099,3639,3101,3639,3100,3637,3098,3631,3096,3628,3095,3628,3095,3628,3095,3628,3095,3627,3094,3628,3095,3628,3095,3625,3094,3637,3093,3648,3092,3659,3093,3659,3093,3659,3093,3659,3093,3661,3094,3663,3094,3659,3093,3661,3094,3663,3094,3671,3097,3677,3101,3682,3106,3687,3110,3692,3115,3693,3120,3693,3115,3693,3114,3693,3114,3693,3117,3693,3110,3691,3107,3690,3105,3690,3108,3687,3105,3687,3105,3690,3108,3690,3105,3689,3104,3686,3101,3683,3098,3683,3101,3679,3098,3673,3096,3679,3098,3683,3101,3683,3098,3681,3096,3676,3092,3674,3091,3659,3086,3651,3086,3644,3087,3638,3088,3638,3092,3637,3092,3638,3092,3638,3092,3638,3088,3636,3088,3629,3090,3628,3091,3628,3094,3625,3094,3625,3094,3628,3094,3628,3091,3622,3094,3621,3094,3622,3095,3626,3096,3629,3098,3634,3102,3637,3104,3640,3107,3642,3109,3646,3113,3646,3113,3648,3113,3648,3113,3646,3113,3649,3115,3646,3113,3643,3112,3641,3111,3638,3111,3639,3113,3642,3116,3642,3116,3643,3117,3645,3118,3649,3122,3649,3122,3650,3124,3665,3142,3665,3142,3681,3162,3694,3177,3707,3192,3721,3206,3730,3216,3735,3220,3732,3218,3739,3225,3735,3221,3739,3225,3742,3227,3746,3231,3750,3234,3786,3265,3794,3273,3809,3287,3817,3295,3824,3306,3825,3308,3826,3310,3828,3313,3829,3316,3829,3316,3829,3319,3828,3319,3828,3323,3825,3323,3824,3323,3828,3323,3828,3319,3825,3319,3825,3319,3825,3319,3825,3320,3825,3319,3825,3319,3818,3320,3829,3319,3829,3319,3829,3316,3827,3316,3825,3316,3823,3316,3820,3315,3816,3314,3811,3311,3805,3307,3803,3305,3801,3304,3795,3298,3784,3287,3772,3276,3761,3267,3760,3266,3747,3255,3747,3256,3755,3264,3759,3268,3759,3267,3760,3267,3760,3267,3759,3269,3783,3294,3791,3302,3797,3308,3799,3310,3801,3312,3808,3317,3813,3320,3818,3322,3821,3323,3821,3323,3821,3323,3873,3372,3895,3394,3893,3392,3901,3399,3896,3394,3911,3409,3933,3429,3939,3434,3950,3445,3954,3449,3959,3456,3960,3458,3982,3465,3993,3469,4003,3472,4016,3478,4037,3493,4042,3497,4042,3496xm4061,3566l4060,3556,4059,3553,4059,3549,4057,3536,4056,3530,4055,3523,4054,3516,4049,3504,4047,3499,4043,3495,4042,3496,4046,3500,4048,3505,4049,3511,4051,3517,4052,3523,4053,3530,4053,3537,4055,3553,4056,3556,4056,3560,4056,3566,4055,3572,4054,3573,4048,3574,4045,3574,4042,3574,4035,3574,4029,3574,4016,3573,4009,3573,4002,3573,3995,3573,3989,3573,3975,3575,3969,3576,3955,3579,3949,3581,3941,3586,3941,3586,3934,3578,3926,3570,3901,3547,3875,3526,3871,3521,3860,3508,3853,3498,3836,3474,3818,3452,3802,3435,3777,3411,3764,3399,3751,3388,3750,3388,3773,3415,3796,3440,3828,3474,3851,3500,3858,3509,3872,3528,3876,3532,3897,3552,3906,3560,3931,3580,3940,3586,3941,3586,3943,3588,3943,3588,3940,3586,3938,3587,3936,3589,3934,3590,3931,3592,3929,3594,3926,3597,3923,3599,3921,3601,3919,3603,3917,3604,3916,3604,3915,3605,3914,3605,3911,3605,3909,3605,3907,3605,3906,3605,3902,3605,3900,3606,3898,3606,3895,3608,3894,3608,3894,3613,3894,3613,3894,3613,3894,3613,3894,3613,3894,3613,3894,3613,3894,3612,3894,3613,3894,3613,3894,3608,3893,3609,3893,3609,3893,3613,3892,3613,3892,3613,3892,3613,3892,3613,3892,3613,3892,3613,3892,3613,3892,3613,3892,3613,3892,3613,3892,3615,3892,3616,3892,3616,3892,3615,3891,3614,3892,3613,3892,3613,3891,3613,3892,3613,3892,3613,3893,3613,3893,3609,3892,3610,3891,3610,3890,3612,3890,3613,3890,3613,3890,3614,3891,3615,3890,3614,3890,3613,3886,3613,3882,3613,3879,3614,3875,3615,3872,3616,3869,3618,3864,3623,3863,3626,3862,3630,3859,3636,3859,3642,3861,3648,3861,3648,3863,3649,3863,3649,3863,3649,3861,3648,3861,3650,3861,3650,3864,3652,3862,3643,3862,3637,3864,3631,3865,3628,3867,3625,3871,3620,3874,3619,3877,3618,3879,3617,3883,3617,3886,3617,3891,3617,3893,3617,3893,3617,3894,3616,3895,3616,3895,3615,3895,3613,3895,3613,3895,3613,3895,3613,3896,3612,3899,3611,3900,3610,3902,3610,3903,3609,3906,3610,3907,3610,3909,3610,3911,3610,3914,3610,3917,3609,3918,3609,3920,3608,3922,3607,3925,3605,3925,3605,3927,3603,3932,3599,3935,3597,3937,3595,3940,3593,3943,3591,3949,3588,3957,3585,3970,3582,3983,3580,3996,3579,4009,3579,4029,3579,4035,3580,4045,3579,4049,3579,4051,3579,4054,3578,4057,3577,4059,3574,4060,3574,4060,3572,4060,3570,4061,3566xm4079,2634l4074,2630,4071,2636,4066,2642,4062,2648,4057,2654,4051,2658,4042,2663,4032,2666,4021,2668,4010,2668,3999,2668,3988,2666,3977,2664,3966,2662,3960,2660,3955,2674,3949,2680,3942,2682,3938,2684,3934,2685,3929,2685,3927,2685,3927,2698,3922,2698,3918,2698,3913,2697,3913,2697,3913,2697,3921,2686,3923,2690,3925,2694,3927,2698,3927,2685,3925,2685,3920,2684,3908,2682,3908,2682,3908,2682,3912,2675,3915,2668,3918,2661,3922,2651,3924,2639,3923,2628,3918,2638,3913,2648,3903,2666,3897,2675,3884,2691,3877,2698,3859,2709,3850,2714,3839,2717,3850,2720,3862,2718,3884,2708,3894,2701,3904,2688,3905,2687,3901,2680,3901,2680,3905,2687,3906,2685,3907,2684,3906,2685,3905,2687,3910,2695,3911,2697,3913,2697,3911,2697,3916,2708,3920,2719,3923,2730,3925,2742,3925,2755,3924,2767,3920,2779,3914,2790,3906,2801,3897,2810,3887,2817,3875,2823,3863,2828,3850,2831,3836,2833,3823,2833,3836,2835,3850,2835,3864,2833,3877,2829,3890,2824,3902,2816,3913,2807,3923,2796,3928,2788,3932,2779,3937,2760,3938,2751,3938,2741,3937,2731,3935,2722,3929,2703,3927,2698,3930,2698,3935,2698,3941,2697,3947,2695,3952,2693,3957,2689,3960,2686,3961,2685,3964,2682,3966,2679,3968,2676,3964,2675,3962,2674,3970,2670,3969,2672,3969,2674,3968,2676,3978,2678,3989,2679,3999,2680,4010,2680,4022,2679,4035,2676,4046,2672,4049,2670,4052,2668,4057,2665,4064,2660,4069,2653,4077,2639,4079,2634xm4122,3643l4120,3642,4118,3641,4117,3641,4115,3640,4115,3642,4114,3643,4114,3644,4113,3646,4111,3646,4109,3646,4107,3645,4106,3645,4103,3643,4101,3642,4099,3640,4097,3638,4092,3642,4089,3644,4085,3647,4082,3648,4080,3648,4079,3648,4077,3648,4075,3648,4074,3647,4070,3645,4067,3644,4062,3641,4059,3644,4059,3646,4056,3648,4052,3651,4050,3652,4045,3654,4042,3655,4038,3655,4038,3655,4036,3655,4035,3655,4034,3654,4032,3654,4025,3652,4020,3650,4010,3643,4005,3640,4003,3638,3996,3632,3995,3640,3995,3641,3994,3644,3991,3649,3989,3651,3986,3652,3983,3652,3979,3653,3978,3653,3976,3653,3974,3653,3973,3653,3971,3652,3970,3652,3968,3651,3966,3650,3964,3651,3958,3654,3951,3656,3944,3659,3940,3660,3937,3661,3933,3661,3930,3662,3926,3663,3923,3663,3915,3663,3908,3660,3896,3653,3895,3652,3895,3652,3895,3653,3895,3653,3895,3653,3895,3653,3895,3652,3890,3648,3885,3643,3884,3643,3884,3643,3887,3646,3890,3650,3894,3653,3895,3652,3895,3652,3894,3653,3894,3653,3894,3653,3892,3653,3890,3654,3888,3656,3886,3657,3885,3660,3885,3660,3885,3660,3882,3659,3880,3657,3880,3656,3880,3657,3880,3657,3880,3657,3880,3659,3880,3659,3879,3660,3880,3659,3880,3657,3877,3659,3880,3657,3880,3656,3878,3654,3874,3657,3872,3659,3870,3660,3868,3661,3866,3662,3863,3664,3862,3665,3864,3666,3865,3666,3866,3667,3866,3667,3866,3667,3867,3671,3868,3675,3868,3681,3868,3684,3867,3688,3866,3691,3863,3695,3859,3698,3855,3701,3851,3703,3847,3705,3843,3707,3838,3709,3834,3712,3829,3713,3827,3714,3822,3716,3820,3717,3818,3717,3815,3718,3813,3718,3811,3718,3810,3718,3809,3719,3808,3719,3805,3722,3803,3723,3802,3724,3798,3726,3788,3727,3785,3727,3783,3728,3778,3728,3776,3728,3774,3727,3773,3727,3772,3726,3771,3726,3770,3725,3767,3725,3763,3726,3762,3727,3761,3728,3760,3728,3759,3729,3755,3730,3750,3731,3740,3732,3735,3733,3721,3735,3711,3736,3701,3736,3692,3736,3683,3730,3683,3730,3682,3730,3686,3736,3693,3741,3701,3741,3711,3743,3721,3742,3731,3741,3741,3740,3751,3738,3758,3736,3758,3736,3761,3735,3763,3734,3767,3731,3769,3731,3770,3732,3771,3732,3773,3732,3776,3733,3779,3733,3784,3732,3787,3731,3793,3730,3798,3728,3799,3728,3803,3726,3805,3725,3806,3723,3809,3721,3811,3720,3813,3719,3815,3720,3818,3720,3819,3719,3821,3719,3826,3718,3828,3718,3835,3716,3840,3714,3845,3713,3850,3711,3854,3709,3863,3703,3867,3700,3870,3695,3871,3692,3871,3691,3871,3690,3872,3689,3872,3686,3872,3681,3871,3675,3870,3671,3868,3667,3868,3667,3866,3664,3866,3664,3868,3667,3869,3667,3871,3667,3875,3666,3876,3665,3878,3663,3879,3661,3881,3661,3885,3663,3886,3663,3888,3663,3891,3662,3892,3661,3893,3659,3894,3657,3895,3656,3895,3654,3895,3653,3895,3654,3899,3657,3907,3662,3915,3666,3924,3666,3926,3666,3928,3666,3930,3665,3934,3665,3938,3664,3941,3663,3943,3663,3945,3662,3952,3660,3959,3658,3965,3655,3965,3655,3964,3654,3967,3655,3966,3655,3965,3655,3967,3656,3968,3656,3970,3657,3972,3657,3974,3658,3976,3658,3978,3658,3981,3658,3984,3657,3987,3657,3991,3656,3993,3654,3995,3653,3998,3647,3999,3645,4000,3643,4000,3643,3997,3640,4001,3638,4001,3640,4001,3642,4000,3643,4004,3646,4007,3649,4017,3655,4023,3658,4031,3661,4032,3661,4036,3662,4038,3662,4039,3662,4043,3662,4046,3661,4053,3659,4056,3657,4059,3655,4061,3653,4062,3652,4064,3650,4061,3648,4066,3647,4064,3650,4064,3650,4066,3651,4068,3653,4071,3654,4073,3655,4075,3655,4077,3656,4081,3656,4085,3655,4092,3651,4095,3649,4096,3648,4097,3648,4094,3645,4099,3645,4097,3648,4098,3649,4100,3650,4101,3651,4104,3652,4108,3653,4111,3654,4113,3654,4115,3653,4119,3650,4119,3650,4120,3648,4121,3646,4121,3645,4122,3644,4122,3643xm4297,3598l4296,3592,4291,3586,4288,3584,4280,3579,4264,3573,4255,3570,4222,3561,4197,3556,4213,3560,4229,3564,4245,3569,4261,3574,4273,3578,4289,3587,4292,3591,4294,3594,4293,3597,4291,3599,4280,3604,4257,3609,4245,3611,4227,3616,4221,3618,4216,3621,4215,3623,4215,3627,4216,3630,4226,3647,4228,3652,4230,3664,4230,3669,4224,3679,4219,3682,4209,3687,4203,3688,4186,3692,4173,3692,4149,3692,4015,3683,3997,3683,3979,3683,3966,3684,3956,3687,3953,3691,3953,3694,3954,3698,3955,3700,3962,3709,3964,3715,3961,3724,3956,3727,3940,3734,3928,3736,3904,3738,3892,3738,3876,3734,3871,3733,3868,3736,3868,3741,3867,3751,3868,3758,3863,3763,3855,3766,3843,3769,3813,3773,3777,3776,3705,3782,3800,3775,3845,3771,3862,3766,3868,3763,3870,3755,3870,3742,3871,3739,3871,3737,3873,3737,3880,3738,3884,3739,3895,3741,3901,3741,3917,3741,3928,3740,3939,3738,3949,3735,3959,3730,3964,3727,3968,3718,3968,3713,3965,3705,3958,3696,3958,3693,3958,3692,3959,3691,3965,3689,3976,3688,3994,3687,4038,3689,4130,3696,4156,3697,4169,3697,4187,3696,4204,3693,4212,3691,4227,3682,4233,3675,4234,3657,4231,3649,4225,3637,4219,3627,4219,3625,4220,3623,4222,3622,4234,3617,4269,3610,4285,3605,4293,3601,4297,3598xe">
              <v:path arrowok="t"/>
              <v:fill on="t" focussize="0,0"/>
              <v:stroke on="f"/>
              <v:imagedata o:title=""/>
              <o:lock v:ext="edit"/>
            </v:shape>
            <v:shape id="_x0000_s1753" o:spid="_x0000_s1753" style="position:absolute;left:3257;top:2955;height:1113;width:749;" fillcolor="#231F20" filled="t" stroked="f" coordorigin="3258,2956" coordsize="749,1113" path="m3407,3680l3406,3678,3405,3682,3406,3682,3407,3680xm3412,3285l3412,3285,3411,3286,3410,3285,3409,3285,3408,3284,3409,3288,3409,3289,3412,3285,3412,3285xm3422,3709l3422,3709,3422,3710,3422,3709xm3432,3606l3430,3586,3430,3576,3428,3566,3425,3555,3419,3549,3416,3547,3414,3547,3409,3547,3399,3554,3396,3557,3389,3565,3385,3569,3383,3574,3376,3587,3369,3600,3363,3614,3357,3628,3358,3628,3366,3616,3374,3603,3391,3573,3401,3562,3404,3559,3409,3555,3411,3553,3413,3553,3415,3553,3417,3555,3420,3558,3422,3562,3427,3576,3428,3586,3429,3601,3428,3606,3427,3610,3426,3615,3406,3678,3407,3680,3412,3672,3416,3663,3423,3645,3426,3636,3430,3616,3432,3606xm3471,3491l3468,3493,3465,3494,3463,3496,3468,3499,3469,3497,3470,3494,3471,3491xm3492,3133l3490,3134,3488,3136,3481,3143,3479,3145,3467,3161,3455,3176,3444,3193,3432,3209,3421,3226,3411,3242,3400,3259,3387,3280,3382,3288,3419,3234,3454,3183,3467,3164,3473,3155,3480,3146,3487,3138,3492,3133xm3497,3546l3497,3544,3496,3542,3495,3540,3495,3542,3494,3544,3493,3546,3497,3546xm3498,3130l3496,3131,3492,3133,3498,3130xm3499,3130l3498,3130,3498,3130,3499,3130xm3505,3129l3501,3130,3499,3130,3505,3129xm3517,3129l3514,3129,3512,3129,3509,3129,3505,3129,3507,3129,3508,3129,3517,3129xm3522,3117l3521,3117,3519,3114,3518,3112,3518,3115,3517,3116,3518,3115,3518,3115,3518,3112,3516,3110,3516,3115,3513,3114,3509,3114,3505,3114,3501,3115,3501,3115,3501,3115,3501,3115,3505,3114,3505,3114,3509,3114,3509,3114,3513,3114,3513,3114,3516,3115,3516,3115,3516,3110,3516,3110,3513,3107,3512,3106,3510,3105,3510,3112,3503,3111,3503,3111,3510,3112,3510,3105,3507,3104,3507,3104,3507,3109,3507,3109,3503,3108,3499,3107,3498,3107,3498,3111,3495,3111,3495,3114,3495,3114,3495,3114,3495,3114,3495,3111,3495,3111,3495,3114,3495,3114,3495,3116,3493,3117,3493,3117,3495,3116,3495,3114,3493,3115,3491,3115,3486,3118,3485,3119,3483,3120,3481,3120,3482,3120,3484,3120,3482,3120,3480,3120,3479,3120,3480,3120,3479,3120,3478,3120,3475,3119,3474,3118,3474,3116,3474,3116,3475,3115,3475,3116,3476,3115,3477,3115,3479,3115,3481,3115,3485,3115,3493,3114,3495,3114,3495,3111,3493,3111,3495,3111,3498,3111,3498,3107,3491,3108,3487,3108,3483,3109,3483,3112,3483,3113,3483,3112,3483,3112,3483,3109,3483,3109,3481,3110,3479,3110,3478,3111,3478,3114,3476,3114,3475,3115,3476,3114,3478,3114,3478,3111,3477,3111,3474,3113,3473,3114,3472,3115,3471,3117,3472,3116,3472,3115,3473,3114,3474,3113,3477,3111,3477,3111,3479,3110,3481,3110,3483,3109,3487,3108,3491,3108,3491,3108,3499,3107,3503,3108,3503,3108,3507,3109,3507,3104,3505,3103,3502,3102,3500,3102,3499,3102,3497,3101,3492,3101,3490,3101,3487,3102,3485,3102,3484,3102,3482,3103,3479,3104,3475,3106,3473,3108,3470,3112,3470,3113,3470,3116,3470,3118,3471,3119,3473,3120,3476,3121,3480,3122,3483,3123,3487,3124,3489,3125,3495,3122,3499,3121,3501,3121,3506,3121,3501,3121,3495,3122,3489,3125,3493,3125,3496,3125,3501,3124,3504,3122,3506,3121,3507,3121,3511,3118,3514,3117,3518,3117,3522,3117xm3523,3130l3521,3130,3517,3129,3523,3130xm3526,3409l3526,3407,3526,3405,3526,3403,3521,3406,3523,3407,3524,3408,3526,3409xm3552,3074l3546,3069,3541,3065,3537,3060,3534,3056,3531,3053,3529,3049,3529,3049,3529,3049,3529,3048,3529,3049,3529,3049,3522,3051,3529,3049,3529,3049,3529,3048,3528,3047,3527,3044,3523,3036,3521,3026,3519,3016,3516,3005,3512,3012,3511,3019,3510,3027,3510,3035,3511,3043,3515,3053,3516,3053,3518,3057,3520,3060,3520,3060,3524,3063,3524,3063,3524,3064,3523,3064,3524,3063,3524,3064,3524,3063,3520,3060,3518,3057,3518,3065,3518,3065,3518,3065,3518,3065,3518,3057,3518,3057,3516,3053,3505,3055,3494,3055,3478,3051,3473,3048,3467,3043,3465,3041,3461,3036,3460,3034,3452,3020,3449,3008,3445,2983,3444,2970,3444,2957,3444,2957,3444,2956,3444,2956,3440,2969,3439,2982,3439,2996,3439,3006,3441,3016,3444,3027,3447,3037,3451,3043,3455,3049,3457,3052,3466,3060,3473,3064,3487,3068,3495,3068,3507,3067,3511,3067,3515,3066,3515,3070,3516,3075,3516,3080,3518,3094,3522,3109,3524,3116,3529,3124,3531,3127,3535,3132,3539,3136,3545,3138,3545,3137,3545,3137,3544,3137,3543,3136,3541,3134,3539,3133,3539,3133,3539,3133,3537,3129,3534,3125,3533,3121,3531,3114,3529,3107,3528,3093,3527,3086,3527,3071,3527,3066,3527,3064,3527,3061,3528,3058,3527,3061,3527,3064,3527,3066,3530,3068,3536,3073,3544,3075,3552,3074xm3560,3462l3560,3460,3559,3461,3559,3462,3560,3462xm3563,3226l3563,3226,3563,3226,3563,3226xm3563,3225l3563,3225,3562,3222,3562,3214,3561,3214,3561,3216,3561,3220,3561,3222,3562,3225,3557,3231,3553,3237,3546,3244,3545,3245,3544,3245,3542,3246,3542,3246,3541,3245,3540,3245,3539,3243,3538,3242,3537,3240,3537,3239,3536,3238,3535,3237,3535,3236,3534,3236,3532,3235,3530,3236,3529,3237,3528,3239,3528,3242,3527,3252,3526,3256,3524,3267,3521,3275,3519,3282,3516,3290,3513,3297,3511,3305,3506,3319,3502,3327,3501,3329,3500,3329,3500,3329,3500,3330,3500,3329,3500,3328,3499,3327,3498,3325,3498,3324,3497,3322,3497,3320,3495,3313,3494,3307,3494,3320,3494,3320,3494,3320,3494,3320,3494,3320,3494,3307,3494,3304,3493,3298,3493,3321,3493,3321,3492,3323,3492,3323,3493,3321,3493,3321,3493,3298,3493,3297,3493,3297,3491,3305,3491,3313,3491,3321,3492,3325,3492,3325,3492,3325,3473,3371,3462,3398,3458,3405,3454,3410,3451,3413,3448,3415,3447,3415,3447,3414,3446,3411,3445,3405,3446,3393,3456,3346,3465,3311,3480,3247,3482,3241,3481,3241,3479,3246,3475,3256,3476,3255,3476,3255,3477,3256,3477,3256,3477,3256,3477,3256,3476,3259,3476,3260,3476,3259,3477,3256,3477,3256,3476,3255,3475,3256,3473,3257,3468,3261,3465,3262,3463,3263,3461,3261,3460,3259,3460,3256,3462,3252,3463,3249,3463,3247,3465,3242,3466,3240,3467,3235,3468,3231,3468,3225,3468,3225,3463,3228,3461,3233,3459,3238,3458,3240,3457,3243,3456,3248,3456,3251,3457,3254,3457,3255,3457,3255,3459,3252,3459,3252,3457,3255,3458,3258,3458,3260,3459,3263,3459,3264,3461,3267,3464,3268,3466,3268,3468,3268,3469,3267,3470,3266,3471,3266,3471,3266,3472,3265,3471,3266,3464,3286,3455,3321,3448,3357,3446,3369,3444,3387,3443,3405,3444,3413,3445,3415,3448,3417,3451,3416,3454,3414,3459,3410,3466,3400,3469,3395,3478,3378,3482,3367,3488,3347,3491,3338,3493,3329,3493,3329,3493,3328,3493,3326,3493,3327,3493,3329,3493,3330,3494,3332,3495,3334,3496,3335,3497,3336,3499,3337,3500,3337,3501,3337,3503,3336,3505,3335,3507,3333,3509,3330,3509,3330,3513,3321,3516,3313,3520,3299,3521,3291,3524,3275,3525,3268,3528,3260,3529,3256,3533,3244,3532,3242,3533,3244,3533,3243,3534,3241,3534,3240,3534,3240,3532,3241,3533,3241,3534,3240,3533,3243,3533,3245,3533,3246,3534,3247,3536,3249,3538,3251,3540,3251,3542,3252,3544,3252,3547,3251,3549,3249,3550,3248,3552,3246,3557,3240,3560,3234,3562,3227,3562,3227,3562,3227,3563,3226,3563,3226,3563,3226,3563,3225xm3596,3547l3596,3545,3595,3543,3594,3541,3594,3543,3594,3545,3594,3547,3596,3547xm3622,3304l3621,3304,3621,3304,3622,3304xm3640,3711l3638,3711,3636,3711,3634,3711,3632,3711,3631,3712,3629,3713,3627,3713,3625,3713,3624,3713,3622,3712,3620,3710,3616,3708,3615,3708,3615,3715,3612,3714,3614,3715,3615,3715,3615,3708,3615,3707,3613,3706,3610,3705,3607,3704,3602,3704,3602,3705,3604,3709,3607,3711,3610,3713,3609,3714,3606,3714,3602,3713,3601,3713,3601,3716,3601,3716,3600,3716,3601,3716,3601,3713,3599,3713,3597,3713,3595,3714,3592,3716,3592,3716,3594,3719,3597,3720,3599,3720,3601,3720,3601,3718,3601,3719,3601,3720,3602,3725,3602,3731,3599,3735,3596,3740,3589,3742,3583,3743,3577,3745,3570,3745,3564,3745,3560,3745,3557,3745,3554,3744,3551,3743,3548,3742,3548,3742,3548,3742,3545,3739,3543,3741,3541,3742,3540,3743,3539,3744,3537,3744,3536,3744,3534,3744,3530,3740,3529,3741,3529,3741,3529,3741,3530,3740,3528,3739,3527,3739,3525,3740,3521,3742,3515,3744,3512,3744,3507,3744,3506,3744,3503,3744,3503,3744,3501,3743,3500,3742,3497,3741,3495,3741,3492,3739,3491,3739,3490,3738,3481,3742,3475,3745,3468,3748,3465,3749,3463,3749,3461,3750,3461,3750,3459,3749,3456,3746,3456,3745,3455,3739,3450,3741,3449,3741,3449,3747,3449,3746,3449,3746,3449,3747,3449,3741,3447,3742,3444,3744,3440,3745,3436,3746,3432,3747,3429,3747,3427,3747,3425,3746,3423,3745,3422,3745,3420,3744,3417,3741,3416,3740,3416,3742,3416,3742,3416,3742,3416,3742,3416,3740,3416,3740,3414,3736,3413,3732,3412,3732,3412,3735,3413,3738,3413,3739,3414,3742,3415,3743,3415,3743,3415,3743,3416,3745,3418,3746,3420,3748,3423,3750,3426,3751,3428,3751,3433,3752,3437,3752,3441,3751,3444,3750,3447,3749,3450,3748,3450,3748,3450,3748,3450,3749,3451,3751,3453,3753,3454,3755,3457,3756,3458,3757,3459,3757,3459,3757,3460,3757,3461,3757,3463,3757,3465,3757,3467,3756,3469,3755,3471,3755,3478,3752,3481,3750,3490,3745,3489,3745,3490,3745,3491,3744,3491,3744,3490,3745,3491,3745,3495,3747,3497,3747,3500,3748,3501,3749,3504,3749,3505,3749,3507,3749,3509,3749,3513,3748,3516,3747,3519,3746,3522,3744,3525,3743,3528,3741,3532,3744,3533,3745,3536,3747,3538,3747,3540,3745,3541,3745,3542,3744,3545,3743,3544,3742,3545,3743,3546,3742,3546,3742,3545,3743,3550,3748,3556,3750,3563,3751,3569,3752,3575,3751,3581,3750,3583,3750,3585,3749,3588,3748,3592,3747,3594,3745,3598,3743,3601,3741,3605,3733,3605,3730,3604,3724,3604,3722,3603,3720,3606,3718,3609,3717,3610,3717,3612,3718,3613,3718,3616,3716,3618,3715,3619,3713,3619,3713,3618,3715,3618,3716,3621,3715,3625,3715,3629,3716,3631,3717,3635,3718,3637,3717,3638,3716,3639,3714,3640,3711xm3665,3142l3656,3131,3652,3126,3649,3122,3649,3122,3647,3120,3647,3121,3645,3120,3646,3121,3647,3121,3647,3120,3645,3118,3642,3116,3642,3116,3641,3114,3640,3114,3640,3119,3638,3118,3638,3118,3640,3119,3640,3114,3639,3113,3638,3111,3638,3111,3638,3115,3637,3115,3637,3115,3638,3115,3638,3111,3633,3112,3628,3113,3624,3114,3623,3114,3623,3118,3621,3119,3623,3118,3623,3118,3623,3114,3620,3115,3615,3117,3615,3117,3615,3125,3603,3132,3615,3125,3615,3125,3615,3117,3611,3119,3611,3123,3607,3125,3607,3125,3611,3123,3611,3119,3611,3119,3611,3116,3611,3116,3611,3116,3611,3114,3610,3112,3610,3110,3608,3112,3608,3123,3607,3125,3608,3125,3608,3123,3608,3112,3608,3113,3607,3114,3607,3125,3607,3127,3607,3127,3607,3128,3606,3130,3606,3130,3607,3128,3607,3127,3607,3125,3607,3114,3606,3116,3604,3119,3604,3121,3604,3123,3604,3125,3603,3128,3603,3128,3597,3132,3595,3134,3591,3136,3588,3137,3581,3138,3577,3137,3569,3134,3566,3133,3561,3133,3560,3134,3556,3136,3560,3138,3560,3138,3556,3136,3553,3138,3552,3138,3552,3138,3549,3140,3544,3143,3544,3143,3543,3143,3543,3144,3545,3145,3545,3144,3545,3144,3545,3145,3543,3144,3541,3145,3541,3145,3541,3145,3543,3144,3536,3136,3526,3131,3523,3130,3533,3136,3541,3145,3541,3145,3536,3148,3532,3151,3528,3154,3528,3155,3537,3150,3542,3147,3542,3147,3542,3147,3547,3145,3552,3142,3552,3142,3547,3145,3542,3147,3543,3148,3546,3146,3549,3145,3551,3143,3559,3139,3559,3139,3563,3137,3565,3137,3581,3143,3590,3142,3593,3141,3597,3139,3607,3133,3611,3130,3621,3126,3625,3124,3635,3121,3640,3121,3647,3123,3648,3124,3665,3142xm3700,3118l3700,3113,3699,3111,3696,3105,3694,3101,3693,3101,3693,3125,3692,3128,3691,3129,3691,3132,3685,3135,3681,3135,3674,3133,3674,3133,3676,3134,3681,3135,3685,3135,3685,3135,3689,3133,3691,3132,3691,3129,3689,3131,3686,3132,3683,3133,3679,3132,3672,3131,3667,3124,3662,3119,3656,3114,3650,3109,3644,3104,3641,3102,3638,3100,3638,3105,3634,3102,3629,3098,3629,3098,3634,3102,3634,3102,3637,3104,3638,3105,3638,3100,3637,3099,3631,3096,3628,3095,3625,3094,3632,3093,3638,3092,3648,3092,3649,3092,3654,3092,3659,3093,3661,3094,3663,3094,3672,3096,3679,3098,3684,3103,3687,3105,3690,3108,3693,3114,3693,3117,3693,3119,3693,3121,3693,3122,3693,3125,3693,3101,3692,3099,3692,3108,3691,3107,3689,3104,3686,3101,3681,3096,3681,3096,3689,3104,3689,3104,3691,3107,3691,3107,3692,3108,3692,3099,3685,3091,3678,3085,3674,3084,3674,3091,3659,3086,3651,3086,3651,3086,3659,3086,3659,3086,3674,3091,3674,3091,3674,3084,3660,3080,3651,3081,3638,3084,3638,3088,3636,3088,3629,3090,3622,3094,3621,3094,3621,3094,3621,3094,3621,3094,3622,3094,3629,3090,3636,3088,3638,3088,3638,3084,3635,3084,3627,3088,3620,3094,3624,3097,3638,3111,3638,3111,3640,3111,3643,3112,3646,3113,3648,3113,3650,3114,3651,3115,3653,3116,3655,3117,3656,3119,3658,3121,3660,3123,3662,3126,3662,3126,3669,3134,3672,3135,3675,3136,3683,3137,3687,3136,3695,3132,3699,3128,3700,3123,3700,3121,3700,3121,3700,3118xm3704,3782l3678,3783,3640,3785,3621,3784,3611,3783,3607,3781,3607,3781,3611,3775,3613,3771,3613,3771,3612,3767,3608,3765,3604,3765,3598,3765,3569,3770,3489,3780,3440,3785,3390,3789,3434,3786,3507,3778,3574,3770,3585,3767,3604,3766,3607,3766,3610,3767,3612,3769,3612,3771,3606,3780,3606,3781,3607,3782,3610,3783,3625,3785,3649,3785,3661,3784,3704,3782xm3759,3270l3759,3268,3758,3272,3758,3276,3756,3282,3755,3286,3752,3292,3750,3292,3748,3294,3741,3294,3739,3290,3736,3288,3728,3280,3720,3270,3705,3252,3700,3246,3695,3240,3690,3236,3685,3230,3682,3226,3679,3224,3678,3222,3676,3220,3673,3218,3672,3218,3671,3216,3670,3216,3670,3224,3669,3224,3668,3222,3669,3222,3670,3224,3670,3216,3665,3216,3663,3218,3663,3220,3663,3220,3663,3222,3663,3224,3663,3224,3664,3228,3665,3232,3666,3236,3667,3238,3672,3254,3673,3258,3673,3262,3673,3262,3672,3264,3666,3264,3664,3262,3663,3262,3661,3260,3660,3260,3658,3262,3656,3262,3656,3264,3656,3264,3656,3266,3656,3268,3656,3270,3657,3272,3661,3288,3663,3300,3666,3310,3668,3322,3671,3334,3673,3346,3675,3356,3677,3368,3680,3388,3681,3396,3683,3416,3683,3424,3683,3428,3683,3430,3682,3432,3681,3434,3678,3434,3675,3432,3674,3430,3668,3424,3664,3416,3658,3402,3656,3396,3655,3388,3655,3386,3654,3372,3654,3354,3653,3342,3652,3330,3651,3318,3650,3310,3649,3302,3647,3294,3647,3292,3646,3290,3644,3286,3642,3284,3637,3284,3635,3286,3635,3286,3631,3294,3627,3300,3624,3302,3622,3304,3621,3304,3620,3302,3619,3298,3617,3290,3615,3280,3611,3256,3609,3244,3606,3228,3605,3226,3603,3220,3602,3218,3601,3216,3600,3214,3598,3212,3595,3212,3594,3214,3593,3214,3591,3216,3591,3218,3589,3224,3588,3226,3587,3230,3586,3234,3583,3240,3581,3244,3577,3242,3574,3242,3572,3238,3570,3238,3569,3236,3564,3230,3563,3226,3562,3228,3563,3230,3565,3234,3567,3238,3568,3238,3570,3240,3571,3242,3574,3244,3577,3246,3582,3246,3583,3244,3585,3242,3587,3240,3587,3238,3589,3236,3592,3228,3593,3226,3595,3220,3595,3218,3597,3218,3596,3216,3597,3218,3597,3218,3598,3220,3598,3220,3599,3222,3600,3226,3601,3230,3601,3234,3603,3246,3605,3256,3609,3288,3610,3292,3611,3300,3613,3304,3614,3306,3614,3308,3617,3310,3618,3312,3624,3312,3627,3310,3631,3308,3633,3304,3635,3300,3636,3298,3639,3294,3638,3292,3638,3290,3641,3290,3639,3294,3640,3296,3641,3304,3642,3312,3643,3318,3645,3330,3646,3342,3647,3354,3648,3366,3648,3370,3648,3374,3648,3382,3648,3388,3649,3390,3650,3398,3653,3404,3659,3420,3663,3426,3671,3434,3672,3436,3674,3436,3678,3438,3684,3438,3686,3434,3686,3434,3686,3432,3687,3430,3687,3424,3686,3414,3685,3402,3683,3392,3681,3380,3679,3368,3677,3356,3669,3310,3664,3288,3662,3276,3662,3274,3661,3272,3661,3270,3661,3266,3660,3266,3661,3264,3661,3266,3663,3268,3665,3270,3672,3270,3674,3268,3676,3268,3678,3264,3679,3264,3679,3262,3679,3256,3678,3252,3676,3244,3674,3240,3673,3236,3672,3234,3671,3230,3670,3224,3672,3226,3675,3228,3680,3234,3685,3238,3691,3244,3706,3262,3711,3268,3727,3286,3733,3290,3736,3294,3739,3296,3744,3298,3749,3298,3752,3294,3754,3292,3755,3290,3758,3284,3759,3276,3759,3270xm3861,3650l3861,3649,3861,3648,3861,3648,3856,3646,3852,3646,3844,3648,3842,3649,3837,3652,3835,3654,3833,3653,3833,3653,3833,3654,3832,3654,3832,3653,3831,3653,3827,3651,3825,3651,3822,3651,3819,3652,3817,3654,3812,3656,3808,3660,3804,3664,3804,3664,3801,3678,3803,3679,3800,3680,3801,3678,3801,3678,3799,3676,3796,3675,3794,3675,3790,3675,3787,3676,3783,3679,3782,3680,3781,3681,3774,3686,3772,3687,3772,3687,3772,3688,3771,3688,3772,3687,3770,3686,3767,3684,3766,3686,3765,3683,3767,3684,3767,3683,3768,3682,3768,3680,3769,3677,3768,3674,3767,3672,3767,3671,3766,3670,3765,3670,3764,3669,3763,3668,3761,3667,3755,3667,3750,3667,3743,3667,3737,3668,3730,3668,3728,3668,3724,3667,3722,3667,3720,3666,3718,3665,3717,3664,3715,3664,3714,3664,3712,3664,3710,3665,3709,3665,3707,3667,3705,3669,3704,3671,3702,3672,3701,3671,3699,3669,3698,3667,3691,3662,3684,3662,3683,3663,3680,3665,3679,3666,3675,3670,3670,3677,3673,3678,3668,3680,3669,3678,3670,3677,3664,3676,3662,3675,3660,3675,3658,3675,3656,3675,3651,3675,3650,3676,3648,3677,3650,3678,3646,3678,3648,3677,3644,3675,3643,3674,3639,3672,3628,3669,3622,3668,3616,3667,3613,3667,3609,3668,3605,3669,3603,3670,3590,3677,3588,3678,3587,3679,3587,3682,3583,3682,3583,3682,3587,3682,3587,3682,3587,3679,3587,3679,3585,3680,3585,3680,3585,3680,3583,3678,3580,3677,3575,3674,3572,3674,3569,3674,3567,3674,3565,3675,3562,3677,3559,3681,3555,3688,3555,3697,3550,3699,3550,3699,3555,3697,3555,3697,3555,3688,3554,3691,3553,3693,3552,3696,3552,3696,3552,3696,3550,3695,3549,3695,3547,3695,3546,3694,3544,3694,3542,3695,3540,3697,3539,3697,3539,3698,3538,3699,3535,3698,3533,3698,3531,3697,3528,3697,3528,3697,3528,3697,3527,3697,3527,3697,3527,3697,3527,3699,3527,3700,3527,3700,3527,3699,3527,3697,3525,3697,3522,3697,3517,3700,3507,3707,3505,3708,3505,3711,3502,3711,3502,3711,3505,3711,3505,3711,3505,3708,3504,3710,3504,3710,3504,3710,3502,3708,3501,3707,3499,3706,3498,3708,3498,3708,3498,3708,3499,3706,3499,3706,3499,3706,3499,3706,3495,3704,3491,3701,3487,3699,3482,3697,3481,3696,3474,3693,3465,3694,3463,3695,3459,3697,3454,3701,3452,3704,3448,3710,3446,3713,3445,3716,3445,3716,3445,3717,3445,3717,3445,3717,3446,3717,3446,3717,3445,3717,3443,3720,3443,3723,3442,3727,3443,3727,3444,3720,3446,3717,3447,3714,3451,3708,3453,3706,3456,3703,3458,3701,3460,3700,3461,3699,3464,3698,3465,3697,3467,3697,3473,3697,3480,3700,3492,3706,3497,3710,3504,3716,3509,3712,3510,3711,3513,3709,3516,3707,3520,3705,3522,3704,3524,3703,3526,3703,3528,3703,3529,3703,3531,3703,3534,3704,3536,3705,3538,3705,3540,3705,3542,3703,3543,3703,3543,3702,3544,3701,3545,3701,3547,3701,3548,3701,3550,3702,3552,3703,3555,3705,3557,3701,3557,3700,3557,3699,3558,3698,3559,3694,3563,3688,3565,3685,3567,3682,3569,3681,3569,3681,3569,3681,3569,3681,3570,3681,3571,3681,3573,3681,3577,3683,3580,3685,3582,3688,3585,3690,3589,3686,3592,3685,3596,3682,3605,3677,3608,3676,3610,3675,3613,3675,3621,3675,3626,3676,3636,3680,3642,3682,3646,3684,3649,3686,3652,3682,3656,3682,3661,3682,3665,3683,3668,3684,3673,3686,3675,3682,3677,3680,3680,3675,3685,3670,3687,3669,3688,3669,3690,3670,3691,3671,3693,3672,3698,3677,3700,3678,3705,3678,3710,3674,3712,3672,3713,3670,3714,3670,3717,3671,3722,3674,3725,3674,3728,3674,3730,3674,3739,3674,3743,3673,3748,3672,3750,3672,3758,3672,3760,3673,3761,3673,3763,3674,3763,3675,3764,3678,3763,3680,3763,3681,3762,3683,3761,3685,3763,3686,3770,3691,3771,3692,3772,3692,3773,3691,3774,3691,3776,3689,3778,3688,3780,3686,3783,3683,3786,3681,3789,3679,3791,3678,3796,3679,3799,3680,3800,3681,3803,3683,3803,3680,3806,3665,3806,3665,3806,3665,3806,3665,3806,3665,3807,3665,3810,3662,3814,3658,3818,3656,3820,3655,3823,3654,3825,3653,3827,3653,3828,3654,3829,3654,3830,3654,3831,3655,3834,3656,3836,3655,3837,3654,3837,3654,3838,3654,3841,3652,3843,3651,3845,3650,3852,3648,3857,3649,3861,3650xm4006,3983l3982,3980,3940,3975,3922,3973,3899,3971,3857,3969,3816,3967,3795,3967,3774,3967,3763,3967,3753,3968,3742,3969,3732,3970,3725,3972,3717,3975,3712,3981,3707,3988,3706,3995,3704,4002,3701,4012,3698,4022,3695,4031,3692,4041,3689,4047,3685,4051,3673,4057,3667,4059,3660,4060,3650,4061,3640,4062,3629,4062,3619,4062,3609,4061,3599,4060,3588,4059,3578,4058,3537,4051,3497,4043,3456,4033,3416,4023,3376,4011,3336,3999,3297,3986,3258,3972,3297,3987,3336,4001,3375,4014,3415,4026,3455,4037,3496,4047,3536,4056,3577,4063,3598,4066,3619,4068,3640,4068,3661,4066,3668,4064,3675,4063,3676,4062,3688,4056,3694,4050,3701,4033,3704,4023,3707,4013,3710,4001,3713,3990,3717,3985,3721,3981,3727,3978,3733,3977,3743,3975,3753,3974,3764,3974,3774,3973,3795,3974,3815,3974,3857,3976,3898,3978,3940,3982,3981,3986,3998,3989,4006,3983xe">
              <v:path arrowok="t"/>
              <v:fill on="t" focussize="0,0"/>
              <v:stroke on="f"/>
              <v:imagedata o:title=""/>
              <o:lock v:ext="edit"/>
            </v:shape>
            <v:shape id="_x0000_s1754" o:spid="_x0000_s1754" style="position:absolute;left:3019;top:2546;height:1245;width:537;" fillcolor="#231F20" filled="t" stroked="f" coordorigin="3019,2547" coordsize="537,1245" path="m3029,3513l3029,3515,3028,3518,3028,3520,3029,3520,3029,3513xm3037,3672l3037,3671,3037,3670,3036,3671,3036,3671,3037,3672xm3039,3489l3038,3489,3037,3490,3037,3490,3036,3491,3034,3493,3033,3495,3032,3496,3032,3498,3030,3502,3030,3507,3029,3512,3029,3513,3030,3510,3031,3506,3032,3503,3032,3499,3033,3495,3034,3493,3035,3492,3037,3490,3039,3489xm3042,3340l3040,3340,3039,3340,3037,3339,3038,3343,3039,3342,3041,3341,3042,3340xm3044,3374l3040,3377,3038,3379,3043,3381,3044,3379,3044,3376,3044,3374xm3044,3372l3044,3373,3044,3373,3044,3372xm3047,3667l3042,3666,3043,3668,3044,3671,3047,3667xm3075,3293l3070,3291,3070,3294,3070,3297,3070,3300,3072,3297,3073,3295,3075,3293xm3077,3501l3075,3500,3074,3499,3071,3497,3070,3494,3068,3491,3067,3488,3066,3486,3065,3485,3063,3484,3060,3483,3058,3483,3055,3483,3053,3483,3046,3485,3042,3486,3039,3489,3042,3487,3046,3486,3053,3487,3055,3487,3057,3487,3060,3488,3062,3488,3063,3489,3063,3489,3065,3491,3067,3495,3069,3496,3071,3498,3073,3499,3074,3500,3077,3501xm3077,3501l3077,3501,3077,3501,3077,3501xm3097,3515l3094,3512,3091,3508,3088,3506,3086,3504,3084,3503,3082,3502,3081,3502,3081,3502,3079,3502,3077,3501,3077,3501,3078,3502,3079,3502,3080,3502,3081,3502,3081,3502,3081,3502,3084,3503,3086,3505,3088,3508,3090,3510,3092,3513,3093,3516,3093,3517,3093,3517,3094,3516,3094,3516,3097,3515xm3162,3692l3161,3691,3161,3692,3162,3692xm3169,3689l3168,3688,3169,3690,3169,3689xm3199,2680l3194,2676,3189,2673,3185,2669,3176,2663,3172,2660,3167,2657,3163,2654,3160,2651,3156,2647,3152,2644,3148,2639,3146,2645,3148,2652,3151,2657,3154,2663,3158,2668,3164,2671,3165,2672,3166,2673,3167,2674,3168,2674,3172,2670,3172,2670,3168,2674,3172,2677,3176,2678,3186,2681,3192,2681,3199,2680xm3199,2547l3191,2548,3184,2552,3172,2562,3167,2569,3164,2580,3164,2583,3164,2586,3164,2586,3164,2586,3164,2587,3167,2588,3167,2588,3164,2587,3164,2593,3165,2597,3171,2609,3176,2615,3183,2618,3181,2611,3179,2605,3177,2592,3177,2586,3178,2581,3180,2575,3183,2570,3190,2558,3199,2547xm3335,3552l3334,3548,3333,3546,3333,3545,3330,3544,3326,3544,3323,3546,3321,3547,3320,3549,3319,3551,3316,3554,3316,3555,3316,3555,3316,3555,3316,3555,3316,3555,3316,3555,3316,3555,3316,3555,3316,3555,3314,3555,3312,3554,3308,3554,3303,3553,3299,3553,3297,3553,3295,3552,3290,3553,3288,3554,3285,3555,3282,3557,3278,3559,3275,3562,3273,3564,3272,3565,3270,3567,3269,3569,3268,3571,3267,3574,3267,3576,3267,3578,3266,3580,3266,3582,3266,3584,3265,3588,3264,3594,3262,3602,3261,3610,3261,3610,3265,3603,3268,3595,3271,3587,3272,3583,3273,3578,3273,3576,3274,3576,3274,3573,3277,3570,3280,3568,3283,3565,3286,3563,3291,3561,3292,3560,3294,3560,3295,3559,3303,3559,3307,3560,3311,3560,3314,3560,3316,3560,3318,3559,3319,3559,3320,3558,3320,3557,3320,3555,3321,3555,3321,3555,3323,3551,3324,3550,3326,3547,3328,3546,3329,3547,3331,3547,3332,3549,3332,3551,3332,3551,3333,3553,3332,3554,3332,3556,3331,3557,3330,3559,3328,3560,3326,3562,3323,3564,3320,3567,3318,3570,3316,3574,3311,3581,3308,3588,3301,3603,3299,3610,3297,3618,3298,3618,3304,3608,3310,3597,3315,3587,3321,3576,3324,3570,3326,3566,3328,3564,3330,3562,3332,3560,3333,3559,3334,3556,3335,3554,3335,3552xm3390,3789l3379,3790,3367,3790,3355,3791,3331,3791,3319,3791,3307,3790,3301,3789,3295,3789,3287,3785,3285,3784,3284,3782,3282,3780,3282,3778,3283,3776,3285,3771,3288,3766,3292,3761,3296,3757,3300,3752,3304,3747,3305,3746,3306,3744,3307,3743,3308,3739,3308,3738,3307,3736,3306,3733,3304,3732,3301,3731,3300,3731,3299,3731,3297,3730,3290,3730,3278,3730,3260,3731,3169,3738,3150,3739,3132,3739,3126,3739,3120,3739,3114,3738,3113,3738,3112,3738,3111,3737,3110,3737,3110,3737,3113,3734,3122,3727,3133,3721,3148,3711,3153,3708,3159,3704,3164,3701,3166,3698,3168,3695,3168,3695,3169,3693,3169,3691,3169,3690,3166,3695,3164,3697,3162,3700,3160,3701,3152,3707,3150,3708,3135,3718,3130,3721,3125,3724,3120,3727,3116,3730,3111,3733,3110,3735,3110,3735,3110,3737,3110,3737,3110,3737,3110,3737,3110,3735,3109,3736,3109,3738,3109,3738,3109,3738,3109,3737,3109,3738,3109,3736,3108,3737,3107,3737,3107,3738,3107,3738,3107,3738,3108,3738,3109,3739,3110,3739,3112,3739,3117,3740,3123,3741,3128,3741,3140,3741,3163,3740,3170,3739,3190,3738,3255,3732,3267,3732,3273,3732,3279,3731,3285,3731,3291,3731,3294,3731,3295,3731,3296,3731,3298,3732,3301,3732,3302,3732,3303,3733,3304,3734,3305,3734,3305,3735,3306,3737,3306,3739,3306,3740,3306,3741,3305,3743,3303,3746,3302,3749,3299,3751,3292,3761,3289,3764,3287,3767,3283,3773,3282,3777,3282,3778,3282,3780,3282,3781,3283,3782,3284,3783,3285,3784,3286,3785,3287,3786,3289,3787,3293,3788,3294,3788,3296,3789,3299,3790,3303,3790,3307,3791,3311,3791,3315,3791,3319,3791,3337,3791,3344,3791,3355,3791,3373,3790,3390,3789xm3415,3743l3414,3742,3410,3742,3398,3745,3393,3745,3385,3747,3381,3749,3377,3747,3375,3747,3373,3745,3369,3743,3368,3741,3367,3737,3368,3736,3369,3735,3371,3733,3381,3725,3386,3720,3388,3718,3389,3714,3390,3713,3390,3710,3390,3707,3389,3702,3388,3698,3387,3695,3387,3701,3385,3702,3387,3701,3387,3701,3387,3695,3386,3694,3386,3701,3386,3701,3386,3701,3386,3701,3386,3694,3386,3693,3385,3693,3385,3696,3385,3702,3385,3702,3385,3702,3385,3702,3383,3702,3376,3701,3366,3698,3362,3695,3358,3692,3351,3688,3347,3688,3345,3688,3342,3690,3340,3692,3336,3695,3332,3697,3322,3701,3317,3702,3306,3703,3301,3703,3284,3703,3252,3696,3244,3695,3237,3694,3219,3697,3209,3697,3204,3695,3201,3692,3201,3690,3201,3686,3202,3684,3203,3683,3214,3674,3216,3668,3217,3665,3219,3660,3220,3658,3223,3654,3225,3653,3230,3651,3232,3650,3235,3650,3235,3650,3232,3649,3230,3649,3224,3650,3221,3652,3220,3652,3220,3655,3220,3655,3220,3655,3220,3655,3220,3652,3218,3655,3217,3656,3217,3656,3214,3660,3212,3665,3209,3670,3199,3677,3196,3681,3194,3684,3193,3691,3194,3695,3198,3700,3202,3703,3208,3704,3220,3704,3235,3701,3244,3701,3317,3707,3334,3703,3340,3700,3348,3693,3350,3694,3359,3700,3365,3703,3376,3704,3383,3704,3384,3703,3384,3710,3384,3710,3382,3713,3380,3715,3373,3723,3366,3729,3365,3730,3363,3734,3363,3738,3365,3743,3371,3747,3376,3749,3380,3752,3385,3752,3392,3752,3395,3752,3397,3751,3399,3751,3402,3750,3408,3747,3412,3745,3415,3743xm3432,3606l3430,3586,3430,3576,3428,3566,3425,3555,3419,3549,3416,3547,3414,3547,3409,3547,3399,3554,3396,3557,3389,3565,3385,3569,3383,3574,3376,3587,3369,3600,3363,3614,3357,3628,3358,3628,3366,3616,3374,3603,3391,3573,3401,3562,3404,3559,3409,3555,3411,3553,3413,3553,3415,3553,3417,3555,3420,3558,3422,3562,3427,3576,3428,3586,3429,3601,3428,3606,3427,3610,3426,3615,3406,3678,3406,3678,3407,3680,3407,3680,3412,3672,3416,3663,3423,3645,3426,3636,3430,3616,3432,3606xm3445,3716l3439,3714,3438,3713,3436,3712,3429,3710,3426,3710,3423,3709,3422,3709,3422,3710,3422,3705,3421,3701,3420,3698,3418,3695,3415,3690,3412,3684,3409,3682,3407,3680,3406,3682,3405,3682,3406,3678,3405,3677,3403,3675,3400,3672,3393,3671,3391,3671,3389,3672,3387,3672,3385,3674,3384,3674,3378,3677,3371,3678,3365,3678,3362,3678,3359,3677,3356,3676,3356,3675,3355,3675,3354,3674,3351,3673,3349,3673,3348,3672,3346,3672,3339,3671,3333,3669,3331,3668,3329,3665,3323,3653,3320,3647,3317,3641,3313,3635,3307,3626,3305,3624,3301,3620,3300,3619,3298,3618,3298,3618,3297,3619,3297,3620,3301,3622,3304,3627,3307,3631,3311,3636,3314,3642,3317,3648,3320,3655,3323,3661,3326,3668,3327,3671,3331,3674,3338,3676,3342,3677,3347,3678,3350,3679,3351,3680,3352,3680,3352,3680,3353,3681,3354,3681,3357,3683,3361,3684,3372,3685,3380,3683,3387,3679,3388,3679,3389,3678,3389,3678,3390,3678,3394,3677,3397,3678,3399,3680,3402,3682,3406,3686,3410,3692,3416,3700,3418,3703,3418,3706,3419,3709,3418,3710,3419,3711,3422,3713,3423,3713,3426,3712,3429,3713,3432,3713,3440,3716,3443,3716,3445,3717,3445,3716xm3483,2962l3477,2963,3470,2962,3458,2959,3451,2957,3444,2955,3438,2952,3431,2949,3418,2943,3412,2939,3407,2935,3400,2927,3394,2919,3389,2909,3385,2900,3381,2888,3378,2875,3378,2862,3384,2867,3391,2871,3406,2875,3414,2875,3422,2874,3415,2870,3409,2866,3403,2863,3397,2859,3391,2856,3386,2851,3378,2845,3377,2844,3377,2862,3376,2861,3373,2862,3373,2862,3373,2862,3376,2861,3376,2861,3376,2861,3376,2861,3377,2862,3377,2844,3371,2837,3364,2829,3357,2820,3356,2828,3359,2836,3365,2848,3368,2853,3372,2857,3372,2857,3357,2860,3341,2861,3326,2861,3311,2860,3295,2856,3280,2851,3265,2844,3252,2835,3240,2825,3229,2813,3220,2800,3212,2786,3207,2771,3204,2756,3203,2740,3204,2725,3204,2725,3207,2711,3204,2714,3204,2725,3204,2725,3199,2723,3204,2725,3204,2714,3199,2721,3198,2722,3198,2722,3198,2722,3198,2725,3198,2727,3198,2725,3198,2722,3198,2722,3195,2726,3188,2730,3181,2728,3177,2727,3174,2726,3169,2723,3166,2721,3163,2718,3157,2712,3155,2705,3158,2691,3161,2684,3165,2679,3165,2678,3165,2678,3165,2678,3164,2677,3164,2678,3162,2679,3160,2680,3162,2679,3164,2678,3164,2677,3162,2673,3160,2676,3158,2678,3157,2680,3157,2680,3154,2685,3152,2690,3149,2705,3151,2715,3161,2724,3166,2728,3171,2732,3175,2733,3186,2736,3192,2734,3197,2731,3197,2729,3197,2731,3197,2731,3197,2746,3198,2760,3201,2775,3206,2789,3214,2804,3224,2817,3235,2830,3248,2840,3262,2850,3277,2857,3293,2862,3310,2865,3326,2867,3341,2867,3357,2865,3373,2862,3374,2872,3376,2882,3378,2892,3381,2901,3385,2911,3391,2921,3397,2929,3405,2937,3411,2942,3417,2945,3430,2951,3437,2954,3444,2956,3444,2956,3444,2957,3457,2960,3470,2964,3483,2962xm3556,3136l3554,3135,3551,3133,3549,3128,3548,3125,3539,3118,3540,3127,3541,3131,3545,3138,3539,3136,3535,3132,3531,3127,3525,3123,3518,3121,3507,3121,3505,3121,3505,3124,3505,3124,3497,3126,3505,3124,3505,3121,3501,3124,3496,3125,3493,3125,3489,3125,3485,3127,3482,3129,3475,3137,3463,3151,3463,3158,3455,3169,3432,3202,3455,3169,3463,3158,3463,3151,3460,3155,3448,3171,3425,3204,3399,3243,3399,3252,3386,3272,3395,3258,3399,3252,3399,3243,3392,3254,3373,3285,3373,3295,3349,3336,3369,3301,3373,3295,3373,3285,3371,3288,3344,3333,3344,3344,3344,3344,3343,3345,3344,3344,3344,3333,3341,3339,3319,3357,3319,3363,3303,3376,3310,3370,3319,3363,3319,3357,3318,3357,3296,3375,3275,3393,3253,3412,3197,3464,3174,3481,3174,3478,3168,3456,3162,3440,3158,3431,3149,3412,3138,3394,3126,3378,3114,3363,3127,3367,3156,3374,3152,3363,3148,3353,3141,3343,3138,3340,3138,3347,3138,3347,3131,3341,3138,3347,3138,3340,3137,3338,3129,3333,3123,3330,3123,3336,3118,3334,3114,3332,3112,3332,3114,3332,3118,3334,3118,3334,3123,3336,3123,3330,3122,3329,3116,3327,3152,3311,3137,3305,3137,3312,3135,3312,3137,3312,3137,3312,3137,3305,3129,3302,3129,3314,3129,3309,3129,3309,3129,3309,3129,3314,3129,3302,3128,3302,3127,3302,3127,3314,3125,3314,3127,3314,3127,3314,3127,3302,3120,3300,3120,3312,3120,3312,3115,3311,3113,3311,3115,3311,3120,3312,3120,3300,3116,3300,3110,3299,3110,3304,3110,3305,3107,3305,3110,3304,3110,3299,3110,3299,3096,3301,3089,3304,3085,3306,3085,3313,3082,3315,3079,3318,3076,3321,3078,3318,3082,3315,3085,3313,3085,3306,3082,3308,3083,3270,3070,3282,3067,3284,3060,3292,3056,3298,3054,3305,3053,3317,3053,3321,3048,3323,3040,3328,3030,3337,3019,3351,3042,3349,3037,3356,3033,3365,3032,3369,3031,3377,3032,3402,3059,3376,3059,3379,3060,3382,3063,3387,3066,3391,3073,3399,3078,3401,3094,3405,3091,3391,3090,3379,3091,3372,3096,3378,3101,3384,3110,3399,3115,3408,3120,3417,3128,3436,3131,3446,3134,3455,3136,3465,3136,3465,3138,3465,3140,3465,3142,3465,3143,3465,3143,3465,3140,3454,3137,3444,3134,3434,3130,3423,3125,3414,3120,3404,3115,3395,3109,3385,3101,3373,3093,3363,3085,3355,3086,3363,3085,3372,3084,3376,3084,3384,3086,3397,3078,3395,3074,3392,3068,3385,3066,3380,3064,3371,3065,3367,3067,3358,3063,3362,3037,3388,3037,3377,3038,3373,3040,3365,3041,3361,3047,3351,3052,3346,3058,3342,3033,3344,3039,3336,3046,3331,3052,3328,3056,3327,3060,3326,3059,3316,3059,3312,3060,3305,3062,3301,3065,3294,3068,3291,3077,3284,3076,3321,3076,3321,3076,3323,3083,3317,3092,3314,3101,3312,3104,3312,3105,3312,3109,3312,3112,3312,3116,3312,3119,3312,3123,3313,3117,3317,3117,3320,3102,3327,3102,3329,3102,3329,3102,3329,3102,3329,3102,3327,3099,3329,3100,3328,3106,3325,3109,3323,3117,3320,3117,3317,3115,3318,3111,3320,3108,3321,3105,3323,3100,3326,3098,3326,3098,3329,3098,3329,3098,3329,3098,3329,3094,3331,3094,3328,3094,3328,3095,3329,3098,3329,3098,3326,3097,3327,3094,3328,3094,3328,3089,3331,3098,3332,3103,3333,3110,3336,3113,3338,3116,3339,3116,3339,3117,3340,3120,3341,3123,3344,3127,3347,3131,3352,3132,3353,3133,3354,3135,3355,3135,3355,3137,3355,3141,3356,3142,3356,3142,3356,3146,3365,3120,3359,3094,3351,3104,3359,3112,3369,3126,3387,3132,3396,3143,3414,3153,3433,3157,3442,3163,3459,3168,3478,3170,3491,3171,3491,3200,3469,3205,3463,3269,3405,3200,3469,3171,3491,3171,3492,3170,3491,3171,3492,3171,3492,3171,3491,3171,3491,3171,3492,3170,3491,3170,3491,3170,3491,3169,3492,3167,3493,3165,3495,3165,3495,3163,3496,3160,3498,3158,3499,3157,3500,3155,3501,3154,3502,3154,3502,3154,3502,3150,3504,3148,3505,3147,3505,3146,3506,3146,3506,3146,3511,3139,3512,3139,3511,3146,3511,3146,3506,3140,3506,3131,3506,3123,3507,3110,3510,3104,3511,3099,3514,3097,3515,3094,3516,3093,3517,3095,3520,3093,3517,3087,3521,3081,3526,3072,3537,3068,3543,3065,3550,3065,3550,3064,3550,3064,3549,3062,3549,3059,3548,3057,3548,3057,3549,3061,3550,3063,3551,3065,3552,3065,3555,3066,3557,3066,3558,3068,3561,3070,3563,3071,3564,3080,3570,3086,3575,3093,3580,3096,3582,3099,3585,3105,3590,3107,3593,3108,3597,3112,3604,3114,3612,3117,3624,3122,3622,3125,3620,3129,3618,3137,3615,3141,3614,3145,3613,3147,3612,3148,3612,3152,3611,3157,3612,3165,3616,3168,3619,3173,3624,3182,3620,3189,3617,3199,3613,3201,3613,3202,3612,3207,3612,3210,3612,3213,3612,3219,3613,3226,3615,3232,3618,3235,3619,3238,3621,3241,3622,3246,3625,3248,3626,3249,3626,3250,3626,3252,3625,3265,3622,3268,3622,3279,3620,3286,3619,3292,3619,3294,3619,3295,3619,3297,3620,3297,3619,3298,3618,3297,3618,3295,3617,3285,3616,3278,3617,3265,3619,3258,3620,3251,3621,3250,3622,3250,3622,3248,3621,3240,3616,3237,3615,3231,3612,3228,3610,3221,3607,3214,3606,3210,3605,3207,3605,3203,3606,3201,3606,3199,3606,3181,3613,3175,3615,3175,3615,3175,3615,3173,3616,3175,3615,3175,3615,3172,3612,3171,3611,3169,3610,3168,3609,3164,3607,3164,3607,3164,3607,3166,3605,3175,3593,3180,3586,3182,3582,3186,3577,3187,3575,3191,3572,3193,3571,3194,3571,3196,3572,3200,3573,3202,3574,3204,3574,3211,3575,3216,3575,3225,3573,3229,3572,3234,3573,3235,3574,3240,3576,3243,3576,3245,3576,3245,3575,3243,3574,3241,3573,3238,3571,3237,3569,3232,3567,3232,3567,3232,3567,3248,3552,3275,3527,3292,3512,3310,3496,3322,3487,3329,3482,3341,3472,3347,3466,3352,3460,3357,3454,3362,3448,3366,3441,3365,3441,3359,3446,3336,3467,3326,3479,3321,3485,3309,3495,3302,3499,3289,3507,3282,3512,3264,3527,3251,3541,3243,3549,3236,3557,3230,3566,3232,3567,3230,3566,3229,3566,3224,3566,3219,3566,3215,3567,3211,3568,3207,3568,3203,3568,3198,3567,3196,3567,3194,3567,3191,3569,3179,3580,3176,3583,3170,3589,3166,3597,3163,3603,3163,3609,3161,3610,3161,3610,3161,3610,3163,3609,3163,3603,3163,3603,3162,3606,3162,3606,3161,3607,3161,3606,3157,3604,3152,3603,3147,3604,3145,3605,3144,3605,3143,3605,3142,3606,3140,3606,3139,3607,3137,3607,3134,3608,3132,3609,3125,3612,3123,3613,3123,3618,3118,3616,3118,3616,3123,3618,3123,3613,3123,3613,3123,3618,3123,3617,3122,3616,3123,3618,3123,3613,3122,3614,3122,3614,3122,3614,3121,3614,3119,3615,3119,3615,3119,3615,3119,3615,3120,3614,3122,3614,3120,3607,3117,3600,3114,3594,3112,3590,3109,3587,3106,3583,3102,3581,3099,3578,3096,3576,3089,3571,3082,3567,3075,3562,3071,3560,3069,3559,3068,3558,3067,3557,3067,3555,3066,3551,3066,3551,3065,3550,3065,3550,3065,3550,3070,3544,3074,3539,3080,3534,3084,3529,3090,3525,3096,3522,3096,3522,3096,3522,3105,3518,3108,3517,3115,3515,3119,3514,3126,3513,3130,3513,3136,3512,3141,3512,3146,3512,3147,3512,3148,3512,3154,3510,3154,3507,3154,3504,3154,3505,3154,3507,3154,3507,3156,3506,3158,3504,3160,3503,3162,3501,3164,3500,3166,3498,3166,3497,3166,3498,3170,3495,3171,3494,3172,3494,3170,3495,3166,3498,3166,3501,3182,3490,3189,3484,3197,3478,3205,3472,3211,3465,3229,3449,3223,3453,3213,3461,3202,3471,3196,3475,3190,3479,3196,3475,3229,3449,3229,3449,3229,3449,3235,3444,3248,3433,3282,3404,3301,3387,3319,3370,3319,3369,3342,3347,3335,3354,3327,3362,3319,3369,3325,3364,3332,3358,3339,3353,3340,3351,3342,3348,3343,3346,3343,3346,3342,3348,3340,3351,3339,3353,3340,3352,3341,3352,3339,3353,3338,3356,3337,3358,3336,3360,3335,3362,3334,3364,3334,3368,3334,3368,3335,3369,3337,3369,3339,3369,3340,3368,3341,3367,3345,3364,3349,3360,3353,3356,3365,3344,3372,3336,3379,3327,3387,3318,3394,3310,3401,3300,3404,3297,3406,3293,3409,3289,3408,3284,3409,3285,3410,3285,3411,3286,3412,3285,3412,3285,3412,3285,3409,3289,3410,3292,3411,3294,3413,3297,3414,3299,3415,3299,3415,3300,3417,3301,3418,3301,3420,3301,3421,3300,3423,3299,3426,3298,3428,3296,3430,3293,3434,3289,3438,3284,3441,3280,3444,3276,3447,3271,3450,3266,3453,3263,3455,3259,3457,3255,3457,3254,3451,3262,3444,3270,3434,3282,3431,3286,3427,3290,3425,3292,3423,3294,3421,3295,3419,3296,3418,3295,3417,3293,3416,3292,3415,3289,3414,3285,3414,3285,3414,3284,3414,3282,3413,3281,3412,3280,3410,3280,3409,3280,3408,3281,3407,3282,3406,3284,3403,3288,3375,3323,3361,3341,3350,3354,3347,3358,3343,3362,3340,3365,3336,3367,3337,3365,3337,3364,3338,3360,3339,3357,3341,3354,3343,3350,3343,3350,3345,3347,3347,3342,3347,3342,3346,3343,3347,3342,3346,3341,3345,3342,3345,3342,3346,3341,3347,3342,3359,3322,3369,3307,3366,3313,3359,3322,3347,3342,3343,3350,3349,3346,3357,3331,3365,3317,3382,3288,3378,3294,3382,3288,3400,3259,3432,3209,3455,3176,3467,3161,3479,3145,3488,3136,3490,3134,3496,3131,3501,3130,3509,3129,3512,3129,3526,3131,3536,3136,3543,3143,3544,3143,3537,3135,3528,3128,3528,3128,3537,3135,3537,3135,3544,3143,3544,3143,3555,3137,3556,3136xe">
              <v:path arrowok="t"/>
              <v:fill on="t" focussize="0,0"/>
              <v:stroke on="f"/>
              <v:imagedata o:title=""/>
              <o:lock v:ext="edit"/>
            </v:shape>
            <v:shape id="_x0000_s1755" o:spid="_x0000_s1755" style="position:absolute;left:2727;top:2553;height:1144;width:491;" fillcolor="#231F20" filled="t" stroked="f" coordorigin="2727,2554" coordsize="491,1144" path="m2836,3569l2836,3569,2836,3569,2836,3569xm3042,3666l3039,3664,3037,3665,3034,3664,3018,3664,2923,3667,2889,3668,2924,3668,3011,3665,3028,3665,3031,3664,3038,3666,3042,3666xm3099,3514l3097,3509,3095,3506,3092,3502,3090,3500,3088,3498,3084,3496,3082,3495,3079,3495,3077,3495,3075,3494,3074,3492,3072,3490,3068,3484,3066,3483,3064,3482,3061,3481,3058,3481,3053,3480,3044,3480,3038,3481,3030,3487,3028,3490,3026,3494,3026,3513,3026,3514,3026,3514,3026,3513,3026,3513,3026,3494,3026,3494,3025,3496,3023,3508,3023,3512,3020,3511,3016,3511,3011,3512,3011,3512,3011,3516,3009,3519,3008,3520,3009,3519,3011,3516,3011,3512,3009,3512,3004,3516,3003,3518,3003,3526,3002,3527,3000,3528,3003,3526,3003,3518,3000,3521,3000,3529,2999,3529,2998,3530,3000,3529,3000,3521,2996,3525,2988,3521,2985,3521,2985,3527,2984,3527,2984,3527,2985,3527,2985,3521,2984,3521,2984,3521,2984,3527,2982,3528,2981,3528,2978,3530,2976,3531,2974,3532,2969,3532,2974,3532,2974,3532,2978,3530,2978,3530,2982,3528,2983,3528,2984,3527,2984,3521,2981,3522,2980,3523,2976,3525,2973,3527,2968,3528,2964,3526,2960,3525,2951,3523,2951,3523,2951,3525,2951,3525,2947,3526,2945,3527,2942,3529,2941,3530,2938,3532,2945,3527,2945,3527,2947,3526,2947,3526,2951,3525,2951,3523,2947,3523,2944,3524,2939,3527,2932,3531,2928,3533,2925,3534,2925,3541,2924,3542,2923,3542,2924,3542,2925,3541,2925,3534,2922,3536,2922,3536,2922,3541,2921,3543,2921,3544,2921,3545,2921,3545,2921,3544,2921,3543,2919,3547,2917,3547,2919,3547,2922,3541,2922,3536,2921,3537,2921,3540,2921,3540,2920,3541,2921,3540,2921,3537,2919,3538,2919,3542,2915,3542,2917,3542,2919,3542,2919,3538,2919,3538,2916,3541,2916,3541,2915,3542,2915,3542,2913,3546,2913,3548,2913,3550,2913,3551,2913,3555,2914,3558,2918,3562,2920,3563,2925,3565,2927,3566,2937,3569,2945,3570,2956,3571,2960,3571,2962,3571,2964,3571,2970,3570,2972,3569,2975,3568,2975,3566,2972,3567,2969,3567,2963,3567,2958,3566,2955,3565,2939,3562,2931,3559,2927,3558,2924,3557,2923,3556,2920,3553,2919,3550,2921,3546,2922,3544,2922,3543,2922,3544,2923,3543,2925,3541,2927,3540,2930,3539,2935,3537,2937,3536,2942,3533,2946,3530,2946,3530,2946,3530,2947,3529,2951,3530,2959,3532,2961,3533,2964,3533,2966,3534,2970,3534,2974,3534,2978,3532,2978,3532,2982,3529,2983,3528,2984,3528,2986,3528,2990,3529,2992,3530,2992,3530,2992,3530,2992,3530,2994,3530,2996,3530,2996,3530,2996,3531,2994,3531,2994,3531,2994,3531,2992,3530,2993,3530,2993,3531,2994,3531,2996,3531,2997,3530,2998,3530,3000,3529,3002,3527,3006,3524,3009,3521,3011,3519,3013,3518,3014,3517,3015,3517,3017,3517,3019,3517,3022,3518,3022,3524,3023,3529,3024,3534,3024,3534,3025,3529,3028,3520,3022,3518,3022,3518,3022,3517,3023,3513,3023,3513,3023,3513,3022,3518,3028,3520,3028,3520,3029,3520,3029,3513,3030,3507,3030,3502,3032,3496,3033,3495,3034,3493,3036,3491,3038,3489,3042,3486,3046,3485,3053,3483,3055,3483,3060,3483,3063,3484,3065,3485,3067,3488,3069,3492,3071,3497,3075,3500,3077,3501,3081,3502,3084,3503,3086,3504,3091,3508,3094,3512,3097,3515,3099,3514xm3136,3465l3136,3465,3124,3465,3087,3466,2812,3473,2727,3477,2728,3479,2756,3479,2922,3477,3032,3472,3037,3472,3046,3472,3091,3469,3114,3468,3136,3465xm3164,2587l3164,2586,3152,2581,3141,2573,3133,2563,3128,2557,3126,2554,3119,2557,3122,2561,3135,2573,3142,2578,3149,2582,3154,2584,3159,2586,3164,2587xm3168,3688l3167,3687,3164,3685,3164,3685,3163,3685,3160,3683,3157,3683,3154,3683,3150,3683,3147,3683,3138,3683,3132,3683,3126,3684,3107,3686,3089,3688,3041,3695,3032,3696,3029,3695,3028,3695,3027,3695,3027,3695,3027,3695,3027,3695,3027,3695,3027,3695,3027,3695,3027,3695,3027,3695,3027,3695,3028,3692,3031,3688,3035,3683,3041,3677,3042,3675,3043,3674,3043,3673,3044,3671,3041,3675,3039,3677,3038,3678,3037,3680,3031,3686,3029,3689,3028,3691,3026,3695,3026,3695,3026,3696,3027,3696,3027,3696,3027,3696,3029,3696,3031,3697,3041,3696,3047,3696,3052,3695,3095,3689,3106,3688,3117,3686,3132,3685,3147,3685,3151,3685,3155,3685,3158,3685,3168,3688xm3168,2674l3167,2674,3167,2673,3166,2673,3165,2672,3163,2672,3148,2676,3133,2679,3118,2681,3103,2681,3088,2680,3073,2678,3058,2674,3044,2668,3030,2660,3018,2651,3008,2640,3006,2637,3004,2639,3005,2642,3016,2653,3028,2663,3042,2671,3056,2678,3072,2682,3087,2685,3103,2686,3116,2686,3130,2685,3144,2683,3154,2681,3157,2680,3158,2678,3160,2676,3162,2673,3165,2678,3165,2678,3168,2674xm3218,3655l3211,3655,3204,3654,3197,3651,3187,3645,3180,3641,3178,3640,3170,3640,3166,3643,3159,3646,3156,3647,3144,3649,3137,3649,3122,3647,3116,3645,3109,3641,3104,3640,3102,3641,3098,3642,3092,3647,3080,3645,3077,3643,3070,3640,3065,3638,3053,3641,3038,3642,3002,3644,2982,3644,2975,3643,2965,3637,2960,3635,2957,3635,2947,3639,2941,3639,2938,3638,2932,3632,2929,3631,2922,3627,2918,3623,2918,3621,2920,3617,2927,3609,2933,3604,2937,3602,2943,3603,2946,3606,2951,3612,2955,3619,2955,3619,2952,3611,2946,3603,2946,3603,2946,3603,2946,3603,2946,3603,2948,3601,2950,3600,2952,3599,2959,3596,2962,3594,2964,3592,2969,3589,2978,3586,2981,3584,2983,3581,2985,3578,2985,3576,2984,3573,2983,3570,2981,3565,2981,3560,2981,3558,2983,3555,2983,3555,2980,3555,2978,3556,2978,3565,2978,3565,2977,3565,2978,3565,2978,3556,2976,3558,2976,3561,2975,3563,2975,3564,2975,3566,2975,3566,2975,3568,2975,3570,2976,3573,2977,3575,2977,3576,2978,3576,2977,3577,2976,3579,2975,3582,2973,3584,2971,3586,2969,3587,2963,3590,2960,3590,2955,3591,2951,3592,2947,3597,2945,3599,2945,3602,2942,3600,2935,3598,2924,3605,2921,3608,2916,3613,2913,3618,2912,3622,2913,3627,2918,3632,2929,3639,2934,3644,2939,3647,2942,3647,2949,3646,2953,3644,2958,3643,2960,3643,2969,3647,2973,3649,2981,3651,2986,3651,3005,3650,3027,3648,3054,3644,3064,3641,3069,3642,3080,3647,3088,3649,3092,3649,3094,3649,3100,3645,3103,3644,3104,3644,3107,3645,3112,3648,3120,3652,3124,3653,3136,3655,3145,3655,3161,3651,3169,3648,3174,3646,3178,3645,3192,3653,3200,3656,3204,3656,3211,3656,3217,3656,3218,3655xe">
              <v:path arrowok="t"/>
              <v:fill on="t" focussize="0,0"/>
              <v:stroke on="f"/>
              <v:imagedata o:title=""/>
              <o:lock v:ext="edit"/>
            </v:shape>
            <v:shape id="_x0000_s1756" o:spid="_x0000_s1756" o:spt="75" type="#_x0000_t75" style="position:absolute;left:2776;top:3542;height:126;width:139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757" o:spid="_x0000_s1757" style="position:absolute;left:2775;top:3542;height:254;width:1523;" fillcolor="#231F20" filled="t" stroked="f" coordorigin="2775,3542" coordsize="1523,254" path="m3607,3766l3601,3766,3585,3768,3562,3772,3543,3774,3525,3778,3471,3784,3453,3784,3434,3786,3408,3788,3399,3790,3373,3792,3288,3792,3300,3796,3362,3796,3380,3794,3398,3794,3526,3780,3574,3774,3586,3770,3601,3770,3604,3768,3610,3768,3607,3766xm3306,3738l3300,3738,3302,3740,3301,3742,3299,3744,3296,3750,3292,3754,3288,3758,3284,3764,3280,3768,3277,3778,3277,3780,3277,3782,3278,3784,3282,3790,3285,3792,3303,3792,3299,3790,3292,3790,3289,3788,3287,3786,3285,3786,3284,3784,3283,3784,3282,3782,3282,3782,3282,3780,3282,3778,3283,3774,3287,3768,3289,3764,3292,3762,3299,3752,3301,3750,3303,3748,3305,3744,3306,3742,3306,3740,3306,3740,3306,3738xm3686,3786l3613,3786,3619,3788,3674,3788,3686,3786xm3610,3768l3604,3768,3607,3770,3610,3770,3609,3774,3606,3778,3605,3780,3604,3782,3606,3784,3608,3786,3625,3786,3613,3784,3607,3784,3606,3782,3606,3782,3606,3780,3609,3778,3610,3776,3610,3774,3611,3774,3612,3772,3612,3770,3610,3768xm3838,3774l3819,3774,3761,3780,3717,3782,3704,3782,3692,3784,3674,3784,3661,3786,3704,3786,3722,3784,3777,3780,3795,3780,3832,3776,3838,3774xm3880,3738l3871,3738,3871,3740,3871,3742,3870,3756,3870,3758,3868,3764,3845,3772,3832,3774,3844,3774,3850,3772,3856,3772,3862,3768,3865,3768,3868,3766,3871,3762,3872,3758,3872,3754,3872,3742,3873,3740,3884,3740,3880,3738xm3161,3692l3160,3694,3159,3696,3156,3698,3154,3700,3149,3702,3139,3710,3129,3716,3118,3722,3106,3732,3103,3734,3102,3738,3103,3742,3104,3744,3106,3744,3109,3746,3169,3746,3187,3744,3215,3742,3117,3742,3112,3740,3107,3740,3107,3738,3108,3738,3110,3736,3112,3734,3114,3732,3116,3732,3125,3724,3130,3722,3150,3710,3155,3706,3160,3702,3162,3700,3165,3698,3166,3696,3167,3694,3162,3694,3161,3692xm3884,3740l3880,3740,3892,3744,3904,3744,3923,3742,3890,3742,3884,3740xm3304,3734l3244,3734,3232,3736,3197,3738,3180,3740,3163,3740,3151,3742,3215,3742,3242,3740,3260,3738,3278,3738,3291,3736,3305,3736,3304,3734xm3960,3696l3958,3696,3963,3704,3965,3706,3968,3714,3968,3720,3966,3724,3964,3728,3959,3732,3949,3736,3944,3738,3939,3738,3917,3742,3929,3742,3941,3740,3953,3736,3959,3732,3964,3728,3967,3726,3969,3718,3969,3714,3967,3708,3965,3706,3963,3700,3962,3700,3960,3696xm3107,3738l3107,3738,3107,3740,3109,3740,3107,3738xm3306,3736l3291,3736,3296,3738,3307,3738,3306,3736xm3298,3732l3267,3732,3255,3734,3301,3734,3298,3732xm2800,3664l2795,3664,2799,3670,2805,3670,2811,3672,3036,3672,3034,3674,3030,3680,3025,3684,3022,3690,3021,3692,3020,3694,3020,3698,3020,3700,3022,3700,3025,3702,3029,3704,3042,3704,3048,3702,3054,3702,3078,3698,3029,3698,3027,3696,3026,3696,3028,3692,3029,3690,3031,3688,3037,3680,3038,3680,3039,3678,3041,3676,3044,3672,3044,3670,3042,3668,2830,3668,2812,3666,2800,3664xm3158,3686l3132,3686,3117,3688,3106,3688,3084,3692,3052,3696,3041,3698,3078,3698,3090,3696,3126,3692,3168,3692,3169,3690,3168,3690,3158,3686xm4064,3692l4052,3692,4070,3694,4088,3694,4125,3698,4143,3698,4130,3696,4116,3696,4064,3692xm4206,3693l4195,3696,4186,3696,4178,3698,4186,3698,4198,3696,4206,3693xm3962,3692l3959,3692,3958,3694,3958,3694,3958,3696,3959,3696,3959,3694,3962,3692xm3168,3692l3161,3692,3162,3694,3167,3694,3168,3692xm4216,3690l4211,3692,4206,3693,4212,3692,4216,3690xm3967,3690l3965,3690,3962,3692,3962,3692,3967,3690xm4038,3690l4015,3690,4040,3692,4051,3692,4038,3690xm4230,3680l4227,3684,4216,3690,4222,3688,4228,3684,4230,3680xm4002,3688l3976,3688,3969,3690,4011,3690,4002,3688xm4233,3675l4230,3680,4233,3676,4233,3675xm4234,3660l4233,3675,4235,3672,4235,3664,4234,3660xm3006,3672l2829,3672,2848,3674,2958,3674,3006,3672xm3031,3666l3011,3666,2985,3668,3042,3668,3031,3666xm4233,3656l4234,3660,4234,3658,4233,3656xm4224,3622l4222,3622,4220,3624,4219,3626,4219,3628,4221,3630,4223,3634,4225,3638,4231,3650,4233,3656,4233,3652,4230,3646,4227,3640,4226,3638,4224,3634,4222,3632,4220,3628,4219,3628,4219,3626,4222,3624,4223,3624,4224,3622xm2848,3576l2840,3576,2843,3578,2845,3578,2847,3580,2849,3582,2847,3584,2843,3586,2838,3590,2827,3594,2816,3600,2805,3604,2794,3610,2788,3612,2783,3616,2778,3618,2775,3620,2777,3624,2780,3622,2785,3620,2790,3616,2796,3614,2806,3608,2818,3604,2840,3592,2845,3590,2846,3588,2848,3588,2849,3586,2850,3586,2852,3584,2852,3582,2850,3578,2848,3576xm4281,3608l4277,3608,4226,3620,4224,3622,4226,3622,4228,3620,4234,3620,4245,3616,4258,3614,4275,3610,4281,3608xm4293,3602l4289,3604,4285,3606,4281,3608,4281,3608,4290,3604,4293,3602xm4297,3597l4297,3598,4293,3602,4293,3602,4293,3602,4297,3598,4297,3597xm4282,3581l4288,3584,4291,3586,4294,3590,4295,3592,4296,3594,4297,3597,4297,3596,4297,3592,4295,3590,4290,3584,4282,3581xm4277,3579l4279,3580,4282,3581,4277,3579xm4248,3569l4255,3572,4264,3574,4276,3578,4277,3579,4273,3576,4262,3572,4248,3569xm2916,3542l2885,3548,2861,3552,2849,3556,2846,3558,2843,3558,2840,3560,2835,3562,2832,3564,2830,3568,2830,3570,2831,3572,2837,3576,2845,3576,2841,3574,2838,3572,2835,3572,2833,3570,2834,3566,2836,3564,2839,3564,2841,3562,2844,3560,2861,3554,2885,3550,2915,3544,2916,3542xm4243,3567l4248,3569,4246,3568,4243,3567xm4226,3563l4234,3566,4243,3567,4226,3563xm4217,3561l4226,3563,4222,3562,4217,3561xm4202,3558l4209,3560,4217,3561,4202,3558xm4196,3556l4195,3556,4202,3558,4196,3556xe">
              <v:path arrowok="t"/>
              <v:fill on="t" focussize="0,0"/>
              <v:stroke on="f"/>
              <v:imagedata o:title=""/>
              <o:lock v:ext="edit"/>
            </v:shape>
            <v:shape id="_x0000_s1758" o:spid="_x0000_s1758" o:spt="75" type="#_x0000_t75" style="position:absolute;left:3607;top:2777;height:340;width:221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759" o:spid="_x0000_s1759" style="position:absolute;left:2772;top:3101;height:699;width:1526;" fillcolor="#231F20" filled="t" stroked="f" coordorigin="2772,3101" coordsize="1526,699" path="m3080,3489l3080,3489,3080,3489,3080,3489xm3560,3138l3554,3136,3551,3134,3550,3130,3549,3130,3548,3128,3548,3126,3547,3126,3545,3124,3544,3124,3542,3122,3541,3122,3539,3120,3539,3120,3539,3124,3540,3128,3541,3132,3542,3134,3545,3138,3545,3138,3536,3130,3524,3122,3504,3122,3505,3122,3506,3121,3511,3118,3514,3117,3522,3117,3521,3117,3519,3114,3516,3110,3512,3106,3507,3104,3505,3103,3502,3102,3497,3101,3495,3101,3495,3114,3493,3114,3491,3115,3483,3119,3480,3121,3476,3120,3474,3118,3474,3118,3474,3118,3474,3118,3474,3117,3474,3116,3474,3116,3474,3116,3475,3115,3475,3116,3477,3115,3477,3115,3479,3115,3481,3115,3485,3115,3495,3114,3495,3101,3494,3101,3492,3101,3490,3101,3489,3102,3487,3102,3485,3102,3484,3102,3481,3103,3479,3104,3478,3105,3475,3106,3473,3108,3471,3111,3470,3112,3470,3113,3470,3116,3470,3117,3470,3118,3471,3119,3473,3120,3476,3121,3480,3122,3483,3123,3487,3124,3489,3125,3490,3125,3485,3128,3482,3130,3479,3132,3477,3136,3475,3138,3473,3140,3460,3156,3448,3172,3436,3188,3425,3204,3414,3222,3403,3238,3392,3256,3381,3272,3371,3288,3361,3306,3351,3322,3341,3340,3318,3358,3296,3376,3275,3394,3253,3412,3211,3452,3197,3464,3190,3470,3185,3474,3174,3482,3174,3478,3173,3474,3172,3470,3170,3464,3168,3458,3166,3450,3162,3442,3158,3432,3153,3422,3149,3414,3143,3404,3138,3396,3132,3386,3130,3384,3127,3380,3126,3378,3122,3374,3121,3372,3118,3368,3116,3366,3116,3384,3115,3384,3113,3380,3116,3384,3116,3366,3114,3364,3127,3368,3145,3372,3156,3374,3152,3364,3150,3360,3149,3358,3148,3354,3141,3344,3137,3340,3136,3340,3136,3358,3127,3356,3109,3350,3105,3350,3100,3348,3096,3346,3079,3340,3079,3368,3078,3372,3078,3376,3078,3378,3078,3384,3078,3388,3077,3386,3076,3386,3076,3384,3075,3384,3074,3382,3072,3378,3071,3376,3071,3374,3071,3368,3072,3364,3072,3364,3077,3346,3078,3356,3079,3360,3079,3368,3079,3340,3079,3340,3079,3340,3079,3338,3080,3336,3074,3336,3074,3342,3062,3356,3060,3358,3058,3360,3055,3362,3053,3366,3048,3370,3047,3372,3044,3374,3045,3370,3045,3368,3047,3366,3048,3364,3049,3360,3050,3358,3051,3358,3055,3354,3058,3350,3074,3340,3074,3342,3074,3336,3072,3336,3083,3322,3087,3320,3096,3314,3100,3314,3110,3312,3115,3312,3120,3314,3120,3314,3115,3316,3110,3318,3105,3320,3099,3322,3080,3334,3098,3336,3103,3336,3108,3338,3115,3340,3117,3340,3119,3342,3121,3342,3123,3344,3129,3348,3132,3352,3135,3356,3136,3358,3136,3340,3132,3336,3129,3334,3127,3332,3122,3330,3119,3328,3116,3328,3120,3326,3152,3312,3142,3308,3131,3304,3128,3302,3122,3302,3116,3300,3110,3300,3096,3302,3088,3304,3082,3308,3082,3300,3083,3272,3070,3282,3070,3300,3070,3310,3070,3336,3048,3338,3049,3336,3051,3336,3054,3334,3058,3334,3067,3332,3065,3322,3065,3320,3065,3314,3066,3310,3066,3308,3066,3306,3067,3306,3068,3304,3068,3302,3069,3300,3070,3300,3070,3282,3070,3282,3067,3284,3063,3288,3061,3290,3060,3292,3056,3298,3055,3304,3054,3306,3053,3314,3053,3320,3053,3322,3050,3324,3047,3324,3045,3326,3043,3326,3041,3328,3040,3328,3038,3330,3037,3330,3034,3334,3019,3352,3041,3350,3041,3352,3040,3352,3039,3354,3037,3358,3035,3360,3033,3366,3032,3370,3031,3376,3031,3378,3031,3388,3032,3404,3054,3382,3059,3376,3059,3380,3060,3384,3062,3386,3063,3388,3064,3390,3066,3394,3067,3394,3068,3396,3071,3398,3073,3400,3075,3400,3078,3402,3082,3402,3085,3404,3094,3406,3091,3392,3091,3390,3091,3388,3091,3386,3090,3384,3090,3380,3091,3378,3091,3376,3091,3374,3091,3372,3096,3378,3101,3386,3105,3392,3111,3400,3115,3410,3120,3418,3124,3428,3130,3446,3135,3464,3139,3482,3140,3500,3125,3500,3121,3502,3117,3502,3113,3504,3106,3504,3104,3506,3102,3506,3101,3504,3100,3502,3098,3500,3096,3498,3094,3496,3092,3494,3089,3492,3086,3490,3080,3490,3078,3488,3077,3488,3073,3480,3071,3480,3070,3478,3069,3478,3066,3476,3062,3476,3057,3474,3045,3474,3038,3476,3032,3478,3030,3480,3028,3482,3026,3482,3025,3484,3023,3486,3022,3488,3021,3490,3020,3492,3019,3496,3018,3498,3018,3502,3017,3506,3009,3506,3006,3508,3005,3508,3003,3510,2999,3512,2996,3516,2994,3518,2992,3516,2983,3516,2978,3518,2977,3518,2972,3520,2971,3522,2969,3522,2962,3520,2958,3520,2956,3518,2945,3518,2941,3520,2939,3520,2937,3522,2934,3524,2931,3524,2929,3526,2924,3528,2921,3530,2917,3532,2915,3534,2913,3536,2912,3536,2911,3538,2912,3536,2899,3538,2885,3542,2871,3544,2858,3548,2853,3548,2848,3550,2841,3552,2839,3554,2834,3556,2831,3558,2829,3560,2827,3560,2827,3562,2826,3562,2825,3564,2824,3566,2824,3566,2824,3570,2824,3572,2825,3574,2827,3578,2831,3580,2834,3580,2835,3582,2838,3582,2832,3586,2829,3588,2817,3592,2810,3596,2798,3600,2794,3602,2790,3604,2787,3606,2783,3608,2779,3610,2772,3614,2777,3626,2778,3626,2792,3618,2803,3612,2815,3608,2823,3604,2838,3596,2846,3592,2849,3590,2850,3590,2851,3588,2853,3586,2854,3586,2854,3584,2855,3584,2855,3580,2854,3578,2853,3576,2852,3576,2849,3574,2848,3572,2843,3570,2840,3570,2837,3568,2840,3566,2844,3566,2852,3562,2861,3560,2875,3556,2889,3554,2903,3550,2919,3548,2922,3542,2921,3546,2923,3544,2925,3542,2927,3540,2930,3540,2932,3538,2935,3538,2937,3536,2940,3534,2942,3534,2944,3532,2946,3532,2947,3530,2951,3530,2955,3532,2958,3532,2961,3534,2964,3534,2966,3536,2970,3536,2974,3534,2978,3532,2981,3530,2983,3528,2986,3528,2989,3530,2992,3530,2992,3532,2997,3532,2998,3530,3000,3530,3002,3528,3006,3524,3009,3522,3011,3520,3013,3518,3019,3518,3029,3522,3030,3508,3030,3502,3032,3498,3032,3498,3032,3496,3034,3494,3036,3492,3037,3490,3038,3490,3042,3488,3062,3488,3063,3490,3063,3490,3067,3496,3070,3498,3071,3500,3072,3500,3074,3502,3081,3502,3084,3504,3086,3506,3088,3508,3090,3512,3092,3514,3093,3518,3096,3524,3105,3520,3108,3518,3115,3516,3119,3514,3136,3514,3138,3512,3144,3512,3145,3514,3146,3514,3147,3512,3149,3512,3154,3510,3154,3506,3152,3484,3149,3464,3143,3442,3136,3422,3132,3412,3127,3404,3122,3394,3118,3387,3125,3396,3132,3408,3139,3418,3145,3430,3151,3442,3155,3454,3157,3460,3159,3466,3161,3474,3163,3480,3164,3486,3166,3502,3192,3482,3197,3478,3205,3472,3211,3466,3218,3460,3239,3440,3260,3420,3282,3402,3303,3384,3325,3364,3349,3346,3359,3328,3369,3312,3379,3294,3389,3276,3400,3260,3411,3244,3421,3226,3432,3210,3444,3194,3455,3178,3467,3162,3479,3146,3481,3144,3483,3142,3488,3136,3490,3134,3498,3130,3522,3130,3533,3138,3543,3150,3549,3146,3554,3142,3560,3138xm4298,3596l4298,3594,4297,3592,4295,3590,4292,3586,4288,3584,4280,3580,4276,3578,4264,3572,4247,3568,4221,3560,4208,3558,4195,3554,4194,3554,4192,3552,4191,3552,4192,3548,4193,3546,4194,3542,4194,3538,4192,3532,4189,3530,4187,3530,4185,3528,4182,3526,4179,3526,4178,3522,4177,3520,4174,3514,4173,3512,4172,3512,4171,3510,4170,3508,4164,3506,4157,3504,4146,3504,4144,3500,4143,3496,4141,3492,4139,3490,4138,3488,4135,3486,4133,3484,4130,3482,4127,3480,4122,3482,4114,3484,4110,3484,4106,3486,4105,3484,4103,3482,4101,3480,4099,3478,4097,3476,4095,3476,4092,3474,4089,3476,4084,3476,4082,3478,4080,3480,4077,3476,4073,3474,4069,3472,4065,3472,4061,3470,4052,3472,4048,3476,4043,3482,4041,3486,4040,3488,4036,3486,4029,3480,4033,3464,4038,3446,4044,3430,4051,3414,4058,3398,4066,3382,4074,3368,4083,3352,4102,3378,4105,3384,4108,3388,4110,3396,4110,3398,4111,3404,4110,3408,4109,3418,4116,3406,4118,3404,4120,3400,4126,3388,4127,3380,4128,3366,4126,3360,4123,3354,4121,3350,4119,3346,4116,3342,4125,3346,4142,3350,4153,3354,4160,3358,4162,3360,4164,3362,4167,3366,4174,3378,4173,3360,4172,3352,4170,3344,4167,3336,4163,3328,4157,3322,4154,3318,4151,3316,4147,3314,4143,3312,4139,3310,4135,3308,4113,3308,4116,3296,4116,3284,4113,3266,4111,3258,4106,3250,4104,3246,4100,3242,4097,3240,4095,3236,4091,3234,4090,3238,4087,3250,4085,3260,4082,3280,4081,3288,4080,3298,4075,3292,4069,3290,4063,3288,4054,3284,4045,3286,4036,3286,4028,3288,4019,3292,4012,3298,4009,3300,4006,3304,4003,3308,4001,3310,4000,3314,3997,3320,3994,3326,3992,3324,3992,3324,3992,3344,3989,3342,3983,3342,3982,3340,3978,3340,3978,3376,3975,3374,3972,3372,3968,3368,3966,3368,3965,3366,3961,3362,3959,3360,3957,3356,3954,3352,3949,3344,3950,3342,3951,3340,3955,3332,3967,3348,3968,3350,3969,3352,3971,3354,3974,3360,3975,3362,3975,3364,3976,3364,3976,3368,3977,3372,3978,3376,3978,3340,3977,3340,3972,3336,3961,3332,3956,3330,3957,3328,3971,3324,3974,3326,3981,3328,3983,3330,3985,3332,3987,3334,3989,3338,3992,3342,3992,3344,3992,3324,3991,3322,3986,3318,3982,3316,3996,3306,3999,3304,4002,3302,4005,3300,3987,3294,3982,3294,3981,3294,3981,3304,3964,3316,3962,3316,3964,3314,3960,3318,3943,3330,3952,3328,3945,3338,3942,3338,3942,3342,3934,3352,3931,3356,3928,3360,3927,3360,3929,3356,3932,3350,3934,3348,3942,3342,3942,3338,3927,3340,3915,3340,3916,3338,3920,3336,3922,3336,3925,3334,3928,3332,3930,3332,3941,3330,3936,3324,3932,3318,3928,3312,3926,3310,3924,3306,3921,3304,3929,3304,3932,3306,3938,3308,3940,3310,3945,3318,3952,3312,3956,3310,3959,3308,3961,3308,3962,3306,3964,3306,3966,3304,3981,3304,3981,3294,3977,3292,3972,3292,3967,3294,3963,3294,3959,3296,3956,3298,3954,3298,3952,3300,3949,3302,3947,3302,3945,3300,3943,3298,3940,3298,3936,3296,3932,3294,3928,3294,3925,3292,3915,3292,3903,3294,3885,3294,3910,3308,3912,3308,3914,3312,3916,3314,3918,3316,3922,3320,3923,3322,3921,3324,3919,3324,3917,3326,3914,3328,3912,3328,3910,3330,3907,3332,3905,3334,3902,3336,3900,3338,3891,3348,3905,3350,3910,3350,3913,3352,3919,3350,3920,3350,3917,3356,3915,3362,3913,3368,3905,3386,3918,3378,3925,3374,3924,3380,3921,3388,3920,3392,3919,3400,3919,3402,3903,3388,3837,3326,3839,3324,3840,3322,3841,3320,3841,3318,3841,3316,3841,3314,3840,3312,3835,3302,3830,3294,3823,3286,3816,3278,3811,3274,3807,3270,3802,3264,3797,3260,3776,3244,3766,3236,3750,3224,3745,3220,3740,3214,3736,3210,3727,3202,3713,3188,3700,3172,3687,3158,3662,3128,3658,3122,3656,3120,3655,3118,3653,3116,3651,3116,3650,3114,3646,3114,3638,3112,3631,3112,3620,3116,3615,3118,3611,3120,3611,3116,3610,3114,3610,3112,3608,3114,3606,3116,3604,3120,3604,3124,3604,3126,3603,3132,3615,3126,3632,3120,3639,3120,3645,3122,3648,3122,3649,3124,3652,3126,3654,3130,3656,3132,3681,3162,3694,3178,3707,3192,3720,3208,3730,3216,3735,3222,3740,3226,3745,3230,3771,3250,3786,3262,3791,3268,3800,3276,3805,3280,3810,3284,3818,3294,3827,3304,3831,3316,3831,3316,3831,3318,3830,3318,3829,3320,3818,3320,3826,3328,3884,3384,3896,3396,3908,3406,3920,3418,3929,3426,3928,3408,3929,3404,3929,3402,3930,3400,3930,3394,3934,3380,3936,3376,3936,3374,3939,3366,3941,3362,3942,3360,3943,3358,3946,3352,3941,3372,3939,3388,3937,3398,3936,3404,3935,3416,3935,3422,3936,3432,3942,3436,3946,3440,3954,3448,3959,3454,3960,3456,3960,3456,3961,3458,3970,3460,3977,3462,3984,3466,3987,3466,3991,3468,3994,3468,3999,3470,4010,3476,4011,3468,4012,3462,4014,3452,4019,3434,4025,3418,4034,3402,4039,3392,4046,3382,4061,3364,4069,3356,4071,3354,4078,3348,4091,3338,4068,3342,4062,3342,4057,3345,4057,3354,4053,3360,4050,3364,4046,3368,4038,3378,4031,3388,4019,3408,4014,3420,4006,3442,4004,3452,4002,3462,3998,3460,3994,3458,3987,3456,3968,3450,3966,3448,3963,3444,3961,3440,3957,3436,3951,3430,3949,3430,3946,3426,3945,3422,3946,3416,3947,3404,3947,3398,3948,3392,3949,3386,3952,3374,3953,3368,3953,3370,3956,3372,3958,3374,3959,3376,3961,3376,3965,3380,3969,3384,3972,3386,3992,3400,3988,3374,3988,3370,3987,3366,3985,3360,3985,3358,3984,3356,3982,3352,3984,3352,3990,3354,3995,3354,3998,3356,4013,3356,4010,3352,4005,3344,4004,3342,4001,3336,3999,3334,3997,3330,3995,3326,4006,3324,4012,3322,4017,3322,4021,3320,4027,3320,4036,3318,4043,3318,4037,3322,4032,3326,4028,3332,4024,3338,4021,3344,4017,3356,4015,3362,4014,3368,4013,3370,4010,3388,4024,3376,4028,3374,4032,3370,4037,3366,4041,3364,4050,3358,4057,3354,4057,3345,4051,3348,4046,3350,4036,3356,4031,3360,4027,3362,4024,3366,4025,3362,4026,3358,4027,3354,4031,3342,4035,3338,4038,3332,4042,3330,4052,3324,4057,3320,4078,3318,4073,3316,4058,3310,4031,3310,4025,3312,4020,3312,4015,3314,4010,3314,4008,3316,4008,3314,4009,3312,4011,3310,4014,3306,4017,3304,4023,3298,4030,3296,4038,3294,4042,3294,4046,3292,4057,3292,4068,3296,4075,3300,4079,3306,4084,3314,4086,3298,4087,3294,4088,3284,4093,3254,4095,3246,4097,3248,4099,3250,4101,3252,4102,3256,4105,3262,4107,3268,4111,3286,4110,3298,4106,3314,4118,3312,4126,3312,4134,3314,4137,3314,4141,3316,4144,3318,4148,3320,4151,3322,4153,3326,4159,3330,4163,3338,4167,3350,4167,3354,4168,3360,4168,3360,4165,3356,4163,3356,4155,3350,4149,3348,4132,3342,4120,3340,4098,3334,4112,3344,4117,3350,4119,3354,4122,3360,4123,3366,4124,3374,4123,3380,4122,3386,4120,3392,4118,3396,4116,3400,4114,3404,4114,3400,4113,3396,4111,3388,4108,3382,4104,3378,4087,3352,4084,3348,4083,3346,4076,3358,4070,3370,4064,3380,4059,3390,4054,3402,4049,3412,4036,3446,4031,3464,4026,3480,4026,3482,4035,3488,4040,3492,4042,3488,4043,3486,4045,3484,4047,3480,4050,3478,4053,3474,4061,3472,4065,3474,4069,3474,4072,3476,4076,3478,4079,3482,4082,3480,4085,3478,4089,3478,4092,3476,4094,3478,4096,3478,4098,3480,4102,3484,4103,3486,4105,3488,4106,3488,4110,3486,4114,3486,4118,3484,4122,3484,4127,3482,4131,3484,4132,3484,4135,3488,4138,3492,4141,3496,4143,3500,4145,3506,4160,3506,4164,3508,4167,3508,4170,3510,4172,3514,4174,3518,4175,3520,4177,3524,4178,3528,4181,3528,4184,3530,4186,3530,4188,3532,4190,3534,4192,3538,4192,3542,4191,3546,4190,3548,4189,3552,4189,3552,4191,3554,4193,3554,4194,3556,4208,3558,4221,3562,4234,3564,4246,3568,4255,3570,4264,3574,4276,3578,4280,3580,4288,3584,4291,3586,4294,3590,4295,3592,4296,3592,4297,3598,4293,3602,4285,3606,4281,3608,4277,3608,4234,3618,4226,3620,4224,3622,4222,3622,4220,3624,4219,3626,4219,3628,4221,3630,4223,3634,4225,3638,4227,3642,4231,3650,4234,3658,4234,3666,4233,3676,4227,3682,4220,3688,4212,3692,4204,3694,4187,3696,4178,3698,4143,3698,4130,3696,4116,3696,4064,3692,4051,3690,4024,3690,4011,3688,3976,3688,3969,3690,3965,3690,3962,3692,3958,3692,3958,3694,3958,3694,3958,3696,3958,3696,3962,3702,3963,3704,3965,3706,3968,3714,3968,3718,3966,3724,3964,3728,3959,3732,3949,3736,3944,3738,3939,3738,3917,3742,3895,3742,3890,3740,3884,3740,3879,3738,3871,3738,3871,3740,3870,3744,3870,3746,3870,3756,3870,3758,3868,3764,3845,3772,3832,3774,3819,3774,3781,3778,3742,3780,3723,3782,3704,3782,3685,3784,3665,3784,3640,3786,3624,3784,3611,3784,3609,3782,3607,3782,3607,3780,3608,3780,3610,3778,3611,3776,3612,3774,3613,3772,3613,3772,3613,3770,3612,3768,3611,3768,3610,3766,3594,3766,3589,3768,3577,3768,3561,3772,3537,3774,3513,3778,3489,3780,3465,3784,3368,3792,3303,3792,3299,3790,3294,3790,3292,3788,3289,3788,3287,3786,3285,3786,3284,3784,3283,3784,3282,3782,3282,3782,3282,3780,3282,3778,3283,3774,3287,3768,3289,3764,3292,3762,3299,3752,3303,3748,3305,3744,3306,3742,3306,3740,3307,3738,3306,3736,3305,3736,3304,3734,3301,3734,3298,3732,3279,3732,3255,3734,3244,3734,3197,3738,3180,3740,3163,3740,3151,3742,3117,3742,3112,3740,3109,3740,3107,3738,3108,3738,3110,3736,3112,3734,3114,3732,3116,3730,3125,3724,3130,3722,3135,3718,3150,3710,3152,3708,3155,3706,3162,3700,3164,3698,3166,3696,3169,3690,3158,3686,3124,3686,3117,3688,3106,3688,3084,3692,3052,3696,3041,3698,3029,3698,3027,3696,3026,3696,3028,3692,3029,3690,3031,3686,3033,3684,3038,3680,3039,3678,3047,3668,3033,3666,3011,3666,2985,3668,2860,3668,2835,3666,2818,3666,2810,3664,2802,3664,2795,3662,2802,3676,2804,3676,2809,3678,2826,3678,2834,3680,2859,3680,2885,3682,2910,3680,2986,3680,3011,3678,3023,3678,3021,3680,3019,3684,3017,3686,3016,3688,3015,3690,3014,3694,3014,3698,3014,3700,3015,3702,3016,3702,3018,3706,3019,3706,3022,3708,3026,3708,3027,3710,3040,3710,3046,3708,3053,3708,3086,3702,3097,3702,3118,3698,3133,3698,3142,3696,3147,3696,3145,3698,3144,3700,3129,3708,3119,3716,3112,3720,3109,3722,3105,3726,3102,3728,3101,3728,3099,3730,3098,3732,3097,3734,3097,3736,3096,3738,3096,3738,3096,3740,3097,3742,3098,3744,3098,3744,3101,3748,3104,3750,3110,3750,3116,3752,3152,3752,3163,3750,3181,3750,3198,3748,3244,3744,3256,3744,3273,3742,3295,3742,3292,3746,3284,3756,3282,3758,3279,3762,3277,3766,3275,3770,3272,3774,3273,3782,3274,3786,3277,3790,3281,3794,3283,3796,3287,3796,3289,3798,3292,3798,3298,3800,3368,3800,3441,3794,3453,3792,3465,3790,3490,3788,3514,3784,3526,3784,3538,3782,3570,3776,3578,3776,3590,3774,3598,3772,3606,3772,3604,3774,3604,3776,3601,3778,3601,3780,3601,3782,3601,3782,3601,3784,3602,3786,3604,3788,3607,3788,3610,3790,3627,3790,3640,3792,3666,3790,3685,3790,3723,3786,3743,3786,3819,3778,3832,3778,3845,3776,3858,3772,3861,3772,3864,3770,3870,3766,3872,3762,3874,3756,3874,3752,3874,3744,3874,3742,3879,3742,3884,3744,3889,3744,3895,3746,3917,3746,3939,3742,3950,3738,3960,3734,3966,3730,3968,3724,3969,3724,3969,3722,3970,3720,3970,3714,3969,3710,3967,3704,3966,3702,3964,3700,3962,3696,3961,3696,3960,3694,3964,3694,3968,3692,3981,3692,3994,3690,4002,3692,4037,3692,4051,3694,4064,3694,4116,3698,4129,3698,4143,3700,4178,3700,4187,3698,4204,3696,4213,3694,4221,3688,4224,3686,4228,3684,4233,3676,4235,3672,4236,3658,4233,3650,4229,3642,4227,3638,4222,3630,4220,3628,4221,3626,4222,3624,4226,3622,4235,3620,4277,3610,4286,3606,4290,3604,4292,3604,4294,3602,4295,3600,4297,3600,4298,3596xe">
              <v:path arrowok="t"/>
              <v:fill on="t" focussize="0,0"/>
              <v:stroke on="f"/>
              <v:imagedata o:title=""/>
              <o:lock v:ext="edit"/>
            </v:shape>
            <v:shape id="_x0000_s1760" o:spid="_x0000_s1760" o:spt="75" type="#_x0000_t75" style="position:absolute;left:3620;top:3080;height:102;width:110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761" o:spid="_x0000_s1761" style="position:absolute;left:2775;top:3542;height:254;width:1523;" fillcolor="#231F20" filled="t" stroked="f" coordorigin="2775,3542" coordsize="1523,254" path="m3604,3768l3585,3768,3562,3772,3543,3774,3525,3778,3471,3784,3453,3784,3398,3790,3380,3790,3362,3792,3288,3792,3300,3796,3362,3796,3380,3794,3398,3794,3526,3780,3562,3774,3574,3774,3586,3770,3601,3770,3604,3768xm3307,3736l3290,3736,3296,3738,3302,3738,3301,3742,3299,3744,3296,3750,3292,3754,3288,3758,3284,3764,3280,3768,3278,3776,3277,3776,3277,3780,3277,3782,3278,3784,3282,3790,3285,3792,3319,3792,3307,3790,3295,3790,3287,3786,3285,3784,3284,3784,3282,3782,3282,3780,3285,3772,3288,3766,3292,3762,3296,3758,3300,3754,3304,3748,3305,3746,3306,3746,3307,3744,3307,3742,3308,3740,3307,3738,3307,3736xm3686,3786l3611,3786,3619,3788,3674,3788,3686,3786xm3607,3766l3604,3766,3598,3768,3604,3768,3608,3770,3610,3770,3609,3774,3606,3778,3605,3780,3604,3782,3606,3784,3608,3786,3625,3786,3611,3784,3607,3784,3606,3782,3606,3782,3606,3780,3610,3776,3610,3774,3611,3774,3612,3772,3612,3770,3610,3768,3607,3766xm3722,3784l3673,3784,3661,3786,3704,3786,3722,3784xm3795,3778l3759,3778,3722,3782,3704,3782,3686,3784,3741,3784,3795,3778xm3876,3734l3871,3734,3870,3736,3868,3736,3868,3738,3868,3738,3868,3742,3867,3744,3867,3752,3868,3758,3865,3762,3863,3764,3860,3764,3858,3766,3855,3766,3852,3768,3843,3770,3837,3770,3831,3772,3777,3778,3814,3778,3832,3776,3838,3774,3844,3774,3850,3772,3856,3772,3862,3768,3865,3768,3868,3766,3871,3762,3872,3758,3872,3754,3872,3744,3872,3742,3873,3740,3904,3740,3881,3736,3876,3734xm3151,3746l3112,3746,3120,3748,3132,3748,3151,3746xm3169,3692l3161,3692,3162,3694,3160,3694,3159,3696,3156,3698,3149,3702,3129,3716,3118,3722,3108,3730,3107,3730,3106,3732,3105,3734,3103,3734,3102,3738,3103,3742,3104,3744,3106,3744,3109,3746,3169,3746,3206,3742,3242,3740,3109,3740,3109,3738,3110,3738,3113,3736,3122,3728,3133,3722,3153,3710,3164,3702,3166,3698,3168,3696,3168,3696,3169,3694,3162,3694,3161,3692,3169,3692xm3935,3740l3880,3740,3892,3744,3917,3744,3923,3742,3929,3742,3935,3740xm3113,3738l3110,3738,3109,3740,3120,3740,3113,3738xm3260,3738l3169,3738,3150,3740,3242,3740,3260,3738xm3963,3700l3955,3700,3956,3702,3959,3706,3962,3710,3964,3716,3962,3720,3961,3724,3956,3728,3951,3730,3940,3734,3904,3740,3941,3740,3947,3738,3956,3734,3959,3732,3964,3728,3967,3726,3969,3718,3969,3714,3968,3712,3967,3708,3965,3706,3963,3700xm3290,3730l3278,3730,3241,3734,3205,3736,3187,3738,3278,3738,3290,3736,3307,3736,3306,3734,3304,3732,3297,3732,3290,3730xm2800,3664l2795,3664,2799,3670,2805,3670,2811,3672,3036,3672,3034,3674,3030,3680,3025,3684,3021,3692,3020,3694,3020,3698,3020,3700,3022,3700,3025,3702,3029,3704,3042,3704,3054,3702,3072,3700,3090,3696,3027,3696,3028,3694,3031,3688,3035,3684,3040,3678,3041,3678,3042,3676,3043,3676,3043,3674,3044,3672,3044,3670,3043,3668,2830,3668,2812,3666,2800,3664xm3967,3690l3954,3690,3953,3692,3953,3694,3953,3694,3953,3696,3954,3700,3962,3700,3960,3696,3959,3696,3959,3694,3962,3692,3967,3690xm4228,3620l4219,3620,4216,3622,4215,3624,4215,3628,4216,3630,4222,3640,4226,3648,4228,3654,4229,3658,4230,3664,4230,3670,4227,3674,4224,3680,4219,3682,4209,3688,4203,3690,4185,3692,4173,3694,4088,3694,4125,3698,4186,3698,4198,3696,4210,3692,4222,3688,4228,3684,4231,3678,4235,3672,4235,3664,4233,3652,4230,3646,4226,3638,4224,3634,4219,3628,4219,3626,4219,3626,4222,3624,4223,3624,4224,3622,4228,3620xm3160,3684l3126,3684,3107,3686,3089,3690,3053,3694,3041,3696,3090,3696,3126,3692,3169,3692,3169,3690,3168,3688,3167,3688,3164,3686,3160,3684xm4034,3684l3966,3684,3960,3686,3956,3688,3955,3690,4015,3690,4040,3692,4070,3694,4149,3694,4137,3692,4125,3692,4089,3688,4070,3688,4034,3684xm3006,3672l2829,3672,2848,3674,2994,3674,3006,3672xm3042,3666l2976,3666,2957,3668,3043,3668,3042,3666xm3034,3664l3031,3664,3012,3666,3036,3666,3034,3664xm2848,3576l2840,3576,2843,3578,2846,3578,2847,3580,2849,3582,2847,3584,2843,3586,2838,3590,2816,3600,2805,3604,2788,3612,2783,3616,2775,3620,2777,3624,2780,3622,2785,3620,2790,3616,2796,3614,2806,3608,2818,3604,2840,3592,2845,3590,2848,3588,2849,3586,2850,3586,2852,3584,2852,3582,2850,3578,2848,3576xm4229,3564l4245,3570,4261,3574,4267,3576,4272,3580,4283,3584,4289,3588,4292,3592,4294,3596,4293,3598,4291,3600,4289,3602,4286,3602,4280,3604,4274,3606,4257,3610,4245,3612,4233,3616,4227,3616,4222,3618,4221,3620,4234,3620,4246,3616,4258,3614,4275,3610,4287,3606,4290,3604,4293,3602,4297,3598,4297,3596,4297,3592,4295,3590,4290,3584,4279,3580,4273,3576,4262,3572,4229,3564xm2916,3542l2895,3546,2873,3550,2861,3552,2846,3558,2843,3558,2837,3562,2835,3562,2832,3564,2830,3566,2830,3570,2831,3572,2833,3574,2834,3574,2837,3576,2847,3576,2841,3574,2838,3572,2835,3572,2833,3570,2834,3566,2836,3564,2839,3564,2844,3560,2847,3560,2861,3554,2873,3552,2895,3548,2915,3544,2916,3542xm4196,3556l4195,3556,4229,3564,4229,3564,4196,3556xe">
              <v:path arrowok="t"/>
              <v:fill on="t" focussize="0,0"/>
              <v:stroke on="f"/>
              <v:imagedata o:title=""/>
              <o:lock v:ext="edit"/>
            </v:shape>
            <v:shape id="_x0000_s1762" o:spid="_x0000_s1762" style="position:absolute;left:2776;top:3543;height:248;width:1518;" fillcolor="#EEE8C1" filled="t" stroked="f" coordorigin="2777,3543" coordsize="1518,248" path="m3365,3731l3300,3731,3302,3733,3304,3733,3306,3735,3307,3737,3308,3739,3307,3741,3306,3745,3304,3747,3300,3753,3296,3757,3288,3767,3285,3771,3282,3779,3282,3781,3284,3783,3285,3785,3287,3787,3295,3789,3301,3791,3380,3791,3416,3787,3434,3787,3562,3773,3598,3767,3855,3767,3860,3765,3863,3763,3865,3761,3868,3759,3459,3759,3458,3757,3457,3757,3454,3755,3453,3753,3380,3753,3374,3749,3372,3749,3368,3745,3365,3743,3364,3741,3363,3739,3363,3735,3364,3733,3365,3731xm3637,3785l3611,3785,3625,3787,3637,3785xm3722,3781l3606,3781,3606,3783,3609,3783,3610,3785,3673,3785,3704,3783,3722,3781xm3852,3767l3610,3767,3612,3769,3612,3773,3611,3773,3610,3777,3609,3777,3608,3779,3606,3781,3740,3781,3831,3771,3837,3771,3843,3769,3852,3767xm3490,3745l3477,3753,3469,3757,3464,3757,3463,3759,3868,3759,3867,3753,3570,3753,3563,3751,3557,3751,3550,3749,3497,3749,3495,3747,3491,3747,3490,3745xm3426,3751l3397,3751,3395,3753,3433,3753,3426,3751xm3450,3749l3447,3751,3441,3751,3437,3753,3453,3753,3451,3751,3450,3749xm3638,3717l3637,3717,3635,3719,3606,3719,3603,3721,3604,3723,3604,3725,3605,3731,3605,3735,3601,3741,3598,3745,3592,3749,3588,3749,3585,3751,3578,3751,3570,3753,3867,3753,3867,3743,3701,3743,3693,3741,3686,3737,3655,3737,3652,3735,3644,3735,3642,3733,3640,3731,3639,3729,3638,3727,3638,3725,3638,3723,3638,3719,3613,3719,3609,3717,3638,3717xm3415,3743l3412,3747,3408,3749,3402,3751,3424,3751,3420,3749,3418,3747,3416,3745,3415,3743xm3545,3743l3541,3745,3538,3747,3516,3747,3513,3749,3550,3749,3545,3743xm3528,3743l3525,3743,3522,3745,3519,3747,3533,3747,3528,3743xm3870,3735l3761,3735,3751,3739,3741,3741,3731,3741,3721,3743,3867,3743,3868,3741,3868,3739,3868,3737,3868,3737,3870,3735xm3195,3683l3154,3683,3157,3685,3164,3685,3167,3687,3169,3691,3169,3695,3168,3695,3168,3697,3166,3699,3161,3703,3153,3709,3148,3713,3143,3715,3133,3721,3122,3729,3113,3735,3110,3739,3169,3739,3205,3735,3241,3733,3260,3731,3366,3731,3367,3729,3368,3727,3370,3727,3373,3723,3376,3721,3379,3717,3380,3715,3382,3715,3384,3711,3384,3711,3384,3709,3317,3709,3306,3707,3295,3707,3279,3705,3205,3705,3203,3703,3200,3703,3199,3701,3198,3701,3196,3699,3194,3695,3193,3691,3194,3689,3194,3685,3195,3683xm3953,3693l3871,3693,3870,3695,3867,3701,3863,3705,3859,3707,3854,3709,3850,3711,3840,3715,3835,3717,3828,3719,3821,3719,3818,3721,3811,3721,3809,3723,3806,3725,3805,3725,3803,3727,3793,3731,3789,3731,3786,3733,3779,3733,3776,3735,3881,3735,3892,3739,3904,3739,3916,3737,3928,3737,3940,3735,3951,3731,3956,3727,3961,3725,3964,3715,3962,3711,3959,3705,3955,3701,3954,3699,3953,3697,3953,3695,3953,3693xm3682,3731l3680,3733,3677,3735,3674,3735,3671,3737,3686,3737,3682,3731xm3771,3733l3767,3733,3763,3735,3776,3735,3771,3733xm3631,3717l3616,3717,3613,3719,3635,3719,3631,3717xm3625,3715l3623,3717,3627,3717,3625,3715xm3350,3695l3346,3695,3344,3697,3340,3701,3334,3703,3317,3709,3384,3709,3384,3705,3370,3705,3359,3701,3355,3697,3350,3695xm3252,3701l3235,3701,3225,3703,3220,3705,3279,3705,3262,3703,3257,3703,3252,3701xm3385,3703l3383,3705,3384,3705,3385,3703xm3198,3679l3039,3679,3035,3685,3031,3689,3028,3693,3027,3695,3029,3697,3041,3697,3047,3695,3053,3695,3071,3691,3126,3685,3132,3685,3138,3683,3195,3683,3196,3681,3198,3679xm3868,3667l3870,3671,3871,3675,3872,3681,3872,3687,3872,3689,3871,3693,3953,3693,3954,3691,3955,3689,3956,3687,3960,3687,3966,3685,3972,3685,3979,3683,4219,3683,4224,3679,4227,3675,4230,3671,4230,3669,3869,3669,3868,3667xm4219,3683l4015,3683,4034,3685,4052,3685,4089,3689,4125,3691,4137,3693,4186,3693,4203,3689,4209,3687,4219,3683xm2977,3575l2847,3575,2848,3577,2850,3579,2852,3581,2852,3583,2850,3585,2849,3587,2848,3587,2845,3589,2840,3593,2818,3603,2806,3607,2796,3613,2790,3617,2785,3619,2780,3623,2777,3625,2784,3643,2795,3663,2800,3665,3039,3665,3042,3667,3044,3669,3044,3673,3043,3675,3043,3675,3041,3677,3040,3679,3198,3679,3200,3677,3201,3675,3205,3673,3207,3673,3209,3671,3210,3669,3212,3665,3214,3661,3217,3657,3136,3657,3124,3653,3120,3653,3117,3651,2977,3651,2973,3649,2969,3649,2965,3647,2937,3647,2933,3645,2932,3643,2931,3641,2929,3639,2925,3637,2918,3633,2915,3629,2913,3627,2912,3623,2912,3621,2912,3621,2913,3619,2914,3617,2917,3613,2918,3611,2921,3609,2924,3605,2931,3601,2935,3599,2945,3599,2947,3597,2949,3595,2951,3593,2955,3591,2963,3591,2966,3589,2969,3589,2971,3587,2973,3585,2975,3583,2976,3581,2977,3579,2977,3577,2977,3575xm2994,3665l2812,3665,2848,3669,2921,3669,2939,3667,2976,3667,2994,3665xm3879,3661l3878,3665,3876,3665,3875,3667,3871,3669,4230,3669,4230,3667,3915,3667,3907,3663,3881,3663,3879,3661xm3967,3657l3965,3657,3952,3661,3941,3665,3938,3665,3930,3667,4230,3667,4230,3665,4230,3663,4034,3663,4032,3661,4029,3661,4023,3659,3972,3659,3967,3657xm3895,3655l3895,3657,3894,3659,3893,3659,3892,3661,3891,3663,3907,3663,3901,3659,3899,3657,3897,3657,3895,3655xm4075,3655l4059,3655,4056,3657,4053,3659,4046,3661,4043,3663,4230,3663,4229,3659,4229,3657,4077,3657,4075,3655xm4000,3645l3999,3647,3998,3649,3991,3657,3987,3657,3984,3659,4023,3659,4017,3657,4008,3649,4004,3647,4000,3645xm3178,3647l3172,3647,3169,3649,3167,3649,3161,3653,3157,3653,3145,3655,3136,3657,3200,3657,3196,3655,3194,3655,3192,3653,3185,3649,3178,3647xm4098,3649l4095,3649,4093,3651,4088,3655,4085,3657,4229,3657,4228,3655,4108,3655,4104,3653,4100,3651,4098,3649xm4064,3651l4062,3653,4061,3655,4071,3655,4068,3653,4066,3653,4064,3651xm4122,3643l4122,3645,4121,3647,4121,3647,4120,3649,4119,3651,4117,3653,4115,3653,4113,3655,4228,3655,4228,3653,4226,3649,4145,3649,4132,3647,4127,3645,4122,3643xm3064,3641l3062,3643,3054,3645,3038,3647,3014,3651,3117,3651,3114,3649,3088,3649,3080,3647,3076,3645,3069,3643,3067,3643,3064,3641xm3111,3647l3098,3647,3096,3649,3112,3649,3111,3647xm4196,3557l4197,3559,4198,3561,4199,3563,4201,3569,4199,3575,4192,3585,4182,3589,4179,3591,4175,3591,4172,3593,4173,3595,4174,3599,4173,3603,4172,3605,4171,3607,4169,3609,4166,3611,4168,3613,4170,3617,4173,3621,4174,3629,4172,3633,4170,3637,4168,3639,4167,3641,4165,3643,4163,3645,4161,3645,4154,3649,4226,3649,4226,3647,4222,3639,4219,3635,4216,3631,4215,3627,4215,3625,4216,3623,4221,3619,4222,3619,4227,3617,4230,3615,4233,3615,4245,3611,4269,3607,4275,3605,4280,3605,4289,3601,4291,3599,4293,3597,4294,3595,4292,3591,4289,3587,4283,3585,4278,3581,4272,3579,4261,3575,4245,3569,4196,3557xm2963,3645l2953,3645,2949,3647,2965,3647,2963,3645xm3107,3645l3103,3645,3100,3647,3109,3647,3107,3645xm2960,3643l2958,3643,2957,3645,2961,3645,2960,3643xm2945,3599l2940,3599,2942,3601,2944,3601,2945,3603,2945,3599xm2975,3569l2972,3569,2970,3571,2964,3573,2841,3573,2845,3575,2976,3575,2976,3573,2975,3571,2975,3569xm2915,3543l2895,3547,2873,3551,2861,3555,2847,3559,2844,3561,2839,3563,2836,3565,2834,3567,2833,3569,2835,3571,2838,3573,2958,3573,2956,3571,2945,3571,2929,3567,2925,3567,2922,3565,2920,3565,2918,3563,2914,3559,2913,3555,2913,3553,2912,3551,2913,3547,2914,3545,2915,3543xm2915,3543l2915,3543,2915,3543,2915,3543xe">
              <v:path arrowok="t"/>
              <v:fill on="t" focussize="0,0"/>
              <v:stroke on="f"/>
              <v:imagedata o:title=""/>
              <o:lock v:ext="edit"/>
            </v:shape>
            <v:shape id="_x0000_s1763" o:spid="_x0000_s1763" o:spt="75" type="#_x0000_t75" style="position:absolute;left:2911;top:3510;height:146;width:307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764" o:spid="_x0000_s1764" style="position:absolute;left:2918;top:3483;height:221;width:430;" fillcolor="#006738" filled="t" stroked="f" coordorigin="2918,3483" coordsize="430,221" path="m3055,3483l3027,3523,3024,3534,3024,3534,3022,3527,3022,3520,3023,3513,3020,3513,3017,3514,3012,3515,3009,3519,3003,3526,3000,3529,2997,3530,2996,3531,2992,3530,2984,3527,2976,3531,2974,3532,2969,3532,2955,3526,2951,3525,2947,3526,2945,3527,2937,3532,2924,3542,2921,3545,2919,3550,2920,3553,2923,3556,2927,3558,2939,3562,2963,3567,2969,3567,2975,3566,2976,3561,2976,3558,2980,3555,2983,3555,2983,3555,2981,3558,2981,3560,2981,3565,2985,3574,2985,3578,2983,3581,2981,3584,2978,3586,2969,3589,2964,3592,2962,3594,2950,3600,2948,3601,2946,3603,2950,3608,2952,3611,2954,3615,2955,3618,2955,3619,2951,3612,2946,3606,2943,3603,2936,3602,2933,3604,2927,3609,2920,3617,2918,3621,2919,3623,2922,3627,2929,3631,2932,3632,2938,3638,2941,3639,2947,3639,2957,3635,2960,3635,2965,3637,2975,3643,2982,3644,3002,3644,3037,3642,3053,3641,3065,3638,3070,3640,3077,3643,3080,3645,3092,3647,3098,3643,3102,3641,3104,3640,3109,3641,3116,3645,3122,3647,3137,3649,3144,3649,3156,3647,3159,3645,3166,3643,3170,3640,3178,3640,3184,3643,3196,3650,3204,3654,3211,3655,3218,3655,3221,3652,3224,3650,3230,3649,3232,3649,3235,3650,3235,3650,3230,3651,3225,3653,3223,3654,3220,3658,3217,3665,3216,3668,3214,3674,3211,3676,3203,3683,3202,3684,3201,3686,3201,3690,3201,3692,3204,3695,3209,3697,3219,3697,3237,3694,3247,3695,3252,3696,3284,3703,3301,3703,3342,3690,3345,3688,3347,3688,3348,3688,3347,3678,3338,3677,3331,3674,3327,3671,3320,3655,3314,3642,3311,3636,3301,3622,3295,3619,3286,3619,3265,3622,3249,3626,3246,3625,3226,3615,3219,3613,3210,3612,3207,3612,3201,3613,3182,3620,3173,3624,3169,3619,3165,3616,3157,3612,3152,3611,3139,3614,3125,3620,3117,3624,3114,3612,3068,3561,3066,3558,3065,3552,3063,3551,3061,3550,3057,3549,3057,3548,3062,3549,3064,3550,3068,3543,3072,3537,3082,3526,3087,3520,3097,3515,3091,3508,3084,3503,3081,3502,3077,3501,3074,3499,3071,3497,3067,3488,3065,3485,3063,3484,3055,3483xe">
              <v:path arrowok="t"/>
              <v:fill on="t" focussize="0,0"/>
              <v:stroke on="f"/>
              <v:imagedata o:title=""/>
              <o:lock v:ext="edit"/>
            </v:shape>
            <v:shape id="_x0000_s1765" o:spid="_x0000_s1765" style="position:absolute;left:2944;top:3554;height:50;width:40;" fillcolor="#231F20" filled="t" stroked="f" coordorigin="2945,3555" coordsize="40,50" path="m2985,3576l2985,3574,2982,3567,2981,3565,2981,3560,2981,3558,2983,3555,2983,3555,2980,3555,2976,3558,2975,3563,2975,3564,2975,3566,2978,3565,2978,3566,2975,3568,2975,3569,2975,3570,2976,3573,2977,3575,2977,3576,2977,3577,2960,3590,2954,3591,2945,3602,2945,3604,2946,3604,2946,3603,2948,3601,2950,3600,2952,3599,2959,3596,2962,3594,2964,3592,2969,3589,2975,3587,2978,3586,2981,3584,2983,3581,2985,3578,2985,3576xe">
              <v:path arrowok="t"/>
              <v:fill on="t" focussize="0,0"/>
              <v:stroke on="f"/>
              <v:imagedata o:title=""/>
              <o:lock v:ext="edit"/>
            </v:shape>
            <v:shape id="_x0000_s1766" o:spid="_x0000_s1766" style="position:absolute;left:3547;top:3115;height:22;width:60;" fillcolor="#ECEADB" filled="t" stroked="f" coordorigin="3547,3116" coordsize="60,22" path="m3606,3116l3600,3124,3590,3129,3577,3129,3574,3129,3565,3131,3555,3129,3547,3125,3547,3127,3548,3130,3550,3134,3551,3136,3553,3138,3558,3135,3560,3134,3561,3133,3563,3133,3566,3133,3569,3134,3571,3135,3576,3137,3581,3138,3588,3137,3590,3136,3595,3134,3596,3132,3604,3127,3606,3126,3607,3122,3607,3119,3606,3116xe">
              <v:path arrowok="t"/>
              <v:fill on="t" focussize="0,0"/>
              <v:stroke on="f"/>
              <v:imagedata o:title=""/>
              <o:lock v:ext="edit"/>
            </v:shape>
            <v:shape id="_x0000_s1767" o:spid="_x0000_s1767" style="position:absolute;left:2974;top:3339;height:356;width:125;" fillcolor="#231F20" filled="t" stroked="f" coordorigin="2975,3339" coordsize="125,356" path="m2978,3566l2978,3565,2975,3566,2975,3568,2978,3566xm3027,3695l3027,3695,3027,3695,3027,3695xm3037,3672l3037,3671,3037,3670,3037,3670,3036,3671,3036,3671,3037,3672xm3042,3340l3040,3340,3039,3340,3037,3339,3038,3343,3039,3342,3041,3341,3042,3340xm3044,3374l3042,3375,3040,3377,3038,3379,3043,3381,3044,3379,3044,3376,3044,3374xm3099,3514l3097,3509,3095,3506,3090,3500,3087,3498,3084,3496,3082,3495,3079,3495,3077,3495,3075,3494,3074,3492,3072,3490,3069,3485,3068,3484,3066,3483,3064,3482,3061,3481,3055,3480,3052,3480,3044,3480,3038,3481,3030,3487,3028,3490,3026,3494,3024,3501,3024,3505,3023,3512,3026,3513,3026,3513,3023,3512,3023,3513,3022,3520,3022,3527,3024,3534,3024,3534,3027,3523,3029,3513,3032,3499,3033,3495,3034,3493,3035,3492,3040,3487,3045,3485,3052,3483,3055,3483,3060,3483,3063,3484,3065,3485,3067,3488,3071,3497,3075,3500,3077,3501,3081,3502,3082,3502,3084,3503,3091,3508,3097,3515,3099,3514xe">
              <v:path arrowok="t"/>
              <v:fill on="t" focussize="0,0"/>
              <v:stroke on="f"/>
              <v:imagedata o:title=""/>
              <o:lock v:ext="edit"/>
            </v:shape>
            <v:shape id="_x0000_s1768" o:spid="_x0000_s1768" style="position:absolute;left:3042;top:3299;height:91;width:91;" fillcolor="#009444" filled="t" stroked="f" coordorigin="3042,3300" coordsize="91,91" path="m3070,3300l3069,3304,3068,3307,3066,3313,3067,3323,3067,3326,3069,3334,3060,3333,3042,3340,3053,3340,3066,3340,3059,3344,3044,3374,3058,3362,3063,3358,3068,3355,3070,3352,3070,3350,3071,3350,3071,3355,3071,3359,3071,3367,3082,3390,3082,3384,3082,3376,3080,3372,3079,3363,3079,3350,3080,3346,3081,3341,3082,3341,3083,3346,3102,3348,3119,3351,3133,3354,3131,3352,3089,3331,3105,3323,3115,3318,3123,3313,3118,3312,3110,3312,3106,3312,3092,3314,3083,3317,3076,3323,3076,3328,3075,3328,3074,3325,3072,3316,3071,3307,3070,3300xe">
              <v:path arrowok="t"/>
              <v:fill on="t" focussize="0,0"/>
              <v:stroke on="f"/>
              <v:imagedata o:title=""/>
              <o:lock v:ext="edit"/>
            </v:shape>
            <v:shape id="_x0000_s1769" o:spid="_x0000_s1769" style="position:absolute;left:3057;top:3491;height:135;width:240;" fillcolor="#231F20" filled="t" stroked="f" coordorigin="3057,3491" coordsize="240,135" path="m3297,3619l3297,3619,3297,3618,3295,3617,3293,3617,3285,3616,3265,3619,3258,3620,3251,3621,3250,3622,3248,3621,3239,3616,3237,3615,3231,3612,3228,3610,3221,3607,3210,3605,3207,3605,3201,3606,3199,3606,3186,3611,3181,3613,3175,3615,3177,3617,3173,3616,3175,3615,3172,3612,3171,3611,3169,3610,3168,3609,3164,3607,3161,3610,3161,3610,3162,3606,3157,3604,3152,3603,3147,3604,3145,3605,3144,3605,3143,3605,3137,3607,3132,3609,3128,3611,3125,3612,3122,3614,3122,3615,3123,3618,3118,3616,3121,3614,3122,3614,3120,3607,3082,3567,3075,3562,3071,3560,3069,3559,3068,3558,3067,3557,3067,3555,3066,3551,3066,3551,3065,3550,3117,3514,3146,3511,3148,3510,3154,3507,3164,3500,3171,3494,3171,3493,3170,3491,3162,3497,3152,3503,3148,3505,3147,3508,3147,3505,3145,3506,3131,3506,3123,3507,3110,3510,3104,3511,3099,3514,3100,3516,3100,3517,3097,3515,3094,3516,3087,3520,3082,3526,3072,3537,3068,3543,3064,3550,3064,3550,3064,3550,3064,3549,3062,3548,3057,3548,3057,3549,3061,3550,3063,3551,3065,3552,3065,3555,3066,3557,3066,3558,3086,3575,3096,3582,3117,3624,3126,3620,3148,3612,3152,3611,3157,3612,3164,3616,3169,3619,3173,3624,3178,3622,3182,3620,3189,3617,3195,3615,3201,3613,3202,3612,3207,3612,3210,3612,3219,3613,3226,3615,3232,3618,3235,3619,3241,3622,3246,3625,3248,3626,3249,3626,3250,3626,3252,3625,3265,3622,3268,3622,3279,3620,3286,3619,3292,3619,3294,3619,3295,3619,3297,3620,3297,3619xe">
              <v:path arrowok="t"/>
              <v:fill on="t" focussize="0,0"/>
              <v:stroke on="f"/>
              <v:imagedata o:title=""/>
              <o:lock v:ext="edit"/>
            </v:shape>
            <v:shape id="_x0000_s1770" o:spid="_x0000_s1770" style="position:absolute;left:3065;top:3216;height:500;width:992;" fillcolor="#754C28" filled="t" stroked="f" coordorigin="3065,3217" coordsize="992,500" path="m3597,3217l3595,3218,3589,3234,3585,3242,3584,3243,3580,3245,3578,3245,3574,3243,3568,3238,3565,3234,3563,3230,3562,3227,3560,3234,3556,3240,3549,3249,3544,3252,3542,3252,3540,3251,3536,3249,3533,3244,3525,3268,3507,3333,3501,3337,3497,3336,3494,3332,3493,3329,3491,3338,3469,3395,3448,3417,3445,3415,3444,3411,3443,3405,3444,3387,3455,3321,3471,3266,3468,3268,3464,3268,3461,3267,3459,3264,3457,3255,3444,3276,3418,3301,3415,3300,3411,3294,3409,3289,3394,3310,3372,3336,3349,3360,3339,3369,3337,3369,3335,3369,3334,3368,3334,3367,3335,3363,3338,3355,3343,3346,3313,3375,3231,3447,3154,3507,3128,3513,3117,3514,3065,3550,3066,3551,3067,3555,3067,3557,3068,3558,3089,3571,3102,3581,3109,3587,3117,3600,3120,3607,3122,3614,3139,3607,3145,3605,3152,3603,3157,3604,3162,3606,3164,3600,3170,3589,3176,3583,3179,3580,3191,3569,3196,3567,3205,3568,3211,3568,3224,3566,3230,3566,3236,3557,3282,3512,3302,3499,3309,3495,3321,3485,3326,3479,3336,3467,3359,3446,3365,3441,3366,3441,3322,3487,3310,3496,3292,3512,3275,3527,3240,3560,3232,3567,3236,3569,3241,3573,3243,3574,3245,3575,3245,3576,3243,3576,3240,3576,3234,3573,3229,3572,3225,3573,3216,3575,3211,3575,3202,3574,3196,3572,3194,3571,3193,3571,3187,3575,3182,3582,3180,3586,3175,3593,3166,3605,3164,3607,3168,3609,3172,3612,3175,3615,3199,3606,3207,3605,3210,3605,3221,3607,3228,3610,3250,3622,3265,3619,3285,3616,3295,3617,3297,3618,3299,3610,3330,3559,3331,3557,3332,3554,3333,3552,3332,3549,3331,3547,3328,3546,3326,3547,3324,3550,3320,3558,3319,3559,3316,3560,3295,3559,3290,3561,3271,3587,3268,3595,3265,3603,3261,3610,3261,3610,3266,3580,3267,3574,3295,3552,3303,3553,3316,3555,3321,3547,3323,3546,3326,3544,3330,3544,3332,3545,3334,3548,3335,3552,3335,3554,3333,3559,3332,3560,3328,3564,3324,3570,3310,3597,3298,3618,3300,3619,3305,3624,3313,3635,3323,3653,3331,3668,3333,3669,3339,3671,3349,3673,3359,3677,3362,3678,3371,3678,3378,3677,3387,3672,3391,3671,3393,3671,3400,3673,3403,3675,3406,3678,3426,3615,3428,3606,3429,3601,3428,3586,3413,3553,3411,3553,3404,3559,3391,3573,3374,3603,3366,3616,3358,3628,3357,3628,3363,3614,3396,3557,3414,3547,3416,3547,3431,3606,3430,3616,3407,3680,3412,3684,3420,3698,3421,3701,3422,3709,3426,3710,3429,3710,3445,3716,3448,3710,3474,3693,3481,3696,3491,3701,3499,3706,3502,3699,3507,3675,3530,3531,3535,3506,3494,3554,3492,3540,3492,3515,3495,3503,3499,3497,3507,3488,3511,3484,3516,3481,3514,3481,3504,3482,3489,3488,3476,3496,3460,3507,3461,3496,3505,3456,3520,3458,3526,3460,3531,3464,3520,3409,3519,3398,3530,3403,3535,3407,3560,3460,3566,3457,3578,3453,3587,3451,3606,3455,3614,3460,3627,3473,3631,3481,3636,3493,3628,3487,3622,3485,3610,3484,3588,3485,3568,3487,3579,3491,3585,3496,3595,3509,3597,3517,3599,3532,3598,3540,3595,3554,3592,3541,3588,3536,3579,3527,3547,3505,3548,3529,3547,3565,3542,3627,3531,3690,3528,3697,3531,3697,3535,3698,3538,3699,3540,3697,3544,3694,3549,3695,3552,3696,3559,3681,3562,3677,3567,3674,3572,3674,3580,3676,3585,3680,3604,3669,3609,3668,3622,3668,3628,3669,3639,3672,3643,3674,3648,3677,3651,3675,3655,3675,3664,3676,3670,3677,3675,3670,3680,3665,3682,3663,3685,3662,3691,3662,3698,3667,3702,3672,3705,3669,3707,3667,3710,3665,3712,3664,3715,3664,3717,3664,3722,3667,3728,3668,3737,3668,3743,3667,3758,3667,3761,3667,3765,3670,3767,3671,3768,3674,3768,3680,3767,3684,3771,3687,3777,3683,3787,3676,3790,3674,3796,3675,3799,3676,3801,3678,3804,3664,3812,3656,3822,3651,3827,3651,3831,3653,3827,3643,3809,3604,3807,3599,3802,3593,3786,3584,3781,3582,3770,3579,3755,3578,3750,3578,3745,3577,3736,3592,3723,3608,3720,3613,3718,3617,3717,3621,3719,3644,3718,3644,3712,3621,3713,3616,3714,3611,3719,3602,3725,3594,3735,3580,3739,3573,3721,3536,3712,3518,3704,3499,3714,3517,3735,3553,3746,3570,3750,3572,3768,3574,3774,3576,3827,3632,3833,3653,3835,3654,3837,3652,3844,3648,3851,3646,3856,3646,3861,3648,3859,3642,3890,3613,3891,3610,3898,3606,3902,3605,3914,3605,3915,3605,3919,3603,3921,3601,3936,3589,3940,3586,3876,3532,3858,3509,3851,3500,3836,3482,3784,3427,3761,3401,3750,3388,3751,3388,3764,3399,3810,3443,3853,3498,3860,3508,3871,3521,3874,3526,3901,3547,3926,3570,3934,3578,3941,3586,3949,3581,4016,3573,4035,3574,4048,3574,4054,3573,4055,3572,4056,3566,4053,3537,4052,3523,4051,3517,4048,3505,4046,3500,4042,3496,4042,3497,4037,3493,4016,3478,4003,3472,3982,3465,3960,3458,3958,3455,3950,3445,3939,3434,3933,3429,3909,3407,3858,3355,3828,3323,3824,3323,3813,3320,3808,3317,3799,3310,3759,3269,3759,3276,3746,3297,3739,3296,3727,3285,3672,3225,3670,3223,3671,3229,3679,3255,3679,3262,3678,3264,3676,3267,3674,3268,3671,3269,3665,3268,3661,3266,3662,3275,3681,3379,3685,3402,3686,3414,3687,3430,3686,3434,3684,3436,3683,3437,3678,3438,3672,3435,3647,3353,3645,3330,3641,3303,3639,3293,3631,3307,3624,3311,3601,3229,3598,3218,3597,3217xe">
              <v:path arrowok="t"/>
              <v:fill on="t" focussize="0,0"/>
              <v:stroke on="f"/>
              <v:imagedata o:title=""/>
              <o:lock v:ext="edit"/>
            </v:shape>
            <v:shape id="_x0000_s1771" o:spid="_x0000_s1771" style="position:absolute;left:3069;top:3253;height:485;width:388;" fillcolor="#231F20" filled="t" stroked="f" coordorigin="3070,3254" coordsize="388,485" path="m3075,3293l3070,3291,3070,3297,3070,3300,3072,3297,3073,3295,3075,3293xm3100,3516l3099,3514,3097,3515,3100,3517,3100,3516xm3110,3737l3109,3737,3109,3737,3109,3737,3109,3738,3109,3738,3110,3737,3110,3737xm3123,3618l3123,3617,3122,3615,3122,3614,3120,3614,3119,3615,3118,3616,3123,3618xm3142,3356l3138,3347,3131,3341,3118,3334,3114,3332,3105,3330,3102,3329,3099,3329,3106,3325,3109,3323,3119,3319,3125,3317,3131,3314,3137,3312,3131,3309,3129,3309,3129,3314,3125,3313,3124,3313,3125,3313,3125,3313,3127,3314,3129,3314,3129,3314,3129,3309,3129,3309,3129,3312,3129,3309,3129,3309,3129,3312,3129,3309,3121,3305,3110,3305,3095,3308,3090,3310,3082,3315,3078,3318,3076,3322,3076,3323,3083,3317,3092,3314,3106,3312,3110,3312,3115,3312,3118,3312,3123,3313,3124,3312,3123,3313,3123,3313,3123,3313,3119,3315,3115,3318,3111,3320,3105,3323,3100,3326,3094,3328,3094,3329,3097,3329,3098,3329,3094,3331,3094,3328,3089,3331,3098,3332,3103,3333,3112,3337,3116,3339,3123,3344,3127,3347,3131,3352,3132,3353,3133,3354,3141,3356,3142,3356xm3148,3505l3147,3505,3147,3508,3148,3505xm3162,3692l3162,3691,3161,3692,3162,3692xm3177,3617l3175,3615,3173,3616,3177,3617xm3250,3622l3250,3622,3250,3622,3250,3622xm3345,3342l3327,3356,3294,3384,3235,3435,3200,3469,3170,3491,3170,3491,3171,3493,3172,3494,3190,3479,3202,3471,3239,3440,3282,3404,3313,3375,3328,3360,3343,3345,3345,3342xm3366,3441l3365,3441,3359,3446,3336,3467,3326,3479,3321,3485,3309,3495,3302,3499,3289,3507,3282,3512,3264,3527,3258,3533,3251,3541,3243,3549,3236,3557,3230,3566,3228,3569,3228,3569,3228,3569,3230,3566,3227,3566,3224,3566,3215,3567,3211,3568,3205,3568,3201,3567,3198,3567,3196,3567,3194,3567,3191,3569,3189,3570,3187,3572,3180,3580,3176,3583,3170,3589,3168,3593,3164,3600,3163,3603,3162,3606,3161,3610,3161,3610,3164,3607,3164,3607,3164,3607,3166,3605,3175,3593,3180,3586,3182,3582,3186,3577,3187,3575,3191,3572,3193,3571,3194,3571,3196,3572,3200,3573,3202,3574,3204,3574,3211,3575,3216,3575,3225,3573,3229,3572,3234,3573,3235,3574,3240,3576,3243,3576,3245,3576,3245,3575,3243,3574,3241,3573,3238,3571,3237,3569,3232,3567,3229,3570,3232,3567,3232,3567,3269,3533,3280,3522,3298,3506,3310,3496,3322,3487,3329,3482,3341,3472,3347,3466,3357,3454,3362,3448,3366,3441xm3385,3702l3383,3702,3376,3701,3366,3698,3362,3696,3352,3688,3347,3688,3342,3690,3336,3695,3332,3697,3322,3701,3317,3702,3306,3703,3301,3703,3284,3703,3252,3696,3241,3694,3234,3695,3219,3697,3209,3697,3203,3694,3201,3692,3201,3690,3201,3686,3202,3684,3205,3680,3211,3676,3213,3674,3216,3668,3217,3665,3220,3658,3223,3654,3225,3653,3230,3651,3235,3650,3235,3650,3232,3649,3230,3649,3224,3650,3221,3652,3218,3655,3219,3655,3218,3655,3217,3656,3220,3655,3220,3655,3220,3655,3220,3655,3217,3656,3214,3660,3212,3665,3209,3670,3201,3675,3198,3678,3196,3681,3194,3684,3194,3687,3193,3691,3194,3695,3199,3701,3202,3703,3208,3704,3220,3704,3235,3701,3241,3701,3262,3702,3317,3707,3334,3703,3340,3700,3346,3694,3348,3693,3350,3694,3359,3700,3365,3703,3376,3704,3383,3704,3385,3703,3385,3702xm3445,3716l3439,3714,3436,3712,3429,3710,3426,3710,3423,3710,3422,3709,3422,3710,3422,3708,3422,3705,3421,3701,3420,3698,3418,3695,3415,3690,3412,3684,3409,3682,3407,3679,3406,3682,3405,3682,3405,3681,3406,3678,3405,3677,3403,3675,3400,3673,3393,3671,3391,3671,3389,3672,3387,3672,3385,3674,3384,3674,3378,3677,3371,3678,3362,3678,3359,3677,3356,3675,3354,3675,3351,3673,3349,3673,3348,3672,3342,3672,3339,3671,3336,3670,3333,3669,3331,3668,3329,3665,3323,3653,3317,3641,3313,3635,3307,3626,3305,3624,3301,3620,3300,3619,3298,3618,3298,3618,3298,3618,3298,3618,3304,3608,3310,3597,3315,3587,3321,3576,3323,3573,3324,3569,3326,3566,3328,3564,3330,3562,3332,3560,3333,3559,3334,3555,3335,3554,3335,3551,3334,3548,3333,3546,3333,3545,3330,3544,3326,3544,3323,3546,3321,3547,3320,3549,3319,3551,3317,3554,3316,3555,3316,3555,3316,3555,3316,3555,3316,3555,3314,3555,3312,3554,3308,3554,3304,3553,3297,3553,3295,3552,3290,3553,3288,3554,3282,3557,3278,3559,3275,3562,3273,3564,3272,3565,3270,3567,3268,3571,3267,3574,3267,3576,3267,3578,3266,3582,3264,3594,3262,3602,3261,3610,3261,3610,3265,3603,3268,3595,3271,3585,3272,3583,3273,3581,3273,3578,3273,3576,3274,3576,3275,3573,3277,3570,3280,3568,3283,3565,3286,3563,3291,3561,3292,3560,3294,3560,3295,3559,3297,3559,3303,3559,3307,3560,3311,3560,3314,3560,3316,3560,3318,3559,3319,3559,3320,3558,3320,3557,3320,3556,3321,3555,3321,3555,3322,3552,3323,3551,3324,3550,3325,3548,3326,3547,3328,3546,3331,3547,3332,3549,3332,3551,3333,3553,3332,3554,3331,3557,3330,3559,3328,3560,3326,3562,3323,3564,3320,3567,3318,3570,3316,3574,3311,3581,3308,3588,3301,3603,3299,3610,3297,3618,3297,3618,3296,3619,3297,3619,3297,3620,3301,3622,3304,3627,3307,3631,3311,3636,3314,3642,3317,3648,3320,3655,3323,3661,3326,3668,3327,3671,3331,3674,3335,3675,3338,3676,3342,3677,3347,3678,3350,3679,3351,3680,3352,3680,3354,3681,3357,3683,3361,3684,3372,3685,3380,3683,3387,3679,3388,3679,3389,3678,3389,3678,3390,3678,3394,3677,3397,3678,3399,3679,3402,3682,3406,3686,3410,3692,3414,3697,3416,3700,3418,3703,3418,3706,3419,3708,3419,3709,3418,3710,3419,3711,3422,3713,3423,3713,3426,3712,3429,3713,3435,3714,3445,3717,3445,3716xm3457,3255l3457,3254,3451,3262,3444,3270,3434,3282,3431,3286,3427,3290,3425,3292,3423,3294,3421,3295,3419,3296,3419,3296,3419,3296,3418,3295,3417,3293,3416,3292,3415,3289,3415,3286,3414,3286,3414,3285,3414,3284,3414,3282,3413,3281,3412,3280,3410,3280,3409,3280,3408,3281,3407,3282,3403,3288,3375,3323,3361,3341,3350,3354,3347,3358,3343,3362,3340,3365,3337,3367,3337,3365,3338,3361,3340,3355,3344,3348,3347,3342,3347,3342,3346,3343,3343,3345,3340,3350,3338,3355,3336,3360,3335,3363,3334,3364,3334,3368,3334,3368,3335,3369,3337,3369,3339,3369,3340,3368,3341,3367,3345,3364,3349,3360,3353,3356,3365,3344,3372,3336,3379,3327,3387,3318,3394,3310,3406,3293,3409,3289,3409,3288,3409,3286,3408,3285,3408,3284,3409,3285,3410,3286,3411,3286,3412,3285,3412,3285,3412,3285,3411,3287,3409,3289,3410,3292,3411,3294,3413,3297,3414,3299,3415,3299,3415,3300,3417,3301,3418,3301,3420,3301,3421,3300,3423,3299,3426,3298,3428,3296,3430,3293,3434,3289,3444,3276,3447,3271,3453,3263,3455,3259,3457,3255xe">
              <v:path arrowok="t"/>
              <v:fill on="t" focussize="0,0"/>
              <v:stroke on="f"/>
              <v:imagedata o:title=""/>
              <o:lock v:ext="edit"/>
            </v:shape>
            <v:shape id="_x0000_s1772" o:spid="_x0000_s1772" style="position:absolute;left:3336;top:3120;height:313;width:493;" fillcolor="#F7941D" filled="t" stroked="f" coordorigin="3336,3121" coordsize="493,313" path="m3640,3121l3635,3121,3625,3124,3611,3130,3593,3141,3590,3142,3581,3143,3565,3137,3563,3137,3560,3138,3547,3145,3528,3155,3528,3154,3543,3144,3536,3136,3526,3131,3506,3128,3494,3131,3410,3248,3359,3322,3336,3367,3340,3365,3346,3358,3361,3341,3409,3280,3410,3280,3412,3280,3413,3281,3414,3282,3415,3289,3416,3292,3419,3296,3423,3294,3431,3286,3444,3270,3457,3254,3456,3251,3456,3248,3458,3240,3461,3233,3463,3228,3468,3225,3468,3225,3468,3231,3465,3242,3460,3256,3460,3259,3461,3261,3463,3263,3468,3261,3475,3256,3479,3246,3481,3241,3482,3241,3480,3247,3465,3311,3451,3370,3446,3393,3445,3405,3446,3411,3447,3414,3447,3415,3448,3415,3492,3325,3491,3313,3491,3305,3492,3297,3493,3297,3495,3313,3499,3327,3524,3267,3529,3239,3529,3237,3530,3236,3532,3235,3534,3236,3535,3236,3540,3245,3542,3246,3544,3245,3548,3242,3553,3237,3562,3225,3561,3221,3561,3218,3561,3214,3562,3214,3562,3222,3564,3229,3572,3238,3576,3241,3580,3243,3583,3240,3586,3233,3591,3216,3594,3213,3597,3212,3598,3212,3601,3215,3602,3217,3605,3224,3609,3244,3619,3297,3620,3302,3621,3304,3624,3302,3635,3284,3637,3283,3640,3283,3641,3283,3642,3284,3654,3376,3655,3388,3656,3395,3679,3434,3681,3433,3683,3429,3683,3418,3681,3395,3675,3356,3668,3322,3656,3266,3656,3262,3659,3260,3667,3263,3671,3263,3673,3262,3673,3259,3673,3256,3665,3231,3663,3221,3663,3218,3665,3216,3667,3215,3671,3216,3676,3220,3695,3240,3728,3279,3741,3293,3746,3294,3748,3294,3750,3292,3755,3286,3758,3275,3759,3268,3747,3256,3747,3255,3772,3276,3805,3307,3811,3311,3816,3314,3825,3316,3829,3316,3825,3308,3817,3295,3794,3273,3738,3223,3719,3204,3674,3151,3648,3124,3646,3123,3640,3121xe">
              <v:path arrowok="t"/>
              <v:fill on="t" focussize="0,0"/>
              <v:stroke on="f"/>
              <v:imagedata o:title=""/>
              <o:lock v:ext="edit"/>
            </v:shape>
            <v:shape id="_x0000_s1773" o:spid="_x0000_s1773" style="position:absolute;left:3343;top:3124;height:222;width:202;" fillcolor="#231F20" filled="t" stroked="f" coordorigin="3343,3124" coordsize="202,222" path="m3347,3342l3346,3341,3345,3342,3343,3345,3343,3345,3344,3344,3347,3342xm3544,3143l3537,3135,3528,3128,3511,3125,3505,3124,3493,3127,3488,3130,3475,3142,3455,3169,3432,3202,3395,3258,3369,3301,3345,3342,3346,3341,3346,3341,3347,3342,3359,3322,3467,3164,3480,3146,3494,3131,3506,3128,3526,3131,3536,3136,3543,3143,3544,3143xe">
              <v:path arrowok="t"/>
              <v:fill on="t" focussize="0,0"/>
              <v:stroke on="f"/>
              <v:imagedata o:title=""/>
              <o:lock v:ext="edit"/>
            </v:shape>
            <v:shape id="_x0000_s1774" o:spid="_x0000_s1774" style="position:absolute;left:3347;top:3474;height:275;width:849;" fillcolor="#006738" filled="t" stroked="f" coordorigin="3347,3475" coordsize="849,275" path="m4063,3475l4043,3495,4047,3499,4049,3504,4054,3516,4055,3523,4057,3536,4061,3566,4035,3580,3996,3579,3970,3582,3957,3585,3940,3593,3927,3603,3925,3605,3920,3608,3918,3609,3914,3610,3903,3609,3895,3613,3895,3614,3895,3615,3894,3616,3891,3617,3883,3617,3879,3617,3862,3643,3864,3652,3857,3649,3852,3648,3845,3650,3836,3655,3834,3656,3827,3653,3823,3654,3814,3658,3806,3665,3803,3683,3799,3680,3796,3678,3791,3678,3789,3679,3776,3689,3773,3691,3771,3692,3761,3685,3763,3682,3764,3679,3764,3675,3763,3674,3760,3673,3743,3673,3739,3674,3730,3674,3722,3673,3714,3670,3712,3672,3710,3674,3705,3678,3700,3678,3690,3670,3688,3669,3685,3670,3680,3675,3673,3686,3663,3683,3656,3682,3652,3682,3649,3686,3642,3682,3636,3680,3626,3676,3621,3675,3613,3675,3610,3675,3605,3677,3584,3690,3580,3685,3577,3683,3573,3681,3569,3681,3565,3685,3559,3694,3555,3705,3550,3702,3548,3701,3545,3701,3543,3702,3542,3703,3540,3705,3536,3705,3529,3703,3526,3703,3524,3703,3513,3709,3504,3716,3497,3710,3492,3706,3480,3700,3473,3697,3464,3698,3443,3727,3442,3727,3443,3720,3445,3717,3429,3713,3422,3713,3419,3711,3418,3710,3419,3708,3418,3703,3394,3677,3389,3678,3380,3683,3372,3685,3361,3684,3357,3683,3350,3679,3347,3678,3348,3688,3351,3688,3358,3692,3362,3696,3366,3698,3376,3701,3383,3702,3385,3702,3385,3693,3386,3693,3388,3698,3389,3702,3390,3710,3390,3713,3388,3718,3381,3725,3371,3733,3368,3736,3367,3737,3368,3741,3369,3743,3373,3745,3381,3749,3393,3745,3410,3742,3414,3742,3413,3739,3412,3736,3412,3732,3413,3732,3414,3736,3416,3740,3420,3744,3425,3746,3432,3747,3436,3746,3444,3744,3455,3739,3457,3746,3459,3749,3461,3750,3468,3748,3475,3745,3490,3738,3503,3744,3507,3744,3512,3744,3521,3742,3528,3739,3534,3744,3536,3744,3540,3743,3545,3739,3548,3742,3551,3743,3557,3745,3570,3745,3577,3745,3589,3742,3596,3740,3602,3731,3602,3725,3601,3720,3599,3720,3597,3720,3594,3719,3592,3716,3592,3716,3595,3714,3599,3713,3602,3713,3605,3714,3609,3714,3610,3713,3607,3711,3604,3709,3602,3705,3602,3704,3607,3704,3615,3707,3624,3713,3625,3713,3629,3713,3631,3712,3634,3711,3640,3711,3642,3706,3645,3701,3650,3698,3650,3698,3649,3705,3645,3722,3645,3724,3645,3728,3646,3730,3649,3732,3652,3733,3658,3733,3661,3732,3667,3730,3678,3729,3681,3729,3679,3725,3678,3722,3679,3722,3683,3730,3692,3736,3711,3736,3754,3730,3761,3728,3764,3726,3767,3725,3770,3725,3776,3728,3788,3727,3798,3726,3803,3723,3809,3719,3813,3718,3868,3684,3868,3675,3867,3671,3866,3667,3864,3666,3863,3665,3863,3664,3866,3662,3868,3661,3872,3659,3878,3654,3880,3657,3882,3659,3885,3660,3885,3660,3886,3657,3892,3653,3894,3653,3890,3650,3884,3643,3885,3643,3890,3648,3896,3653,3908,3660,3915,3663,3926,3663,3944,3659,3951,3657,3958,3654,3966,3650,3968,3651,3973,3653,3981,3652,3986,3652,3996,3632,4005,3640,4010,3643,4020,3650,4025,3652,4038,3655,4042,3655,4062,3641,4067,3644,4077,3648,4080,3649,4082,3648,4090,3644,4097,3638,4101,3642,4103,3643,4107,3646,4109,3646,4111,3646,4113,3646,4114,3643,4115,3638,4114,3631,4126,3637,4133,3639,4146,3641,4152,3641,4160,3637,4164,3632,4166,3630,4167,3627,4166,3619,4161,3614,4155,3611,4159,3605,4161,3606,4163,3605,4164,3605,4167,3600,4167,3598,4166,3594,4165,3592,4159,3587,4172,3586,4195,3567,4193,3559,4190,3556,4183,3552,4186,3548,4187,3546,4189,3541,4189,3539,4188,3535,4186,3533,4182,3531,4176,3529,4169,3513,4143,3506,4140,3497,4136,3490,4132,3485,4126,3483,4114,3486,4105,3490,4101,3485,4096,3479,4092,3477,4089,3478,4084,3480,4079,3483,4076,3480,4072,3477,4066,3475,4063,3475xe">
              <v:path arrowok="t"/>
              <v:fill on="t" focussize="0,0"/>
              <v:stroke on="f"/>
              <v:imagedata o:title=""/>
              <o:lock v:ext="edit"/>
            </v:shape>
            <v:shape id="_x0000_s1775" o:spid="_x0000_s1775" style="position:absolute;left:3357;top:3107;height:650;width:505;" fillcolor="#231F20" filled="t" stroked="f" coordorigin="3357,3107" coordsize="505,650" path="m3412,3285l3412,3285,3411,3286,3410,3286,3409,3285,3408,3284,3408,3285,3409,3287,3409,3289,3411,3287,3412,3285,3412,3285xm3415,3743l3414,3742,3410,3742,3398,3745,3394,3745,3385,3747,3381,3749,3375,3746,3373,3745,3369,3743,3368,3741,3367,3737,3368,3736,3369,3735,3371,3733,3381,3725,3386,3720,3388,3718,3389,3714,3390,3713,3390,3711,3390,3710,3389,3702,3388,3698,3386,3693,3385,3693,3385,3696,3385,3702,3385,3703,3384,3703,3384,3710,3384,3710,3382,3713,3380,3715,3373,3723,3367,3728,3365,3730,3364,3732,3363,3734,3363,3738,3365,3743,3369,3746,3372,3747,3380,3752,3385,3752,3392,3752,3395,3752,3399,3751,3402,3750,3408,3747,3412,3745,3415,3743xm3422,3709l3422,3709,3422,3710,3422,3709xm3432,3606l3430,3586,3430,3576,3426,3561,3425,3555,3420,3550,3419,3549,3416,3547,3414,3547,3409,3547,3399,3554,3389,3565,3385,3569,3383,3573,3376,3587,3369,3600,3363,3614,3357,3628,3358,3628,3366,3616,3374,3603,3391,3573,3401,3562,3404,3559,3409,3555,3411,3553,3413,3553,3415,3553,3417,3555,3420,3558,3422,3562,3427,3576,3428,3586,3429,3601,3428,3606,3426,3615,3406,3678,3405,3682,3406,3682,3407,3680,3412,3672,3416,3663,3423,3645,3426,3636,3430,3616,3432,3606xm3471,3491l3468,3493,3465,3494,3463,3496,3468,3499,3469,3497,3470,3494,3471,3491xm3493,3328l3492,3325,3473,3371,3462,3398,3456,3408,3454,3410,3451,3413,3448,3415,3447,3415,3447,3414,3446,3408,3446,3402,3446,3393,3451,3370,3480,3247,3482,3241,3481,3241,3477,3250,3477,3256,3476,3258,3477,3256,3477,3256,3477,3250,3477,3251,3476,3252,3476,3255,3476,3255,3475,3256,3476,3255,3476,3252,3475,3256,3475,3256,3473,3257,3471,3258,3470,3259,3468,3261,3465,3262,3463,3263,3461,3261,3460,3259,3460,3256,3462,3252,3463,3249,3463,3247,3464,3245,3465,3242,3467,3235,3468,3231,3468,3225,3468,3225,3463,3228,3461,3233,3459,3236,3459,3252,3458,3253,3459,3252,3459,3252,3459,3236,3459,3237,3459,3251,3457,3253,3459,3251,3459,3251,3459,3237,3459,3238,3458,3240,3457,3243,3457,3245,3456,3248,3456,3251,3457,3254,3457,3255,3457,3255,3458,3260,3459,3263,3459,3264,3461,3267,3464,3268,3466,3268,3468,3268,3469,3267,3470,3266,3471,3266,3472,3263,3471,3266,3473,3263,3475,3261,3476,3259,3475,3261,3473,3263,3471,3266,3464,3286,3455,3321,3448,3357,3446,3369,3444,3393,3443,3399,3443,3405,3444,3411,3445,3415,3448,3417,3451,3416,3455,3413,3459,3410,3466,3400,3472,3389,3478,3378,3482,3367,3488,3347,3491,3338,3493,3328xm3518,3115l3517,3115,3516,3114,3516,3115,3513,3114,3509,3114,3505,3114,3501,3115,3497,3116,3490,3118,3486,3120,3480,3120,3478,3120,3476,3119,3475,3119,3473,3117,3474,3116,3474,3115,3476,3114,3478,3114,3480,3113,3481,3113,3487,3112,3491,3111,3499,3111,3503,3111,3510,3112,3513,3113,3516,3115,3516,3114,3515,3112,3513,3111,3511,3110,3503,3108,3499,3107,3491,3108,3487,3108,3481,3110,3479,3110,3477,3111,3474,3113,3473,3114,3473,3114,3472,3116,3472,3117,3472,3118,3473,3119,3476,3120,3478,3121,3480,3121,3486,3121,3490,3121,3493,3120,3502,3118,3509,3116,3517,3116,3518,3115xm3530,3740l3528,3739,3527,3739,3525,3740,3521,3742,3515,3744,3512,3744,3509,3744,3507,3744,3506,3744,3503,3744,3503,3744,3501,3743,3500,3742,3495,3741,3493,3740,3492,3739,3490,3738,3475,3745,3465,3749,3463,3749,3461,3750,3461,3750,3461,3750,3460,3750,3459,3749,3457,3746,3456,3745,3455,3739,3454,3739,3454,3747,3454,3747,3449,3745,3449,3746,3449,3745,3449,3745,3454,3747,3454,3739,3447,3742,3444,3744,3440,3745,3436,3746,3432,3747,3427,3746,3425,3746,3422,3745,3420,3744,3417,3741,3416,3740,3414,3736,3413,3732,3412,3732,3412,3736,3413,3739,3413,3739,3414,3742,3414,3742,3415,3743,3415,3743,3416,3742,3416,3741,3416,3741,3416,3742,3416,3742,3415,3743,3416,3745,3418,3746,3420,3748,3423,3750,3426,3751,3433,3752,3437,3752,3444,3750,3447,3749,3450,3748,3450,3748,3450,3748,3450,3749,3451,3751,3453,3753,3454,3755,3457,3756,3458,3757,3459,3757,3460,3757,3461,3757,3463,3757,3465,3757,3467,3756,3469,3755,3478,3752,3481,3750,3481,3750,3484,3748,3490,3745,3489,3745,3488,3744,3491,3744,3490,3745,3491,3745,3495,3747,3497,3747,3498,3748,3500,3748,3501,3749,3506,3749,3507,3749,3513,3748,3516,3747,3519,3746,3522,3744,3525,3743,3528,3741,3527,3741,3529,3741,3529,3741,3529,3740,3530,3740xm3806,3665l3806,3665,3806,3665,3806,3665xm3861,3650l3861,3649,3861,3648,3861,3648,3856,3646,3851,3646,3844,3648,3842,3649,3839,3651,3837,3652,3835,3654,3833,3653,3833,3654,3832,3654,3832,3653,3831,3653,3829,3652,3827,3651,3825,3651,3822,3651,3819,3652,3817,3654,3812,3656,3808,3660,3804,3664,3804,3664,3801,3678,3803,3679,3800,3680,3800,3678,3801,3678,3799,3676,3796,3675,3794,3675,3790,3675,3787,3676,3783,3679,3782,3680,3777,3683,3774,3686,3771,3687,3772,3688,3771,3687,3771,3687,3770,3686,3767,3684,3766,3686,3765,3683,3767,3684,3767,3683,3768,3682,3768,3680,3768,3679,3769,3677,3768,3674,3767,3672,3767,3671,3766,3670,3765,3670,3763,3668,3761,3667,3758,3667,3753,3667,3750,3667,3743,3667,3737,3668,3730,3668,3728,3668,3724,3667,3722,3667,3720,3666,3718,3665,3717,3664,3715,3664,3712,3664,3710,3665,3709,3665,3707,3667,3705,3669,3704,3671,3702,3672,3700,3669,3699,3669,3698,3667,3696,3666,3691,3662,3685,3662,3683,3663,3681,3664,3680,3665,3679,3666,3678,3667,3675,3670,3672,3674,3670,3677,3673,3678,3668,3680,3669,3678,3670,3677,3664,3676,3662,3675,3656,3675,3651,3675,3650,3676,3648,3677,3650,3678,3646,3678,3648,3677,3644,3675,3643,3674,3639,3673,3634,3671,3628,3669,3622,3668,3616,3667,3613,3667,3609,3668,3606,3669,3604,3669,3603,3670,3598,3673,3587,3679,3585,3680,3587,3682,3583,3682,3585,3681,3585,3680,3583,3678,3580,3677,3575,3674,3572,3674,3569,3674,3566,3675,3565,3675,3562,3678,3559,3681,3554,3691,3552,3696,3555,3697,3550,3699,3552,3696,3550,3695,3549,3695,3546,3694,3544,3694,3542,3695,3540,3697,3539,3698,3539,3698,3538,3699,3535,3698,3533,3698,3531,3697,3528,3697,3527,3700,3527,3697,3525,3697,3522,3698,3520,3699,3517,3700,3510,3705,3507,3707,3504,3710,3505,3711,3502,3711,3504,3710,3502,3708,3501,3707,3499,3706,3498,3708,3499,3706,3495,3704,3491,3701,3482,3697,3481,3696,3474,3693,3467,3694,3463,3695,3459,3697,3457,3699,3454,3701,3452,3704,3448,3710,3446,3713,3445,3716,3445,3716,3445,3717,3445,3717,3445,3717,3446,3717,3446,3717,3445,3717,3443,3720,3443,3723,3442,3727,3443,3727,3444,3720,3446,3717,3447,3714,3451,3708,3453,3706,3456,3703,3459,3700,3461,3699,3464,3698,3467,3697,3473,3697,3480,3700,3492,3706,3497,3710,3504,3716,3509,3712,3510,3711,3516,3707,3522,3704,3524,3703,3526,3703,3528,3703,3529,3703,3531,3703,3536,3705,3538,3705,3540,3705,3542,3704,3543,3703,3543,3702,3544,3701,3545,3701,3547,3701,3548,3701,3550,3702,3555,3705,3556,3701,3557,3700,3557,3699,3559,3694,3563,3688,3565,3685,3567,3682,3569,3681,3569,3681,3570,3681,3571,3681,3573,3681,3577,3683,3580,3685,3582,3687,3585,3690,3589,3686,3592,3685,3596,3682,3605,3677,3608,3676,3610,3675,3613,3675,3616,3675,3621,3675,3626,3676,3636,3680,3642,3682,3649,3686,3652,3682,3656,3682,3661,3682,3663,3683,3666,3684,3668,3684,3673,3686,3675,3682,3677,3680,3680,3675,3685,3670,3687,3669,3688,3669,3690,3670,3691,3671,3693,3672,3695,3674,3698,3677,3700,3678,3705,3678,3708,3676,3710,3674,3712,3672,3713,3670,3714,3670,3719,3672,3722,3673,3728,3674,3733,3674,3739,3674,3743,3673,3748,3672,3750,3672,3753,3672,3758,3672,3760,3673,3763,3674,3763,3675,3764,3678,3763,3680,3763,3682,3761,3685,3771,3692,3772,3692,3773,3691,3774,3691,3776,3689,3778,3688,3780,3686,3786,3681,3789,3679,3791,3678,3796,3679,3799,3680,3803,3683,3803,3680,3806,3666,3806,3665,3806,3665,3806,3665,3807,3665,3810,3662,3814,3658,3820,3655,3823,3654,3825,3653,3827,3654,3829,3654,3831,3655,3834,3656,3836,3655,3838,3654,3839,3654,3841,3652,3843,3651,3845,3650,3852,3648,3857,3649,3861,3650xe">
              <v:path arrowok="t"/>
              <v:fill on="t" focussize="0,0"/>
              <v:stroke on="f"/>
              <v:imagedata o:title=""/>
              <o:lock v:ext="edit"/>
            </v:shape>
            <v:shape id="_x0000_s1776" o:spid="_x0000_s1776" style="position:absolute;left:3472;top:3111;height:9;width:44;" fillcolor="#F7941D" filled="t" stroked="f" coordorigin="3473,3111" coordsize="44,9" path="m3503,3111l3499,3111,3491,3111,3487,3112,3480,3113,3474,3115,3474,3116,3473,3117,3475,3119,3478,3120,3480,3120,3486,3120,3490,3118,3497,3115,3501,3115,3509,3114,3513,3114,3516,3115,3513,3113,3510,3112,3503,3111xe">
              <v:path arrowok="t"/>
              <v:fill on="t" focussize="0,0"/>
              <v:stroke on="f"/>
              <v:imagedata o:title=""/>
              <o:lock v:ext="edit"/>
            </v:shape>
            <v:shape id="_x0000_s1777" o:spid="_x0000_s1777" style="position:absolute;left:3487;top:3086;height:666;width:349;" fillcolor="#231F20" filled="t" stroked="f" coordorigin="3488,3086" coordsize="349,666" path="m3491,3744l3488,3744,3489,3745,3490,3745,3491,3744xm3497,3546l3497,3544,3496,3542,3495,3540,3495,3542,3494,3544,3493,3546,3497,3546xm3499,3706l3499,3706,3498,3708,3499,3706xm3505,3711l3504,3710,3502,3711,3505,3711xm3526,3409l3526,3407,3526,3403,3521,3406,3523,3407,3525,3408,3526,3409xm3528,3697l3527,3697,3527,3700,3528,3697xm3529,3741l3527,3741,3528,3741,3528,3741,3529,3741xm3555,3697l3552,3696,3550,3699,3555,3697xm3560,3462l3560,3460,3559,3461,3559,3462,3560,3462xm3569,3681l3569,3681,3569,3681,3569,3681xm3587,3682l3585,3680,3583,3682,3587,3682xm3596,3547l3596,3545,3595,3543,3594,3541,3594,3543,3594,3545,3594,3547,3596,3547xm3622,3304l3622,3304,3621,3304,3622,3304xm3634,3489l3631,3487,3633,3490,3634,3489xm3640,3711l3638,3711,3634,3711,3631,3712,3629,3713,3627,3713,3625,3713,3624,3713,3622,3712,3620,3710,3618,3709,3616,3708,3616,3708,3616,3711,3616,3711,3615,3711,3616,3711,3616,3708,3615,3707,3615,3707,3615,3711,3615,3711,3612,3712,3615,3711,3615,3707,3613,3706,3610,3705,3607,3704,3602,3704,3602,3705,3604,3709,3607,3711,3610,3713,3610,3713,3610,3713,3609,3714,3605,3714,3602,3713,3602,3718,3602,3718,3602,3717,3601,3716,3601,3716,3602,3717,3602,3717,3602,3718,3602,3713,3602,3713,3599,3713,3597,3713,3595,3714,3592,3716,3592,3716,3594,3719,3597,3720,3599,3720,3601,3720,3601,3720,3601,3720,3601,3720,3602,3725,3602,3731,3599,3735,3596,3740,3589,3742,3583,3743,3577,3745,3570,3745,3560,3745,3557,3745,3554,3744,3551,3743,3548,3742,3548,3742,3545,3739,3544,3740,3541,3742,3540,3743,3536,3744,3534,3744,3530,3740,3529,3741,3528,3741,3531,3744,3533,3745,3536,3747,3538,3747,3540,3745,3541,3745,3542,3744,3545,3743,3546,3742,3546,3742,3545,3743,3550,3748,3557,3750,3563,3751,3570,3752,3578,3751,3585,3749,3588,3748,3592,3747,3594,3745,3598,3743,3601,3741,3605,3733,3605,3729,3604,3724,3604,3722,3603,3720,3606,3718,3609,3717,3613,3718,3616,3717,3618,3715,3618,3716,3618,3716,3621,3716,3623,3715,3625,3715,3627,3715,3629,3716,3631,3717,3635,3717,3637,3717,3638,3716,3639,3714,3640,3711xm3697,3117l3695,3114,3693,3110,3693,3118,3692,3124,3690,3126,3684,3128,3681,3128,3677,3127,3675,3126,3673,3125,3671,3124,3670,3122,3661,3116,3655,3111,3650,3106,3643,3102,3640,3100,3637,3098,3633,3097,3631,3096,3628,3095,3625,3094,3636,3093,3646,3093,3656,3093,3665,3094,3672,3096,3679,3098,3687,3105,3690,3108,3691,3112,3693,3114,3693,3118,3693,3110,3693,3110,3691,3107,3689,3104,3686,3101,3681,3096,3677,3093,3674,3091,3659,3086,3651,3086,3644,3087,3636,3088,3629,3090,3622,3094,3621,3094,3625,3096,3629,3098,3631,3100,3634,3102,3640,3107,3645,3112,3651,3117,3657,3121,3659,3124,3662,3126,3666,3128,3667,3129,3669,3131,3670,3132,3672,3133,3674,3133,3681,3135,3685,3135,3689,3133,3693,3130,3695,3128,3696,3126,3696,3121,3697,3117xm3759,3270l3759,3268,3758,3272,3758,3276,3755,3286,3752,3292,3750,3292,3748,3294,3741,3294,3736,3288,3728,3280,3720,3270,3705,3252,3695,3240,3690,3234,3685,3230,3682,3226,3679,3224,3676,3220,3673,3218,3672,3218,3671,3216,3670,3216,3670,3224,3669,3224,3668,3222,3669,3222,3670,3224,3670,3216,3665,3216,3663,3218,3663,3220,3663,3220,3663,3222,3663,3224,3663,3224,3665,3232,3666,3234,3667,3238,3671,3250,3672,3254,3673,3258,3673,3262,3673,3262,3672,3264,3666,3264,3663,3262,3663,3262,3661,3260,3660,3260,3658,3262,3656,3262,3656,3264,3656,3264,3656,3266,3656,3268,3656,3270,3657,3274,3661,3288,3663,3300,3666,3310,3668,3322,3671,3334,3673,3346,3675,3356,3677,3368,3680,3388,3681,3396,3682,3404,3682,3410,3683,3414,3683,3424,3683,3428,3683,3430,3682,3432,3681,3434,3678,3434,3677,3432,3675,3432,3674,3430,3673,3430,3668,3424,3664,3416,3658,3402,3656,3396,3655,3388,3655,3386,3654,3372,3654,3366,3654,3354,3653,3342,3652,3330,3651,3318,3650,3310,3649,3302,3647,3292,3646,3290,3644,3286,3642,3284,3637,3284,3635,3286,3635,3286,3631,3294,3627,3300,3624,3302,3622,3304,3621,3304,3620,3302,3620,3302,3619,3298,3617,3290,3615,3280,3611,3256,3609,3244,3607,3232,3606,3228,3605,3226,3602,3218,3601,3216,3600,3214,3598,3212,3595,3212,3594,3214,3593,3214,3591,3216,3589,3222,3589,3224,3588,3226,3587,3230,3586,3234,3584,3238,3583,3240,3580,3244,3578,3242,3576,3242,3574,3240,3572,3238,3570,3238,3569,3236,3564,3230,3563,3226,3563,3225,3563,3225,3562,3222,3562,3214,3561,3214,3561,3220,3561,3222,3562,3225,3557,3231,3553,3237,3548,3242,3544,3245,3542,3246,3542,3246,3541,3245,3540,3245,3539,3243,3537,3240,3537,3240,3537,3240,3536,3239,3536,3238,3535,3237,3535,3236,3534,3236,3534,3235,3534,3240,3534,3240,3534,3240,3534,3240,3534,3235,3533,3235,3530,3236,3529,3237,3528,3239,3527,3253,3526,3256,3524,3267,3521,3275,3519,3282,3516,3290,3513,3297,3511,3305,3508,3313,3506,3319,3502,3327,3501,3328,3500,3329,3500,3329,3500,3329,3500,3328,3499,3327,3498,3325,3498,3324,3497,3320,3495,3313,3494,3306,3494,3320,3494,3320,3494,3320,3494,3323,3493,3326,3493,3326,3494,3323,3494,3320,3494,3320,3493,3322,3492,3323,3493,3321,3494,3320,3494,3320,3494,3306,3493,3297,3493,3297,3491,3305,3491,3312,3491,3314,3491,3320,3491,3322,3492,3325,3492,3325,3492,3326,3492,3327,3493,3328,3493,3327,3493,3329,3493,3330,3494,3332,3495,3334,3496,3335,3497,3336,3499,3336,3500,3337,3501,3337,3503,3336,3505,3335,3507,3333,3509,3330,3500,3330,3509,3330,3513,3321,3516,3313,3520,3299,3521,3291,3524,3275,3525,3268,3529,3256,3531,3249,3533,3244,3533,3243,3533,3245,3534,3247,3536,3249,3538,3251,3540,3251,3542,3252,3544,3252,3547,3251,3549,3249,3550,3248,3552,3246,3552,3246,3557,3240,3560,3234,3562,3227,3562,3227,3562,3227,3563,3226,3563,3226,3562,3228,3563,3230,3565,3234,3568,3238,3570,3240,3571,3242,3574,3244,3577,3246,3580,3246,3584,3244,3585,3242,3587,3240,3589,3234,3593,3224,3595,3220,3595,3218,3597,3218,3596,3216,3597,3216,3597,3217,3597,3216,3597,3216,3597,3218,3597,3218,3598,3220,3598,3220,3600,3226,3601,3230,3601,3234,3603,3246,3605,3256,3609,3288,3611,3296,3611,3300,3613,3304,3614,3306,3614,3308,3617,3310,3618,3312,3624,3312,3627,3310,3631,3308,3633,3304,3635,3300,3636,3298,3639,3294,3638,3292,3638,3290,3641,3290,3639,3294,3640,3296,3641,3304,3643,3318,3645,3330,3646,3342,3647,3354,3648,3374,3648,3384,3648,3388,3650,3398,3653,3404,3656,3412,3659,3420,3663,3426,3671,3434,3672,3436,3676,3438,3684,3438,3686,3434,3686,3434,3686,3432,3687,3430,3687,3424,3686,3414,3685,3402,3683,3392,3681,3380,3679,3368,3677,3356,3667,3298,3664,3288,3662,3276,3662,3274,3661,3272,3661,3270,3661,3266,3660,3266,3661,3264,3661,3266,3663,3268,3665,3270,3672,3270,3674,3268,3676,3268,3678,3264,3679,3264,3679,3262,3679,3256,3678,3252,3676,3244,3674,3240,3673,3236,3672,3234,3671,3230,3670,3224,3677,3230,3680,3234,3685,3238,3691,3244,3701,3256,3706,3262,3711,3268,3727,3286,3733,3290,3736,3294,3739,3296,3744,3298,3749,3298,3752,3294,3754,3292,3755,3290,3758,3284,3759,3276,3759,3270xm3836,3318l3836,3316,3836,3316,3836,3315,3835,3313,3834,3309,3833,3308,3832,3304,3830,3302,3829,3299,3822,3290,3815,3282,3799,3267,3791,3260,3774,3247,3766,3240,3745,3223,3741,3220,3737,3217,3733,3213,3722,3202,3711,3190,3700,3178,3690,3166,3683,3158,3659,3128,3655,3124,3653,3121,3652,3121,3651,3119,3649,3118,3648,3117,3640,3114,3634,3115,3629,3116,3623,3118,3618,3120,3613,3122,3609,3124,3607,3125,3607,3127,3607,3128,3607,3127,3607,3125,3606,3126,3606,3129,3606,3130,3606,3129,3606,3126,3604,3127,3601,3129,3599,3130,3597,3132,3595,3134,3593,3135,3591,3136,3588,3137,3581,3138,3580,3137,3577,3137,3571,3135,3569,3134,3566,3133,3563,3133,3561,3133,3560,3134,3558,3135,3555,3137,3553,3138,3553,3138,3553,3138,3552,3138,3552,3138,3552,3138,3549,3140,3544,3143,3543,3143,3536,3148,3532,3151,3528,3154,3528,3155,3537,3150,3546,3145,3547,3145,3556,3140,3558,3139,3560,3138,3563,3137,3565,3137,3575,3141,3581,3143,3590,3142,3593,3141,3597,3139,3598,3138,3599,3138,3603,3135,3607,3133,3611,3130,3612,3130,3621,3126,3625,3124,3630,3123,3635,3121,3640,3121,3647,3123,3648,3124,3650,3126,3652,3128,3674,3151,3681,3159,3688,3167,3719,3204,3730,3216,3734,3220,3738,3224,3742,3227,3746,3231,3750,3234,3754,3238,3786,3265,3794,3273,3809,3287,3817,3295,3824,3306,3825,3308,3826,3310,3828,3313,3829,3315,3829,3316,3829,3316,3829,3316,3829,3316,3829,3316,3827,3316,3825,3316,3823,3316,3820,3315,3816,3314,3811,3311,3805,3307,3803,3305,3801,3304,3795,3298,3784,3287,3772,3276,3761,3267,3760,3266,3747,3255,3747,3256,3751,3260,3759,3268,3759,3267,3760,3267,3759,3269,3783,3294,3797,3308,3799,3310,3801,3312,3808,3317,3813,3320,3821,3323,3824,3323,3827,3323,3828,3323,3824,3320,3825,3319,3829,3323,3830,3323,3831,3323,3833,3322,3834,3322,3835,3321,3836,3319,3836,3318xe">
              <v:path arrowok="t"/>
              <v:fill on="t" focussize="0,0"/>
              <v:stroke on="f"/>
              <v:imagedata o:title=""/>
              <o:lock v:ext="edit"/>
            </v:shape>
            <v:shape id="_x0000_s1778" o:spid="_x0000_s1778" style="position:absolute;left:3625;top:3092;height:36;width:68;" fillcolor="#F7941D" filled="t" stroked="f" coordorigin="3625,3093" coordsize="68,36" path="m3646,3093l3636,3093,3625,3094,3628,3095,3631,3096,3637,3098,3640,3100,3650,3106,3673,3125,3675,3126,3677,3127,3681,3128,3684,3128,3690,3126,3692,3124,3693,3118,3693,3114,3656,3093,3646,3093xe">
              <v:path arrowok="t"/>
              <v:fill on="t" focussize="0,0"/>
              <v:stroke on="f"/>
              <v:imagedata o:title=""/>
              <o:lock v:ext="edit"/>
            </v:shape>
            <v:shape id="_x0000_s1779" o:spid="_x0000_s1779" style="position:absolute;left:3637;top:3141;height:602;width:235;" fillcolor="#231F20" filled="t" stroked="f" coordorigin="3638,3141" coordsize="235,602" path="m3641,3290l3641,3290,3639,3290,3638,3290,3638,3290,3638,3290,3638,3291,3639,3293,3641,3290,3641,3290xm3650,3678l3648,3677,3646,3678,3650,3678xm3661,3264l3660,3265,3660,3265,3661,3266,3661,3264xm3670,3223l3670,3223,3669,3220,3669,3221,3668,3222,3668,3222,3668,3222,3669,3223,3670,3223xm3673,3678l3670,3677,3668,3680,3673,3678xm3683,3729l3679,3722,3678,3722,3679,3725,3681,3729,3683,3729xm3725,3172l3724,3171,3723,3168,3722,3166,3722,3166,3722,3172,3721,3174,3720,3174,3719,3174,3719,3174,3718,3173,3716,3172,3715,3171,3712,3167,3710,3164,3708,3161,3704,3154,3702,3151,3702,3151,3705,3154,3708,3156,3711,3159,3714,3161,3717,3163,3720,3167,3721,3169,3722,3172,3722,3166,3721,3164,3719,3161,3717,3158,3712,3151,3709,3149,3706,3147,3702,3145,3702,3144,3702,3151,3697,3145,3697,3145,3702,3151,3702,3144,3699,3143,3695,3142,3694,3141,3695,3150,3698,3158,3702,3165,3704,3168,3706,3171,3709,3174,3712,3177,3715,3178,3716,3179,3717,3179,3719,3179,3721,3178,3722,3178,3723,3177,3724,3176,3724,3175,3724,3174,3725,3172xm3872,3681l3871,3675,3870,3671,3868,3667,3866,3667,3867,3671,3868,3675,3868,3684,3866,3691,3863,3695,3859,3698,3851,3703,3834,3712,3817,3717,3813,3718,3809,3719,3805,3722,3802,3724,3798,3726,3783,3728,3776,3728,3770,3725,3767,3725,3764,3726,3760,3728,3754,3730,3721,3735,3711,3736,3692,3736,3683,3730,3683,3729,3683,3729,3683,3729,3681,3729,3678,3729,3673,3729,3667,3730,3661,3732,3658,3733,3652,3733,3649,3732,3646,3730,3646,3729,3645,3728,3645,3724,3645,3722,3646,3719,3648,3710,3649,3705,3650,3698,3650,3698,3645,3701,3642,3706,3640,3711,3640,3711,3639,3714,3638,3716,3638,3716,3638,3719,3638,3722,3638,3726,3639,3729,3640,3730,3642,3733,3644,3733,3645,3734,3648,3735,3652,3735,3658,3736,3661,3737,3668,3737,3671,3736,3674,3735,3677,3734,3680,3732,3682,3730,3683,3730,3682,3730,3686,3736,3693,3741,3711,3743,3731,3741,3751,3738,3763,3734,3767,3731,3770,3732,3776,3733,3786,3732,3798,3728,3803,3726,3809,3721,3813,3719,3815,3720,3818,3720,3840,3714,3850,3711,3854,3709,3867,3700,3870,3695,3872,3686,3872,3681xe">
              <v:path arrowok="t"/>
              <v:fill on="t" focussize="0,0"/>
              <v:stroke on="f"/>
              <v:imagedata o:title=""/>
              <o:lock v:ext="edit"/>
            </v:shape>
            <v:shape id="_x0000_s1780" o:spid="_x0000_s1780" style="position:absolute;left:3701;top:3150;height:24;width:21;" fillcolor="#F7941D" filled="t" stroked="f" coordorigin="3702,3151" coordsize="21,24" path="m3702,3151l3704,3154,3710,3164,3712,3167,3715,3171,3716,3172,3718,3173,3719,3174,3719,3174,3720,3174,3721,3174,3722,3172,3722,3171,3721,3169,3720,3167,3717,3163,3713,3161,3710,3159,3708,3156,3702,3151,3702,3151xe">
              <v:path arrowok="t"/>
              <v:fill on="t" focussize="0,0"/>
              <v:stroke on="f"/>
              <v:imagedata o:title=""/>
              <o:lock v:ext="edit"/>
            </v:shape>
            <v:shape id="_x0000_s1781" o:spid="_x0000_s1781" style="position:absolute;left:3703;top:3244;height:494;width:498;" fillcolor="#231F20" filled="t" stroked="f" coordorigin="3704,3245" coordsize="498,494" path="m3759,3267l3759,3267,3759,3268,3759,3269,3759,3267xm3767,3684l3765,3683,3766,3686,3767,3684xm3772,3688l3772,3687,3771,3687,3772,3688xm3803,3679l3801,3678,3800,3680,3803,3679xm3807,3665l3806,3665,3806,3665,3807,3665xm3829,3316l3829,3316,3829,3316,3829,3316,3829,3316xm3833,3654l3833,3653,3833,3653,3831,3642,3827,3632,3823,3621,3819,3612,3815,3601,3807,3592,3805,3591,3804,3590,3799,3588,3797,3587,3794,3586,3792,3584,3787,3582,3782,3580,3779,3578,3777,3577,3774,3576,3771,3575,3769,3575,3767,3574,3765,3574,3764,3574,3761,3573,3755,3573,3750,3572,3746,3570,3745,3570,3745,3577,3742,3576,3742,3576,3745,3577,3745,3570,3745,3570,3742,3569,3746,3570,3742,3564,3742,3569,3742,3569,3741,3571,3742,3569,3742,3564,3735,3553,3724,3535,3714,3517,3704,3499,3712,3518,3721,3536,3730,3555,3740,3573,3735,3580,3730,3587,3723,3596,3722,3598,3720,3600,3719,3602,3717,3604,3714,3611,3713,3616,3712,3622,3714,3629,3715,3633,3716,3637,3717,3641,3718,3644,3719,3644,3719,3640,3718,3632,3718,3625,3718,3622,3718,3621,3718,3617,3720,3613,3723,3608,3724,3606,3726,3604,3727,3603,3729,3601,3731,3599,3736,3592,3741,3584,3745,3577,3745,3577,3746,3575,3745,3577,3750,3578,3755,3578,3760,3578,3763,3578,3765,3578,3766,3578,3770,3579,3773,3579,3776,3580,3781,3582,3786,3584,3793,3588,3802,3593,3802,3593,3803,3594,3804,3595,3807,3599,3809,3604,3811,3609,3827,3643,3831,3653,3831,3653,3831,3653,3832,3654,3833,3654xm3873,3738l3873,3738,3873,3738,3873,3738,3873,3738xm3907,3341l3905,3341,3905,3343,3907,3341xm3923,3304l3921,3301,3919,3299,3916,3297,3915,3303,3917,3303,3920,3303,3923,3304xm3935,3325l3932,3325,3933,3327,3935,3325xm3941,3586l3934,3578,3901,3547,3875,3526,3867,3517,3860,3508,3840,3479,3825,3461,3810,3443,3789,3423,3777,3411,3764,3399,3751,3388,3750,3388,3773,3415,3796,3440,3836,3482,3851,3500,3858,3509,3872,3528,3889,3544,3897,3552,3923,3574,3931,3580,3940,3586,3941,3586xm3948,3314l3948,3313,3947,3311,3946,3309,3945,3310,3943,3312,3942,3313,3948,3314xm3984,3383l3982,3381,3982,3384,3984,3383xm3986,3305l3986,3300,3984,3301,3982,3302,3981,3304,3983,3304,3985,3304,3986,3305xm3999,3344l3998,3344,3997,3343,3995,3343,3996,3344,3996,3346,3997,3347,3999,3344xm4016,3309l4013,3310,4009,3310,4006,3311,4011,3316,4012,3314,4014,3312,4016,3309xm4022,3364l4021,3365,4020,3367,4018,3369,4022,3370,4022,3368,4022,3366,4022,3364xm4097,3245l4092,3246,4093,3247,4095,3249,4096,3250,4096,3249,4097,3245xm4115,3404l4115,3402,4115,3400,4114,3398,4114,3400,4113,3402,4112,3403,4115,3404xm4170,3362l4168,3359,4168,3360,4168,3362,4168,3363,4170,3362xm4201,3568l4199,3562,4198,3559,4197,3557,4196,3556,4191,3555,4192,3555,4196,3556,4195,3555,4195,3555,4194,3554,4193,3553,4193,3553,4192,3552,4190,3551,4190,3551,4190,3551,4190,3549,4191,3549,4192,3547,4193,3542,4193,3539,4192,3535,4191,3532,4189,3530,4184,3527,4183,3527,4181,3527,4179,3526,4179,3526,4179,3526,4179,3526,4179,3526,4178,3523,4176,3520,4173,3513,4172,3511,4170,3509,4167,3507,4163,3505,4160,3505,4155,3504,4152,3504,4149,3504,4145,3503,4145,3503,4145,3503,4145,3503,4145,3503,4144,3499,4142,3496,4138,3489,4138,3488,4136,3487,4134,3484,4132,3483,4131,3482,4126,3481,4117,3483,4113,3484,4109,3485,4106,3487,4106,3487,4106,3487,4106,3487,4105,3487,4105,3487,4105,3487,4106,3487,4106,3487,4104,3485,4103,3483,4099,3479,4097,3477,4097,3477,4095,3476,4091,3474,4088,3475,4086,3476,4084,3477,4082,3478,4080,3480,4080,3480,4080,3481,4080,3481,4080,3480,4079,3480,4079,3480,4077,3477,4074,3475,4073,3475,4067,3472,4065,3472,4063,3472,4059,3471,4056,3472,4051,3474,4048,3477,4043,3483,4041,3486,4041,3487,4041,3493,4041,3493,4041,3493,4041,3493,4041,3492,4041,3492,4041,3493,4041,3487,4040,3489,4040,3490,4040,3489,4039,3492,4039,3492,4040,3489,4038,3488,4036,3486,4031,3483,4028,3480,4027,3483,4027,3483,4028,3480,4027,3480,4027,3480,4027,3480,4025,3478,4019,3474,4013,3471,4007,3468,4006,3471,4007,3468,4006,3468,4006,3468,4005,3467,3995,3463,3985,3459,3975,3456,3970,3455,3965,3453,3964,3453,3964,3451,3962,3449,3960,3447,3959,3445,3955,3441,3946,3432,3946,3432,3944,3430,3941,3428,3941,3432,3941,3430,3940,3430,3941,3430,3941,3430,3941,3432,3941,3432,3941,3428,3941,3428,3941,3432,3941,3431,3941,3431,3941,3432,3941,3428,3941,3428,3941,3428,3940,3427,3937,3424,3933,3422,3928,3417,3924,3414,3924,3416,3924,3414,3924,3413,3924,3417,3924,3417,3924,3416,3924,3417,3924,3413,3923,3413,3923,3413,3914,3404,3904,3395,3895,3386,3829,3323,3828,3323,3829,3323,3825,3319,3824,3320,3828,3323,3835,3332,3858,3355,3875,3373,3892,3390,3900,3398,3909,3407,3918,3415,3927,3423,3933,3429,3939,3434,3945,3439,3948,3442,3950,3445,3953,3448,3954,3449,3956,3451,3958,3455,3959,3456,3960,3458,3962,3459,3972,3462,3982,3465,3993,3469,4003,3472,4009,3475,4016,3478,4022,3482,4031,3488,4034,3490,4037,3493,4042,3497,4042,3496,4046,3500,4048,3505,4049,3511,4051,3517,4052,3523,4053,3530,4053,3537,4054,3543,4056,3556,4056,3560,4056,3566,4056,3570,4055,3572,4054,3573,4049,3574,4045,3574,4035,3574,4029,3574,4016,3573,4009,3573,3995,3573,3989,3573,3975,3575,3969,3576,3955,3579,3949,3581,3943,3585,3941,3586,3942,3587,3941,3586,3940,3586,3940,3586,3938,3587,3936,3589,3934,3590,3931,3592,3924,3599,3921,3601,3919,3603,3915,3605,3914,3605,3912,3605,3911,3605,3906,3605,3904,3605,3902,3605,3900,3606,3898,3606,3895,3608,3893,3609,3893,3609,3893,3613,3892,3613,3892,3614,3892,3615,3891,3614,3892,3613,3893,3613,3893,3613,3893,3609,3892,3610,3891,3610,3890,3612,3890,3613,3890,3613,3886,3613,3882,3613,3879,3614,3872,3616,3869,3618,3867,3621,3864,3623,3863,3626,3862,3630,3860,3636,3859,3642,3861,3648,3861,3648,3862,3650,3861,3650,3864,3652,3862,3643,3862,3637,3865,3628,3867,3625,3871,3620,3874,3619,3879,3617,3883,3617,3886,3617,3891,3617,3893,3617,3893,3617,3894,3616,3895,3616,3895,3615,3895,3613,3895,3613,3894,3613,3894,3613,3894,3613,3895,3613,3895,3613,3899,3611,3900,3610,3901,3610,3903,3609,3906,3610,3909,3610,3912,3610,3914,3610,3917,3609,3918,3609,3920,3608,3925,3605,3925,3605,3927,3603,3935,3597,3937,3595,3940,3593,3943,3592,3949,3588,3957,3585,3970,3582,3996,3579,4009,3579,4029,3579,4035,3580,4045,3579,4049,3579,4051,3579,4054,3578,4057,3577,4058,3576,4059,3574,4060,3574,4060,3572,4061,3569,4061,3566,4060,3556,4059,3549,4058,3543,4057,3536,4056,3530,4055,3523,4054,3516,4049,3504,4047,3499,4043,3495,4043,3495,4043,3494,4044,3490,4046,3486,4051,3480,4053,3477,4057,3475,4060,3475,4063,3475,4065,3475,4066,3475,4072,3477,4076,3480,4079,3483,4082,3481,4083,3481,4085,3480,4089,3478,4092,3477,4094,3478,4096,3479,4098,3481,4102,3485,4103,3487,4105,3490,4106,3489,4110,3487,4110,3487,4114,3486,4118,3485,4122,3484,4126,3483,4132,3485,4135,3488,4136,3490,4137,3491,4140,3497,4142,3501,4143,3506,4144,3506,4148,3506,4152,3506,4155,3507,4159,3507,4163,3508,4166,3510,4168,3511,4169,3513,4170,3514,4172,3518,4173,3521,4175,3525,4176,3529,4180,3530,4182,3531,4186,3533,4188,3535,4189,3537,4189,3539,4189,3541,4187,3546,4186,3548,4185,3550,4184,3552,4190,3556,4193,3559,4195,3567,4194,3572,4191,3575,4189,3579,4184,3581,4176,3585,4172,3586,4170,3586,4170,3588,4170,3588,4170,3588,4170,3588,4170,3586,4168,3586,4168,3592,4168,3592,4168,3592,4168,3592,4168,3586,4168,3586,4168,3587,4168,3587,4167,3592,4168,3587,4168,3586,4168,3586,4168,3586,4166,3586,4159,3587,4165,3592,4166,3594,4167,3596,4167,3598,4167,3600,4165,3603,4164,3605,4163,3605,4161,3606,4159,3605,4161,3607,4159,3605,4155,3611,4155,3611,4161,3614,4166,3619,4167,3627,4166,3630,4163,3634,4160,3637,4159,3638,4152,3641,4146,3641,4133,3639,4126,3637,4122,3635,4122,3638,4122,3637,4122,3637,4122,3638,4122,3635,4120,3634,4120,3642,4118,3641,4117,3641,4117,3641,4118,3641,4120,3642,4120,3642,4120,3634,4114,3631,4115,3638,4115,3640,4115,3640,4115,3642,4114,3643,4114,3644,4113,3646,4111,3646,4109,3646,4107,3645,4106,3645,4103,3643,4101,3642,4097,3638,4092,3642,4090,3644,4085,3647,4082,3648,4080,3649,4079,3648,4077,3648,4075,3648,4074,3647,4066,3647,4066,3647,4074,3647,4069,3645,4067,3644,4062,3640,4059,3646,4056,3648,4052,3651,4050,3652,4045,3654,4042,3655,4038,3655,4036,3655,4034,3654,4032,3654,4025,3652,4020,3650,4010,3643,4005,3640,4003,3638,4001,3636,4001,3641,4001,3642,4000,3643,4001,3642,4001,3641,4001,3636,3996,3632,3995,3640,3995,3641,3994,3644,3991,3649,3989,3651,3986,3652,3984,3652,3979,3653,3978,3653,3974,3653,3973,3653,3971,3652,3970,3652,3968,3651,3966,3650,3958,3654,3951,3657,3940,3660,3937,3661,3929,3662,3926,3663,3915,3663,3908,3660,3896,3653,3895,3652,3890,3648,3885,3643,3884,3643,3884,3643,3887,3646,3891,3650,3894,3653,3894,3653,3892,3653,3890,3654,3889,3655,3888,3656,3886,3657,3886,3659,3885,3660,3885,3660,3885,3660,3882,3659,3880,3657,3880,3657,3875,3659,3876,3660,3878,3660,3878,3660,3876,3660,3875,3659,3875,3659,3880,3657,3880,3657,3878,3654,3874,3657,3872,3659,3870,3660,3868,3661,3866,3662,3863,3664,3863,3665,3864,3666,3865,3666,3866,3667,3866,3665,3866,3667,3868,3667,3868,3667,3869,3667,3871,3667,3873,3667,3875,3666,3876,3665,3878,3663,3879,3660,3879,3660,3881,3661,3884,3663,3885,3663,3886,3663,3888,3663,3891,3662,3892,3661,3893,3659,3894,3657,3895,3656,3895,3654,3894,3653,3895,3654,3895,3654,3895,3654,3899,3657,3907,3662,3915,3666,3924,3666,3927,3666,3928,3666,3930,3665,3938,3664,3941,3663,3943,3663,3952,3660,3959,3658,3965,3655,3967,3655,3967,3655,3965,3655,3967,3656,3972,3657,3974,3658,3978,3658,3980,3658,3981,3658,3984,3657,3987,3657,3991,3656,3993,3654,3995,3653,3998,3647,3999,3645,4000,3644,4000,3643,4000,3643,4000,3643,4004,3646,4008,3649,4017,3655,4023,3658,4029,3660,4031,3661,4032,3661,4036,3661,4038,3662,4043,3662,4046,3661,4053,3659,4056,3657,4059,3655,4061,3653,4062,3652,4064,3650,4064,3650,4066,3647,4064,3650,4066,3651,4069,3653,4071,3654,4073,3655,4075,3655,4077,3656,4081,3656,4085,3655,4088,3653,4093,3650,4095,3649,4097,3648,4094,3645,4097,3648,4097,3647,4099,3645,4099,3645,4097,3647,4097,3648,4098,3649,4100,3650,4104,3652,4108,3653,4111,3654,4113,3654,4115,3653,4119,3650,4119,3650,4120,3648,4121,3646,4122,3644,4122,3643,4127,3645,4132,3647,4145,3649,4154,3649,4163,3643,4165,3642,4167,3640,4168,3639,4170,3636,4172,3633,4174,3628,4173,3619,4170,3615,4168,3613,4166,3611,4166,3611,4166,3611,4166,3611,4166,3611,4169,3609,4171,3606,4173,3601,4174,3598,4173,3595,4172,3592,4172,3592,4172,3592,4172,3592,4175,3591,4179,3590,4182,3588,4187,3586,4192,3583,4199,3574,4201,3568xe">
              <v:path arrowok="t"/>
              <v:fill on="t" focussize="0,0"/>
              <v:stroke on="f"/>
              <v:imagedata o:title=""/>
              <o:lock v:ext="edit"/>
            </v:shape>
            <v:shape id="_x0000_s1782" o:spid="_x0000_s1782" style="position:absolute;left:3336;top:3166;height:267;width:493;" fillcolor="#F37121" filled="t" stroked="f" coordorigin="3337,3167" coordsize="493,267" path="m3555,3167l3550,3170,3546,3179,3541,3191,3533,3208,3522,3206,3515,3203,3509,3210,3501,3214,3498,3213,3498,3206,3497,3196,3491,3189,3476,3195,3455,3216,3434,3240,3417,3254,3412,3256,3412,3250,3414,3242,3359,3322,3337,3367,3340,3365,3347,3358,3361,3341,3409,3280,3410,3280,3412,3280,3413,3281,3414,3282,3415,3289,3416,3292,3419,3296,3423,3294,3431,3286,3444,3270,3457,3254,3456,3251,3456,3248,3458,3240,3461,3233,3463,3228,3468,3225,3468,3225,3468,3231,3465,3242,3460,3256,3460,3259,3461,3261,3463,3263,3468,3261,3475,3256,3479,3246,3481,3241,3482,3241,3480,3247,3465,3311,3451,3370,3446,3393,3445,3405,3446,3411,3447,3414,3447,3415,3448,3415,3492,3325,3491,3313,3491,3305,3493,3297,3493,3297,3495,3313,3498,3324,3500,3328,3500,3329,3503,3326,3506,3319,3521,3275,3524,3267,3528,3239,3529,3237,3530,3236,3532,3235,3534,3236,3535,3236,3540,3245,3542,3246,3544,3245,3548,3242,3553,3237,3562,3225,3561,3222,3561,3218,3561,3214,3562,3214,3562,3222,3564,3230,3572,3238,3576,3242,3580,3243,3583,3240,3586,3233,3591,3216,3594,3213,3597,3212,3598,3212,3601,3215,3602,3217,3605,3224,3611,3255,3619,3297,3620,3302,3622,3304,3624,3302,3635,3284,3637,3283,3640,3283,3641,3283,3642,3284,3654,3376,3655,3386,3656,3395,3679,3434,3681,3433,3683,3429,3683,3418,3681,3395,3675,3356,3668,3322,3656,3266,3656,3262,3660,3260,3667,3263,3671,3264,3673,3262,3673,3261,3673,3256,3665,3231,3663,3221,3663,3218,3665,3216,3667,3215,3671,3216,3676,3220,3690,3234,3728,3279,3741,3293,3746,3294,3748,3294,3750,3292,3755,3286,3758,3271,3759,3268,3747,3256,3747,3255,3772,3276,3795,3298,3805,3307,3811,3311,3816,3314,3825,3316,3829,3316,3753,3237,3748,3236,3743,3235,3740,3234,3730,3232,3732,3240,3735,3250,3729,3253,3711,3240,3686,3214,3663,3187,3651,3174,3650,3181,3653,3199,3656,3221,3653,3240,3646,3248,3638,3243,3630,3228,3620,3207,3611,3193,3605,3190,3599,3195,3591,3203,3583,3206,3577,3200,3572,3188,3564,3174,3555,3167xe">
              <v:path arrowok="t"/>
              <v:fill on="t" focussize="0,0"/>
              <v:stroke on="f"/>
              <v:imagedata o:title=""/>
              <o:lock v:ext="edit"/>
            </v:shape>
            <v:shape id="_x0000_s1783" o:spid="_x0000_s1783" style="position:absolute;left:3065;top:3358;height:358;width:992;" fillcolor="#63361C" filled="t" stroked="f" coordorigin="3065,3359" coordsize="992,358" path="m3247,3544l3237,3553,3228,3561,3219,3566,3224,3566,3226,3566,3227,3566,3229,3566,3230,3566,3230,3566,3235,3559,3241,3551,3247,3544xm3279,3406l3231,3447,3196,3475,3154,3507,3148,3511,3144,3511,3128,3513,3117,3514,3107,3517,3097,3521,3090,3524,3085,3529,3074,3539,3070,3544,3065,3550,3066,3551,3067,3555,3067,3557,3068,3558,3089,3571,3102,3581,3109,3587,3114,3594,3117,3600,3120,3607,3122,3614,3139,3607,3145,3605,3152,3603,3157,3604,3162,3606,3165,3597,3170,3589,3175,3584,3180,3580,3176,3578,3173,3576,3171,3571,3172,3558,3182,3544,3232,3490,3248,3469,3261,3447,3272,3426,3279,3406xm3429,3601l3428,3587,3427,3579,3425,3571,3420,3566,3415,3559,3407,3556,3404,3559,3401,3562,3391,3573,3382,3590,3374,3603,3366,3616,3358,3628,3357,3628,3363,3614,3369,3600,3376,3587,3383,3573,3385,3569,3389,3565,3396,3557,3385,3566,3374,3580,3364,3596,3357,3610,3349,3617,3336,3616,3322,3609,3308,3600,3301,3612,3298,3618,3300,3619,3302,3621,3305,3624,3313,3635,3323,3653,3329,3665,3331,3668,3333,3669,3339,3671,3349,3673,3355,3675,3359,3677,3362,3678,3371,3678,3378,3677,3385,3674,3387,3672,3391,3671,3393,3671,3400,3673,3403,3675,3406,3678,3426,3615,3428,3606,3429,3601xm3435,3359l3341,3454,3278,3516,3283,3511,3289,3507,3302,3499,3309,3495,3321,3485,3326,3479,3336,3467,3359,3446,3365,3441,3366,3441,3362,3448,3346,3466,3341,3472,3329,3482,3322,3487,3310,3496,3292,3512,3275,3527,3240,3560,3232,3567,3237,3569,3241,3573,3243,3574,3245,3575,3245,3576,3243,3576,3240,3576,3234,3573,3229,3572,3225,3573,3216,3575,3211,3575,3206,3574,3196,3579,3189,3581,3183,3580,3181,3583,3175,3593,3166,3605,3164,3607,3168,3609,3172,3612,3175,3615,3199,3606,3207,3605,3210,3605,3221,3607,3228,3610,3240,3616,3250,3622,3265,3619,3285,3616,3295,3617,3297,3618,3299,3611,3304,3597,3298,3593,3291,3585,3290,3577,3294,3568,3299,3559,3295,3559,3291,3561,3286,3563,3283,3565,3277,3570,3275,3573,3273,3576,3271,3587,3268,3595,3265,3603,3261,3610,3261,3610,3267,3577,3267,3574,3268,3571,3272,3565,3278,3559,3282,3557,3290,3553,3295,3552,3305,3553,3316,3545,3336,3540,3334,3534,3337,3526,3359,3493,3386,3440,3408,3403,3435,3359xm3509,3666l3500,3660,3496,3657,3474,3649,3465,3641,3460,3628,3458,3604,3456,3575,3454,3540,3442,3563,3433,3576,3431,3576,3429,3574,3430,3581,3432,3606,3430,3616,3426,3636,3423,3645,3416,3663,3412,3672,3407,3680,3412,3684,3420,3698,3421,3701,3422,3709,3426,3710,3429,3710,3445,3716,3448,3710,3452,3704,3454,3701,3459,3697,3463,3695,3467,3694,3474,3693,3481,3696,3491,3701,3499,3706,3502,3699,3509,3666xm3831,3653l3827,3643,3809,3604,3807,3599,3802,3593,3786,3584,3781,3582,3770,3579,3755,3578,3750,3578,3746,3577,3748,3592,3749,3606,3748,3619,3743,3629,3738,3636,3729,3637,3719,3637,3719,3644,3718,3644,3716,3636,3702,3634,3676,3627,3668,3626,3647,3632,3609,3646,3534,3675,3534,3676,3531,3690,3528,3697,3531,3697,3535,3698,3538,3699,3540,3697,3544,3694,3549,3695,3552,3696,3559,3681,3562,3677,3565,3675,3567,3674,3572,3674,3580,3676,3585,3680,3603,3670,3609,3668,3622,3668,3628,3669,3639,3672,3643,3674,3648,3677,3651,3675,3656,3675,3664,3676,3670,3677,3675,3670,3683,3663,3685,3662,3691,3662,3698,3667,3702,3672,3705,3669,3707,3667,3710,3665,3712,3664,3715,3664,3717,3664,3724,3667,3730,3668,3737,3668,3743,3667,3758,3667,3761,3667,3765,3670,3767,3671,3768,3674,3768,3680,3767,3684,3772,3687,3777,3683,3787,3676,3790,3674,3796,3675,3799,3676,3801,3678,3804,3664,3812,3656,3822,3651,3827,3651,3831,3653xm3940,3586l3931,3580,3897,3552,3876,3532,3872,3528,3858,3509,3851,3500,3836,3482,3787,3430,3760,3399,3764,3413,3767,3421,3788,3464,3817,3515,3837,3558,3833,3575,3803,3552,3765,3501,3730,3447,3702,3397,3698,3396,3697,3405,3698,3421,3706,3448,3721,3484,3736,3521,3742,3548,3742,3554,3744,3568,3746,3570,3750,3572,3768,3574,3777,3577,3805,3591,3807,3592,3815,3601,3827,3632,3831,3642,3833,3653,3835,3654,3837,3652,3844,3648,3852,3646,3856,3646,3861,3648,3859,3642,3860,3636,3863,3626,3864,3623,3869,3618,3872,3616,3879,3614,3890,3613,3891,3610,3898,3606,3902,3605,3914,3605,3919,3603,3921,3601,3936,3589,3940,3586xm4056,3566l4053,3537,4052,3528,4036,3520,4018,3512,3997,3506,3975,3500,3951,3493,3933,3482,3915,3468,3890,3452,3861,3432,3835,3409,3810,3387,3784,3368,3768,3362,3759,3365,3756,3376,3758,3394,3781,3414,3802,3435,3810,3443,3833,3470,3840,3479,3853,3498,3860,3508,3871,3521,3875,3526,3901,3547,3926,3570,3934,3578,3941,3586,3949,3581,3955,3579,3969,3576,3975,3575,3989,3573,4016,3573,4035,3574,4049,3574,4054,3573,4055,3572,4056,3566xe">
              <v:path arrowok="t"/>
              <v:fill on="t" focussize="0,0"/>
              <v:stroke on="f"/>
              <v:imagedata o:title=""/>
              <o:lock v:ext="edit"/>
            </v:shape>
            <v:shape id="_x0000_s1784" o:spid="_x0000_s1784" style="position:absolute;left:2965;top:3507;height:241;width:896;" fillcolor="#00542B" filled="t" stroked="f" coordorigin="2965,3508" coordsize="896,241" path="m3346,3678l3338,3676,3331,3674,3327,3671,3314,3642,3311,3636,3301,3622,3295,3619,3286,3619,3265,3622,3249,3626,3246,3625,3226,3615,3219,3613,3210,3612,3207,3612,3201,3613,3182,3620,3173,3624,3168,3619,3164,3616,3157,3612,3152,3611,3145,3613,3130,3618,3125,3620,3117,3624,3114,3612,3112,3604,3107,3593,3105,3590,3093,3580,3086,3575,3068,3561,3066,3558,3065,3555,3065,3552,3063,3551,3061,3550,3057,3549,3057,3548,3062,3549,3064,3550,3068,3543,3072,3537,3082,3526,3087,3520,3094,3516,3084,3512,3073,3509,3063,3508,3055,3510,3043,3518,3034,3528,3029,3537,3027,3544,3026,3552,3018,3576,3009,3581,2987,3593,2971,3593,2965,3619,2966,3622,2991,3616,3003,3614,3011,3606,3009,3601,3018,3601,3028,3602,3041,3604,3053,3607,3058,3610,3058,3614,3051,3623,3089,3629,3095,3625,3118,3632,3125,3628,3128,3641,3129,3645,3131,3648,3138,3649,3145,3649,3156,3647,3159,3645,3166,3643,3170,3640,3178,3640,3184,3643,3193,3648,3218,3641,3243,3635,3264,3632,3279,3633,3294,3643,3302,3653,3304,3662,3300,3667,3277,3674,3272,3695,3272,3700,3287,3703,3301,3703,3306,3703,3317,3702,3322,3701,3332,3697,3336,3695,3342,3690,3346,3688,3346,3678xm3861,3650l3856,3649,3852,3648,3847,3649,3845,3650,3843,3651,3836,3655,3834,3656,3831,3655,3828,3654,3827,3653,3825,3653,3823,3654,3820,3655,3814,3658,3810,3662,3806,3665,3803,3683,3799,3680,3796,3678,3793,3678,3791,3678,3789,3679,3786,3681,3780,3686,3776,3689,3774,3690,3773,3691,3773,3691,3771,3692,3767,3689,3762,3686,3761,3685,3763,3682,3763,3680,3764,3678,3763,3675,3763,3674,3761,3673,3760,3673,3758,3672,3750,3672,3743,3673,3739,3674,3730,3674,3728,3674,3722,3673,3719,3672,3717,3671,3714,3670,3713,3670,3712,3672,3710,3674,3708,3676,3705,3678,3703,3678,3700,3678,3698,3677,3697,3676,3695,3674,3693,3672,3691,3671,3690,3670,3688,3669,3687,3669,3685,3670,3683,3672,3680,3675,3677,3680,3673,3686,3672,3686,3668,3684,3666,3684,3665,3683,3663,3683,3656,3682,3652,3682,3651,3684,3649,3686,3647,3685,3642,3682,3636,3680,3626,3676,3621,3675,3613,3675,3610,3675,3608,3676,3605,3677,3592,3685,3589,3686,3585,3690,3580,3685,3577,3683,3573,3681,3571,3681,3570,3681,3569,3681,3569,3681,3569,3681,3567,3682,3565,3685,3563,3688,3559,3694,3558,3698,3555,3705,3552,3703,3550,3702,3548,3701,3547,3701,3545,3701,3544,3701,3542,3703,3540,3705,3536,3705,3531,3703,3529,3703,3528,3703,3526,3703,3524,3703,3520,3704,3513,3709,3509,3712,3505,3715,3504,3716,3500,3713,3497,3710,3492,3706,3480,3700,3473,3697,3467,3697,3465,3697,3464,3698,3462,3698,3461,3699,3460,3700,3456,3703,3453,3705,3447,3714,3444,3720,3443,3727,3442,3727,3443,3723,3443,3720,3445,3717,3444,3717,3429,3713,3429,3713,3426,3712,3423,3713,3422,3713,3419,3711,3419,3710,3419,3708,3418,3703,3416,3700,3411,3693,3406,3686,3405,3685,3399,3679,3397,3678,3394,3677,3390,3678,3389,3678,3388,3679,3386,3680,3380,3683,3372,3685,3361,3684,3357,3683,3354,3681,3351,3680,3350,3679,3347,3678,3348,3688,3349,3688,3352,3688,3353,3689,3356,3690,3362,3696,3366,3698,3376,3701,3381,3702,3383,3702,3385,3702,3385,3697,3385,3693,3386,3693,3388,3698,3389,3702,3390,3707,3390,3712,3390,3713,3389,3714,3388,3718,3384,3722,3381,3725,3377,3728,3371,3733,3369,3735,3368,3736,3367,3737,3368,3741,3369,3743,3373,3745,3375,3746,3381,3749,3385,3747,3393,3745,3398,3745,3402,3744,3410,3742,3414,3742,3413,3739,3412,3736,3412,3732,3413,3732,3414,3736,3416,3740,3419,3742,3419,3743,3420,3741,3421,3740,3425,3732,3427,3730,3428,3728,3429,3728,3441,3727,3441,3727,3457,3727,3465,3721,3486,3719,3481,3713,3515,3727,3517,3729,3549,3729,3549,3732,3573,3716,3576,3714,3579,3705,3580,3703,3592,3699,3605,3694,3606,3690,3607,3685,3636,3691,3627,3698,3632,3711,3634,3711,3636,3711,3638,3711,3640,3711,3640,3711,3642,3706,3645,3701,3650,3698,3650,3698,3649,3705,3648,3710,3646,3719,3645,3722,3645,3727,3645,3728,3646,3729,3646,3730,3647,3731,3649,3732,3652,3733,3658,3733,3661,3732,3667,3730,3673,3729,3678,3729,3681,3729,3681,3729,3680,3727,3679,3725,3678,3722,3679,3722,3683,3730,3692,3736,3701,3736,3711,3736,3712,3736,3730,3734,3732,3724,3729,3722,3726,3719,3735,3709,3741,3707,3738,3703,3738,3702,3742,3698,3749,3689,3756,3696,3762,3702,3762,3703,3761,3708,3775,3708,3789,3708,3806,3707,3823,3701,3832,3692,3836,3688,3838,3683,3843,3673,3848,3663,3851,3656,3852,3656,3855,3653,3857,3652,3859,3651,3861,3650xe">
              <v:path arrowok="t"/>
              <v:fill on="t" focussize="0,0"/>
              <v:stroke on="f"/>
              <v:imagedata o:title=""/>
              <o:lock v:ext="edit"/>
            </v:shape>
            <v:shape id="_x0000_s1785" o:spid="_x0000_s1785" o:spt="75" type="#_x0000_t75" style="position:absolute;left:3861;top:3493;height:170;width:299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786" o:spid="_x0000_s1786" style="position:absolute;left:3075;top:3319;height:56;width:30;" fillcolor="#231F20" filled="t" stroked="f" coordorigin="3076,3319" coordsize="30,56" path="m3076,3319l3076,3322,3076,3321,3076,3321,3076,3319xm3094,3351l3095,3352,3096,3353,3097,3353,3106,3354,3102,3353,3095,3351,3094,3351xm3085,3355l3085,3357,3085,3359,3085,3362,3102,3375,3102,3375,3101,3374,3100,3372,3098,3370,3092,3363,3090,3360,3089,3360,3089,3359,3088,3358,3088,3358,3088,3358,3087,3357,3085,3355xe">
              <v:path arrowok="t"/>
              <v:fill on="t" focussize="0,0"/>
              <v:stroke on="f"/>
              <v:imagedata o:title=""/>
              <o:lock v:ext="edit"/>
            </v:shape>
            <v:shape id="_x0000_s1787" o:spid="_x0000_s1787" style="position:absolute;left:3052;top:3316;height:57;width:71;" fillcolor="#007032" filled="t" stroked="f" coordorigin="3053,3316" coordsize="71,57" path="m3077,3345l3077,3350,3075,3361,3077,3367,3078,3373,3079,3370,3079,3367,3079,3360,3078,3355,3077,3345xm3081,3333l3080,3335,3080,3336,3079,3336,3079,3339,3079,3340,3096,3345,3100,3347,3105,3348,3110,3350,3112,3350,3123,3352,3091,3334,3081,3333xm3077,3344l3077,3345,3077,3345,3077,3344xm3078,3329l3075,3333,3075,3336,3078,3336,3079,3335,3078,3329xm3080,3336l3080,3336,3080,3336,3080,3336xm3090,3331l3094,3331,3095,3332,3096,3332,3096,3332,3095,3331,3090,3331xm3110,3316l3107,3317,3103,3317,3100,3317,3092,3318,3086,3326,3082,3331,3096,3324,3099,3322,3105,3319,3110,3316xm3095,3328l3093,3329,3089,3331,3095,3328xm3111,3320l3111,3320,3111,3320,3111,3320xm3117,3316l3113,3319,3112,3319,3113,3319,3117,3316xm3074,3340l3061,3348,3060,3348,3059,3349,3058,3350,3053,3356,3065,3351,3074,3340,3074,3340xm3058,3336l3058,3336,3058,3336,3058,3336xe">
              <v:path arrowok="t"/>
              <v:fill on="t" focussize="0,0"/>
              <v:stroke on="f"/>
              <v:imagedata o:title=""/>
              <o:lock v:ext="edit"/>
            </v:shape>
            <v:shape id="_x0000_s1788" o:spid="_x0000_s1788" style="position:absolute;left:3075;top:3316;height:16;width:54;" fillcolor="#231F20" filled="t" stroked="f" coordorigin="3076,3316" coordsize="54,16" path="m3076,3323l3076,3321,3076,3321,3076,3323,3076,3323,3076,3323xm3129,3317l3127,3317,3124,3317,3124,3317,3122,3317,3120,3317,3117,3316,3113,3319,3109,3321,3109,3323,3106,3325,3102,3327,3103,3326,3106,3325,3106,3325,3109,3323,3109,3323,3109,3321,3108,3322,3105,3323,3101,3325,3101,3327,3101,3328,3101,3329,3100,3329,3100,3329,3101,3329,3101,3328,3100,3328,3100,3328,3101,3327,3101,3325,3100,3325,3099,3326,3099,3329,3098,3329,3097,3330,3097,3330,3095,3331,3094,3331,3094,3330,3094,3330,3094,3329,3094,3329,3094,3329,3095,3329,3098,3329,3099,3329,3099,3329,3099,3326,3098,3326,3098,3327,3098,3329,3097,3329,3097,3329,3098,3329,3098,3327,3094,3328,3094,3329,3094,3328,3089,3331,3090,3331,3095,3331,3095,3331,3096,3332,3101,3329,3101,3329,3129,3317xe">
              <v:path arrowok="t"/>
              <v:fill on="t" focussize="0,0"/>
              <v:stroke on="f"/>
              <v:imagedata o:title=""/>
              <o:lock v:ext="edit"/>
            </v:shape>
            <v:shape id="_x0000_s1789" o:spid="_x0000_s1789" style="position:absolute;left:3368;top:2781;height:91;width:112;" fillcolor="#CCCCC0" filled="t" stroked="f" coordorigin="3368,2781" coordsize="112,91" path="m3372,2781l3372,2803,3381,2820,3391,2831,3396,2835,3384,2836,3368,2834,3374,2841,3379,2846,3391,2855,3397,2859,3407,2866,3418,2871,3414,2862,3412,2855,3435,2864,3457,2863,3474,2858,3480,2855,3430,2841,3396,2816,3377,2792,3372,2781xe">
              <v:path arrowok="t"/>
              <v:fill on="t" focussize="0,0"/>
              <v:stroke on="f"/>
              <v:imagedata o:title=""/>
              <o:lock v:ext="edit"/>
            </v:shape>
            <v:shape id="_x0000_s1790" o:spid="_x0000_s1790" style="position:absolute;left:3377;top:2686;height:452;width:548;" fillcolor="#C9ABAD" filled="t" stroked="f" coordorigin="3378,2687" coordsize="548,452" path="m3905,2687l3860,2717,3859,2727,3853,2737,3839,2743,3802,2751,3768,2746,3744,2736,3735,2731,3732,2711,3725,2697,3718,2689,3715,2687,3722,2736,3705,2773,3681,2797,3670,2805,3706,2794,3724,2777,3729,2761,3729,2755,3741,2768,3748,2778,3753,2792,3759,2815,3764,2803,3766,2792,3765,2768,3759,2743,3767,2753,3773,2765,3778,2793,3777,2807,3770,2825,3766,2830,3763,2835,3763,2843,3764,2851,3764,2859,3747,2895,3712,2910,3677,2913,3661,2912,3662,2890,3662,2873,3661,2855,3632,2903,3604,2927,3580,2936,3566,2936,3601,2938,3627,2934,3643,2928,3649,2925,3644,2964,3635,2985,3615,2996,3577,3005,3538,3000,3517,2976,3509,2948,3507,2936,3472,2926,3446,2910,3429,2892,3419,2874,3412,2875,3405,2874,3391,2871,3384,2867,3378,2862,3378,2875,3407,2935,3477,2963,3483,2962,3470,2964,3457,2960,3444,2957,3444,2970,3461,3036,3494,3055,3505,3055,3515,3053,3511,3043,3510,3035,3511,3019,3512,3012,3516,3005,3521,3026,3523,3036,3552,3074,3544,3075,3536,3072,3527,3066,3527,3086,3545,3138,3541,3131,3540,3127,3539,3118,3547,3125,3548,3125,3549,3128,3551,3133,3554,3135,3556,3136,3561,3133,3566,3133,3577,3137,3581,3138,3588,3137,3591,3136,3595,3134,3603,3128,3604,3121,3604,3119,3606,3116,3608,3113,3610,3110,3611,3116,3615,3105,3618,3090,3621,3073,3620,3054,3649,3053,3665,3047,3672,3032,3676,3002,3694,3008,3703,3008,3704,3001,3702,2986,3696,2988,3689,2989,3659,2975,3667,2980,3674,2980,3727,2944,3729,2936,3733,2944,3702,2986,3723,2985,3760,2976,3795,2949,3810,2895,3823,2880,3828,2869,3828,2855,3823,2833,3836,2833,3897,2810,3925,2755,3925,2742,3923,2730,3920,2719,3916,2708,3909,2694,3905,2687xe">
              <v:path arrowok="t"/>
              <v:fill on="t" focussize="0,0"/>
              <v:stroke on="f"/>
              <v:imagedata o:title=""/>
              <o:lock v:ext="edit"/>
            </v:shape>
            <v:shape id="_x0000_s1791" o:spid="_x0000_s1791" style="position:absolute;left:3563;top:2935;height:2;width:3;" fillcolor="#CCCCC0" filled="t" stroked="f" coordorigin="3563,2936" coordsize="3,1" path="m3563,2936l3564,2936,3566,2936,3563,2936xe">
              <v:path arrowok="t"/>
              <v:fill on="t" focussize="0,0"/>
              <v:stroke on="f"/>
              <v:imagedata o:title=""/>
              <o:lock v:ext="edit"/>
            </v:shape>
            <v:shape id="_x0000_s1792" o:spid="_x0000_s1792" o:spt="75" type="#_x0000_t75" style="position:absolute;left:3113;top:3288;height:193;width:227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793" o:spid="_x0000_s1793" style="position:absolute;left:3845;top:3311;height:91;width:80;" fillcolor="#CBBDB8" filled="t" stroked="f" coordorigin="3846,3311" coordsize="80,91" path="m3915,3311l3901,3319,3885,3324,3866,3329,3846,3333,3903,3387,3919,3402,3920,3392,3921,3386,3925,3374,3905,3385,3913,3366,3915,3361,3920,3350,3910,3350,3905,3349,3891,3346,3902,3335,3923,3322,3920,3317,3915,3311xe">
              <v:path arrowok="t"/>
              <v:fill on="t" focussize="0,0"/>
              <v:stroke on="f"/>
              <v:imagedata o:title=""/>
              <o:lock v:ext="edit"/>
            </v:shape>
            <v:shape id="_x0000_s1794" o:spid="_x0000_s1794" style="position:absolute;left:2843;top:3735;height:309;width:1349;" fillcolor="#A2DEF9" filled="t" stroked="f" coordorigin="2844,3736" coordsize="1349,309" path="m2951,3737l2937,3736,2852,3743,2844,3746,2852,3758,2869,3752,2908,3743,2939,3739,2951,3737xm3406,3913l3394,3892,3378,3874,3366,3860,3339,3834,3311,3820,3279,3827,3239,3849,3194,3866,3152,3876,3120,3870,3112,3858,3119,3847,3121,3841,3120,3840,3093,3838,3042,3839,2993,3840,2958,3839,2946,3831,2949,3819,2942,3808,2917,3799,2878,3793,2901,3823,2949,3876,2967,3892,2983,3891,3040,3890,3068,3900,3085,3913,3119,3917,3169,3911,3230,3895,3246,3890,3279,3879,3297,3876,3304,3874,3318,3879,3334,3895,3361,3912,3390,3919,3406,3913xm4065,3941l4025,3937,3915,3926,3804,3921,3699,3924,3613,3933,3557,3946,3543,3961,3560,3981,3576,4002,3581,4017,3566,4019,3532,4009,3495,3996,3465,3991,3451,4003,3475,4022,3531,4037,3590,4044,3625,4034,3620,4019,3618,4012,3598,3991,3598,3971,3653,3953,3726,3950,3812,3956,3994,3977,4015,3978,4053,3950,4065,3941xm4193,3816l4152,3831,4124,3852,4121,3877,4124,3890,4139,3876,4188,3823,4193,3816xe">
              <v:path arrowok="t"/>
              <v:fill on="t" focussize="0,0"/>
              <v:stroke on="f"/>
              <v:imagedata o:title=""/>
              <o:lock v:ext="edit"/>
            </v:shape>
            <v:shape id="_x0000_s1795" o:spid="_x0000_s1795" o:spt="75" type="#_x0000_t75" style="position:absolute;left:2797;top:3670;height:130;width:1328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796" o:spid="_x0000_s1796" o:spt="75" type="#_x0000_t75" style="position:absolute;left:3460;top:3400;height:310;width:177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797" o:spid="_x0000_s1797" o:spt="75" type="#_x0000_t75" style="position:absolute;left:4113;top:3480;height:220;width:185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798" o:spid="_x0000_s1798" o:spt="75" type="#_x0000_t75" style="position:absolute;left:2771;top:3283;height:337;width:399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799" o:spid="_x0000_s1799" o:spt="75" type="#_x0000_t75" style="position:absolute;left:3853;top:3348;height:142;width:321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800" o:spid="_x0000_s1800" o:spt="75" type="#_x0000_t75" style="position:absolute;left:3660;top:3130;height:217;width:201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801" o:spid="_x0000_s1801" o:spt="75" type="#_x0000_t75" style="position:absolute;left:3884;top:3232;height:115;width:286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802" o:spid="_x0000_s1802" o:spt="75" type="#_x0000_t75" style="position:absolute;left:747;top:4313;height:1922;width:1922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803" o:spid="_x0000_s1803" o:spt="75" type="#_x0000_t75" style="position:absolute;left:1346;top:5361;height:204;width:381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line id="_x0000_s1804" o:spid="_x0000_s1804" o:spt="20" style="position:absolute;left:2046;top:2420;height:407;width:672;" stroked="t" coordsize="21600,21600">
              <v:path arrowok="t"/>
              <v:fill focussize="0,0"/>
              <v:stroke weight="1.14pt" color="#FFFFFF"/>
              <v:imagedata o:title=""/>
              <o:lock v:ext="edit"/>
            </v:line>
            <v:line id="_x0000_s1805" o:spid="_x0000_s1805" o:spt="20" style="position:absolute;left:2382;top:4062;flip:x;height:594;width:669;" stroked="t" coordsize="21600,21600">
              <v:path arrowok="t"/>
              <v:fill focussize="0,0"/>
              <v:stroke weight="1.14pt" color="#FFFFFF"/>
              <v:imagedata o:title=""/>
              <o:lock v:ext="edit"/>
            </v:line>
            <v:line id="_x0000_s1806" o:spid="_x0000_s1806" o:spt="20" style="position:absolute;left:2624;top:5509;height:478;width:684;" stroked="t" coordsize="21600,21600">
              <v:path arrowok="t"/>
              <v:fill focussize="0,0"/>
              <v:stroke weight="1.14pt" color="#FFFFFF"/>
              <v:imagedata o:title=""/>
              <o:lock v:ext="edit"/>
            </v:line>
            <v:shape id="_x0000_s1807" o:spid="_x0000_s1807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808" o:spid="_x0000_s1808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809" o:spid="_x0000_s1809" style="position:absolute;left:3414;top:5227;height:1681;width:1681;" filled="f" stroked="t" coordorigin="3415,5228" coordsize="1681,1681" path="m5095,6068l5092,6145,5082,6219,5065,6292,5043,6361,5014,6428,4981,6492,4942,6553,4898,6610,4849,6662,4796,6711,4740,6755,4679,6794,4615,6828,4548,6856,4478,6879,4406,6895,4331,6905,4255,6909,4178,6905,4104,6895,4031,6879,3962,6856,3895,6828,3831,6794,3770,6755,3713,6711,3661,6662,3612,6610,3568,6553,3529,6492,3495,6428,3467,6361,3445,6292,3428,6219,3418,6145,3415,6068,3418,5992,3428,5917,3445,5845,3467,5775,3495,5708,3529,5644,3568,5584,3612,5527,3661,5474,3713,5425,3770,5382,3831,5343,3895,5309,3962,5280,4031,5258,4104,5241,4178,5231,4255,5228,4331,5231,4406,5241,4478,5258,4548,5280,4615,5309,4679,5343,4740,5382,4796,5425,4849,5474,4898,5527,4942,5584,4981,5644,5014,5708,5043,5775,5065,5845,5082,5917,5092,5992,5095,6068xe">
              <v:path arrowok="t"/>
              <v:fill on="f" focussize="0,0"/>
              <v:stroke weight="0.311968503937008pt" color="#00AEEF"/>
              <v:imagedata o:title=""/>
              <o:lock v:ext="edit"/>
            </v:shape>
            <v:shape id="_x0000_s1810" o:spid="_x0000_s1810" style="position:absolute;left:868;top:4433;height:1681;width:1681;" filled="f" stroked="t" coordorigin="868,4434" coordsize="1681,1681" path="m2549,5274l2546,5351,2535,5425,2519,5498,2496,5568,2468,5635,2434,5699,2395,5759,2351,5816,2303,5869,2250,5917,2193,5961,2133,6000,2069,6034,2002,6062,1932,6085,1860,6101,1785,6111,1709,6115,1632,6111,1558,6101,1485,6085,1415,6062,1348,6034,1284,6000,1224,5961,1167,5917,1114,5869,1066,5816,1022,5759,983,5699,949,5635,921,5568,898,5498,882,5425,872,5351,868,5274,872,5198,882,5123,898,5051,921,4981,949,4914,983,4850,1022,4790,1066,4733,1114,4680,1167,4632,1224,4588,1284,4549,1348,4515,1415,4487,1485,4464,1558,4448,1632,4437,1709,4434,1785,4437,1860,4448,1932,4464,2002,4487,2069,4515,2133,4549,2193,4588,2250,4632,2303,4680,2351,4733,2395,4790,2434,4850,2468,4914,2496,4981,2519,5051,2535,5123,2546,5198,2549,5274xe">
              <v:path arrowok="t"/>
              <v:fill on="f" focussize="0,0"/>
              <v:stroke weight="0.311968503937008pt" color="#00AEEF"/>
              <v:imagedata o:title=""/>
              <o:lock v:ext="edit"/>
            </v:shape>
            <v:shape id="_x0000_s1811" o:spid="_x0000_s1811" style="position:absolute;left:2703;top:2441;height:1681;width:1681;" filled="f" stroked="t" coordorigin="2704,2442" coordsize="1681,1681" path="m4385,3282l4381,3359,4371,3433,4355,3506,4332,3575,4304,3642,4270,3706,4231,3767,4187,3824,4138,3876,4086,3925,4029,3969,3968,4008,3904,4042,3837,4070,3768,4093,3695,4109,3621,4119,3544,4123,3468,4119,3393,4109,3321,4093,3251,4070,3184,4042,3120,4008,3060,3969,3003,3925,2950,3876,2901,3824,2858,3767,2819,3706,2785,3642,2756,3575,2734,3506,2717,3433,2707,3359,2704,3282,2707,3206,2717,3131,2734,3059,2756,2989,2785,2922,2819,2858,2858,2797,2901,2741,2950,2688,3003,2639,3060,2595,3120,2556,3184,2523,3251,2494,3321,2472,3393,2455,3468,2445,3544,2442,3621,2445,3695,2455,3768,2472,3837,2494,3904,2523,3968,2556,4029,2595,4086,2639,4138,2688,4187,2741,4231,2797,4270,2858,4304,2922,4332,2989,4355,3059,4371,3131,4381,3206,4385,3282xe">
              <v:path arrowok="t"/>
              <v:fill on="f" focussize="0,0"/>
              <v:stroke weight="0.311968503937008pt" color="#00AEEF"/>
              <v:imagedata o:title=""/>
              <o:lock v:ext="edit"/>
            </v:shape>
            <v:shape id="_x0000_s1812" o:spid="_x0000_s1812" style="position:absolute;left:435;top:1048;height:1668;width:1668;" filled="f" stroked="t" coordorigin="435,1048" coordsize="1668,1668" path="m2102,1882l2099,1958,2089,2032,2073,2104,2050,2173,2022,2239,1989,2303,1950,2363,1906,2419,1858,2472,1806,2520,1749,2563,1689,2602,1626,2636,1560,2664,1490,2686,1419,2702,1345,2712,1269,2716,1193,2712,1119,2702,1047,2686,978,2664,911,2636,848,2602,788,2563,732,2520,679,2472,631,2419,588,2363,549,2303,515,2239,487,2173,465,2104,448,2032,438,1958,435,1882,438,1806,448,1732,465,1660,487,1591,515,1525,549,1461,588,1401,631,1345,679,1293,732,1245,788,1201,848,1162,911,1129,978,1101,1047,1078,1119,1062,1193,1052,1269,1048,1345,1052,1419,1062,1490,1078,1560,1101,1626,1129,1689,1162,1749,1201,1806,1245,1858,1293,1906,1345,1950,1401,1989,1461,2022,1525,2050,1591,2073,1660,2089,1732,2099,1806,2102,1882xe">
              <v:path arrowok="t"/>
              <v:fill on="f" focussize="0,0"/>
              <v:stroke weight="0.311968503937008pt" color="#00AEEF"/>
              <v:imagedata o:title=""/>
              <o:lock v:ext="edit"/>
            </v:shape>
          </v:group>
        </w:pict>
      </w:r>
    </w:p>
    <w:p w14:paraId="29D91889">
      <w:pPr>
        <w:pStyle w:val="12"/>
        <w:rPr>
          <w:rFonts w:ascii="Arial"/>
          <w:b/>
          <w:sz w:val="20"/>
        </w:rPr>
      </w:pPr>
    </w:p>
    <w:p w14:paraId="3B706253">
      <w:pPr>
        <w:pStyle w:val="12"/>
        <w:rPr>
          <w:rFonts w:ascii="Arial"/>
          <w:b/>
          <w:sz w:val="20"/>
        </w:rPr>
      </w:pPr>
    </w:p>
    <w:p w14:paraId="07797C2A">
      <w:pPr>
        <w:pStyle w:val="12"/>
        <w:rPr>
          <w:rFonts w:ascii="Arial"/>
          <w:b/>
          <w:sz w:val="20"/>
        </w:rPr>
      </w:pPr>
    </w:p>
    <w:p w14:paraId="58271FE0">
      <w:pPr>
        <w:pStyle w:val="12"/>
        <w:rPr>
          <w:rFonts w:ascii="Arial"/>
          <w:b/>
          <w:sz w:val="20"/>
        </w:rPr>
      </w:pPr>
    </w:p>
    <w:p w14:paraId="4FCE5A9C">
      <w:pPr>
        <w:pStyle w:val="12"/>
        <w:rPr>
          <w:rFonts w:ascii="Arial"/>
          <w:b/>
          <w:sz w:val="20"/>
        </w:rPr>
      </w:pPr>
    </w:p>
    <w:p w14:paraId="043046DC">
      <w:pPr>
        <w:pStyle w:val="12"/>
        <w:rPr>
          <w:rFonts w:ascii="Arial"/>
          <w:b/>
          <w:sz w:val="20"/>
        </w:rPr>
      </w:pPr>
    </w:p>
    <w:p w14:paraId="330BB894">
      <w:pPr>
        <w:pStyle w:val="12"/>
        <w:rPr>
          <w:rFonts w:ascii="Arial"/>
          <w:b/>
          <w:sz w:val="20"/>
        </w:rPr>
      </w:pPr>
    </w:p>
    <w:p w14:paraId="2563CDA9">
      <w:pPr>
        <w:pStyle w:val="12"/>
        <w:rPr>
          <w:rFonts w:ascii="Arial"/>
          <w:b/>
          <w:sz w:val="20"/>
        </w:rPr>
      </w:pPr>
    </w:p>
    <w:p w14:paraId="318E6900">
      <w:pPr>
        <w:pStyle w:val="12"/>
        <w:rPr>
          <w:rFonts w:ascii="Arial"/>
          <w:b/>
          <w:sz w:val="20"/>
        </w:rPr>
      </w:pPr>
    </w:p>
    <w:p w14:paraId="33C01551">
      <w:pPr>
        <w:pStyle w:val="12"/>
        <w:rPr>
          <w:rFonts w:ascii="Arial"/>
          <w:b/>
          <w:sz w:val="20"/>
        </w:rPr>
      </w:pPr>
    </w:p>
    <w:p w14:paraId="307156F1">
      <w:pPr>
        <w:pStyle w:val="12"/>
        <w:rPr>
          <w:rFonts w:ascii="Arial"/>
          <w:b/>
          <w:sz w:val="20"/>
        </w:rPr>
      </w:pPr>
    </w:p>
    <w:p w14:paraId="5D9B95F7">
      <w:pPr>
        <w:pStyle w:val="12"/>
        <w:rPr>
          <w:rFonts w:ascii="Arial"/>
          <w:b/>
          <w:sz w:val="20"/>
        </w:rPr>
      </w:pPr>
    </w:p>
    <w:p w14:paraId="452BBBBB">
      <w:pPr>
        <w:pStyle w:val="12"/>
        <w:rPr>
          <w:rFonts w:ascii="Arial"/>
          <w:b/>
          <w:sz w:val="20"/>
        </w:rPr>
      </w:pPr>
    </w:p>
    <w:p w14:paraId="0C6B3ACB">
      <w:pPr>
        <w:pStyle w:val="12"/>
        <w:rPr>
          <w:rFonts w:ascii="Arial"/>
          <w:b/>
          <w:sz w:val="20"/>
        </w:rPr>
      </w:pPr>
    </w:p>
    <w:p w14:paraId="65985232">
      <w:pPr>
        <w:pStyle w:val="12"/>
        <w:rPr>
          <w:rFonts w:ascii="Arial"/>
          <w:b/>
          <w:sz w:val="20"/>
        </w:rPr>
      </w:pPr>
    </w:p>
    <w:p w14:paraId="50EC5144">
      <w:pPr>
        <w:pStyle w:val="12"/>
        <w:rPr>
          <w:rFonts w:ascii="Arial"/>
          <w:b/>
          <w:sz w:val="20"/>
        </w:rPr>
      </w:pPr>
    </w:p>
    <w:p w14:paraId="0B265CC1">
      <w:pPr>
        <w:pStyle w:val="12"/>
        <w:rPr>
          <w:rFonts w:ascii="Arial"/>
          <w:b/>
          <w:sz w:val="20"/>
        </w:rPr>
      </w:pPr>
    </w:p>
    <w:p w14:paraId="26252EC1">
      <w:pPr>
        <w:pStyle w:val="12"/>
        <w:rPr>
          <w:rFonts w:ascii="Arial"/>
          <w:b/>
          <w:sz w:val="20"/>
        </w:rPr>
      </w:pPr>
    </w:p>
    <w:p w14:paraId="7DD07F32">
      <w:pPr>
        <w:pStyle w:val="12"/>
        <w:rPr>
          <w:rFonts w:ascii="Arial"/>
          <w:b/>
          <w:sz w:val="20"/>
        </w:rPr>
      </w:pPr>
    </w:p>
    <w:p w14:paraId="360F9788">
      <w:pPr>
        <w:pStyle w:val="12"/>
        <w:rPr>
          <w:rFonts w:ascii="Arial"/>
          <w:b/>
          <w:sz w:val="20"/>
        </w:rPr>
      </w:pPr>
    </w:p>
    <w:p w14:paraId="05C28EAF">
      <w:pPr>
        <w:pStyle w:val="12"/>
        <w:rPr>
          <w:rFonts w:ascii="Arial"/>
          <w:b/>
          <w:sz w:val="20"/>
        </w:rPr>
      </w:pPr>
    </w:p>
    <w:p w14:paraId="279A3031">
      <w:pPr>
        <w:pStyle w:val="12"/>
        <w:rPr>
          <w:rFonts w:ascii="Arial"/>
          <w:b/>
          <w:sz w:val="20"/>
        </w:rPr>
      </w:pPr>
    </w:p>
    <w:p w14:paraId="1EBAD62E">
      <w:pPr>
        <w:pStyle w:val="12"/>
        <w:rPr>
          <w:rFonts w:ascii="Arial"/>
          <w:b/>
          <w:sz w:val="20"/>
        </w:rPr>
      </w:pPr>
    </w:p>
    <w:p w14:paraId="0148A723">
      <w:pPr>
        <w:pStyle w:val="12"/>
        <w:spacing w:before="2"/>
        <w:rPr>
          <w:rFonts w:ascii="Arial"/>
          <w:b/>
          <w:sz w:val="24"/>
        </w:rPr>
      </w:pPr>
    </w:p>
    <w:p w14:paraId="58E0B6EE">
      <w:pPr>
        <w:spacing w:before="0" w:line="249" w:lineRule="auto"/>
        <w:ind w:left="453" w:right="2179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</w:rPr>
        <w:t>Institusi yang berwenang untuk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memberikan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peringatan</w:t>
      </w:r>
      <w:r>
        <w:rPr>
          <w:rFonts w:ascii="Arial"/>
          <w:b/>
          <w:color w:val="FFFFFF"/>
          <w:spacing w:val="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bencana</w:t>
      </w:r>
      <w:r>
        <w:rPr>
          <w:rFonts w:ascii="Arial"/>
          <w:b/>
          <w:color w:val="FFFFFF"/>
          <w:spacing w:val="-47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tsunami adalah BMKG.</w:t>
      </w:r>
    </w:p>
    <w:p w14:paraId="5273CEE6">
      <w:pPr>
        <w:pStyle w:val="12"/>
        <w:spacing w:before="94" w:line="220" w:lineRule="auto"/>
        <w:ind w:left="453" w:right="327"/>
      </w:pPr>
      <w:r>
        <w:rPr>
          <w:color w:val="FFFFFF"/>
        </w:rPr>
        <w:t>Seperti gempa, belum ada ahli dan institusi yang mampu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memprediksi dengan tepat kapan tsunami akan terjadi. Anda dapat</w:t>
      </w:r>
      <w:r>
        <w:rPr>
          <w:color w:val="FFFFFF"/>
          <w:spacing w:val="-42"/>
        </w:rPr>
        <w:t xml:space="preserve"> </w:t>
      </w:r>
      <w:r>
        <w:rPr>
          <w:color w:val="FFFFFF"/>
          <w:w w:val="95"/>
        </w:rPr>
        <w:t>mengenali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suatu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wilayah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berpotensi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terdampak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tsunami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rambu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peringatan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bahaya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tsunami.</w:t>
      </w:r>
    </w:p>
    <w:p w14:paraId="48B43869">
      <w:pPr>
        <w:pStyle w:val="12"/>
        <w:rPr>
          <w:sz w:val="20"/>
        </w:rPr>
      </w:pPr>
    </w:p>
    <w:p w14:paraId="4DF08B09">
      <w:pPr>
        <w:tabs>
          <w:tab w:val="left" w:pos="4787"/>
        </w:tabs>
        <w:spacing w:before="219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19</w:t>
      </w:r>
    </w:p>
    <w:p w14:paraId="30A3F832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651601EE">
      <w:pPr>
        <w:spacing w:before="84" w:line="249" w:lineRule="auto"/>
        <w:ind w:left="453" w:right="505" w:firstLine="0"/>
        <w:jc w:val="left"/>
        <w:rPr>
          <w:rFonts w:ascii="Arial"/>
          <w:b/>
          <w:sz w:val="16"/>
        </w:rPr>
      </w:pPr>
      <w:r>
        <w:pict>
          <v:group id="_x0000_s1813" o:spid="_x0000_s1813" o:spt="203" style="position:absolute;left:0pt;margin-left:0pt;margin-top:0pt;height:425.2pt;width:283.5pt;mso-position-horizontal-relative:page;mso-position-vertical-relative:page;z-index:-251559936;mso-width-relative:page;mso-height-relative:page;" coordsize="5670,8504">
            <o:lock v:ext="edit"/>
            <v:rect id="_x0000_s1814" o:spid="_x0000_s1814" o:spt="1" style="position:absolute;left:0;top:973;height:671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5" o:spid="_x0000_s1815" o:spt="1" style="position:absolute;left:0;top:0;height:974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16" o:spid="_x0000_s1816" style="position:absolute;left:351;top:1800;height:5365;width:4950;" fillcolor="#FFFFFF" filled="t" stroked="f" coordorigin="351,1800" coordsize="4950,5365" path="m3583,4456l3360,4037,351,4037,574,4456,351,4928,3360,4928,3583,4456xm3590,6692l3367,6273,351,6273,574,6692,351,7165,3367,7165,3590,6692xm3742,5574l3519,5155,351,5155,574,5574,351,6047,3519,6047,3742,5574xm5301,2219l5078,1800,351,1800,574,2219,351,2692,5078,2692,5301,2219xe">
              <v:path arrowok="t"/>
              <v:fill on="t" focussize="0,0"/>
              <v:stroke on="f"/>
              <v:imagedata o:title=""/>
              <o:lock v:ext="edit"/>
            </v:shape>
            <v:shape id="_x0000_s1817" o:spid="_x0000_s1817" style="position:absolute;left:0;top:1800;height:5365;width:501;" fillcolor="#8A8C8E" filled="t" stroked="f" coordorigin="0,1800" coordsize="501,5365" path="m500,6692l277,6273,0,6273,0,7165,277,7165,500,6692xm500,4456l277,4037,0,4037,0,4928,277,4928,500,4456xm500,2219l277,1800,0,1800,0,2692,277,2692,500,2219xe">
              <v:path arrowok="t"/>
              <v:fill on="t" focussize="0,0"/>
              <v:stroke on="f"/>
              <v:imagedata o:title=""/>
              <o:lock v:ext="edit"/>
            </v:shape>
            <v:shape id="_x0000_s1818" o:spid="_x0000_s1818" style="position:absolute;left:351;top:2918;height:892;width:2654;" fillcolor="#FFFFFF" filled="t" stroked="f" coordorigin="351,2918" coordsize="2654,892" path="m2782,2918l351,2918,574,3337,351,3810,2782,3810,3005,3337,2782,2918xe">
              <v:path arrowok="t"/>
              <v:fill on="t" focussize="0,0"/>
              <v:stroke on="f"/>
              <v:imagedata o:title=""/>
              <o:lock v:ext="edit"/>
            </v:shape>
            <v:shape id="_x0000_s1819" o:spid="_x0000_s1819" style="position:absolute;left:0;top:2918;height:3129;width:501;" fillcolor="#DCDDDE" filled="t" stroked="f" coordorigin="0,2918" coordsize="501,3129" path="m500,5574l277,5155,0,5155,0,6047,277,6047,500,5574xm500,3337l277,2918,0,2918,0,3810,277,3810,500,3337xe">
              <v:path arrowok="t"/>
              <v:fill on="t" focussize="0,0"/>
              <v:stroke on="f"/>
              <v:imagedata o:title=""/>
              <o:lock v:ext="edit"/>
            </v:shape>
            <v:shape id="_x0000_s1820" o:spid="_x0000_s1820" style="position:absolute;left:4490;top:3944;height:3314;width:1180;" fillcolor="#4C4D4F" filled="t" stroked="f" coordorigin="4490,3944" coordsize="1180,3314" path="m5669,3944l4490,3944,4774,7257,5669,7257,5669,3944xe">
              <v:path arrowok="t"/>
              <v:fill on="t" focussize="0,0"/>
              <v:stroke on="f"/>
              <v:imagedata o:title=""/>
              <o:lock v:ext="edit"/>
            </v:shape>
            <v:shape id="_x0000_s1821" o:spid="_x0000_s1821" o:spt="75" type="#_x0000_t75" style="position:absolute;left:3992;top:3946;height:3309;width:922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rect id="_x0000_s1822" o:spid="_x0000_s1822" o:spt="1" style="position:absolute;left:0;top:1216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23" o:spid="_x0000_s182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824" o:spid="_x0000_s182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rFonts w:ascii="Arial"/>
          <w:b/>
          <w:color w:val="FFF200"/>
          <w:spacing w:val="-4"/>
          <w:sz w:val="16"/>
        </w:rPr>
        <w:t>Berikut</w:t>
      </w:r>
      <w:r>
        <w:rPr>
          <w:rFonts w:ascii="Arial"/>
          <w:b/>
          <w:color w:val="FFF200"/>
          <w:spacing w:val="-8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ini</w:t>
      </w:r>
      <w:r>
        <w:rPr>
          <w:rFonts w:ascii="Arial"/>
          <w:b/>
          <w:color w:val="FFF200"/>
          <w:spacing w:val="-7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beberapa</w:t>
      </w:r>
      <w:r>
        <w:rPr>
          <w:rFonts w:ascii="Arial"/>
          <w:b/>
          <w:color w:val="FFF200"/>
          <w:spacing w:val="-7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hal</w:t>
      </w:r>
      <w:r>
        <w:rPr>
          <w:rFonts w:ascii="Arial"/>
          <w:b/>
          <w:color w:val="FFF200"/>
          <w:spacing w:val="-8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yang</w:t>
      </w:r>
      <w:r>
        <w:rPr>
          <w:rFonts w:ascii="Arial"/>
          <w:b/>
          <w:color w:val="FFF200"/>
          <w:spacing w:val="-7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dapat</w:t>
      </w:r>
      <w:r>
        <w:rPr>
          <w:rFonts w:ascii="Arial"/>
          <w:b/>
          <w:color w:val="FFF200"/>
          <w:spacing w:val="-7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Anda</w:t>
      </w:r>
      <w:r>
        <w:rPr>
          <w:rFonts w:ascii="Arial"/>
          <w:b/>
          <w:color w:val="FFF200"/>
          <w:spacing w:val="-8"/>
          <w:sz w:val="16"/>
        </w:rPr>
        <w:t xml:space="preserve"> </w:t>
      </w:r>
      <w:r>
        <w:rPr>
          <w:rFonts w:ascii="Arial"/>
          <w:b/>
          <w:color w:val="FFF200"/>
          <w:spacing w:val="-4"/>
          <w:sz w:val="16"/>
        </w:rPr>
        <w:t>lakukan</w:t>
      </w:r>
      <w:r>
        <w:rPr>
          <w:rFonts w:ascii="Arial"/>
          <w:b/>
          <w:color w:val="FFF200"/>
          <w:spacing w:val="-7"/>
          <w:sz w:val="16"/>
        </w:rPr>
        <w:t xml:space="preserve"> </w:t>
      </w:r>
      <w:r>
        <w:rPr>
          <w:rFonts w:ascii="Arial"/>
          <w:b/>
          <w:color w:val="FFF200"/>
          <w:spacing w:val="-3"/>
          <w:sz w:val="16"/>
        </w:rPr>
        <w:t>untuk</w:t>
      </w:r>
      <w:r>
        <w:rPr>
          <w:rFonts w:ascii="Arial"/>
          <w:b/>
          <w:color w:val="FFF200"/>
          <w:spacing w:val="-42"/>
          <w:sz w:val="16"/>
        </w:rPr>
        <w:t xml:space="preserve"> </w:t>
      </w:r>
      <w:r>
        <w:rPr>
          <w:rFonts w:ascii="Arial"/>
          <w:b/>
          <w:color w:val="FFF200"/>
          <w:sz w:val="16"/>
        </w:rPr>
        <w:t>menghadapi</w:t>
      </w:r>
      <w:r>
        <w:rPr>
          <w:rFonts w:ascii="Arial"/>
          <w:b/>
          <w:color w:val="FFF200"/>
          <w:spacing w:val="-10"/>
          <w:sz w:val="16"/>
        </w:rPr>
        <w:t xml:space="preserve"> </w:t>
      </w:r>
      <w:r>
        <w:rPr>
          <w:rFonts w:ascii="Arial"/>
          <w:b/>
          <w:color w:val="FFF200"/>
          <w:sz w:val="16"/>
        </w:rPr>
        <w:t>bencana</w:t>
      </w:r>
      <w:r>
        <w:rPr>
          <w:rFonts w:ascii="Arial"/>
          <w:b/>
          <w:color w:val="FFF200"/>
          <w:spacing w:val="-10"/>
          <w:sz w:val="16"/>
        </w:rPr>
        <w:t xml:space="preserve"> </w:t>
      </w:r>
      <w:r>
        <w:rPr>
          <w:rFonts w:ascii="Arial"/>
          <w:b/>
          <w:color w:val="FFF200"/>
          <w:sz w:val="16"/>
        </w:rPr>
        <w:t>tsunami.</w:t>
      </w:r>
    </w:p>
    <w:p w14:paraId="6AD5FB6A">
      <w:pPr>
        <w:pStyle w:val="12"/>
        <w:rPr>
          <w:rFonts w:ascii="Arial"/>
          <w:b/>
          <w:sz w:val="20"/>
        </w:rPr>
      </w:pPr>
    </w:p>
    <w:p w14:paraId="13680D6F">
      <w:pPr>
        <w:pStyle w:val="2"/>
        <w:spacing w:before="230"/>
      </w:pPr>
      <w:r>
        <w:rPr>
          <w:color w:val="231F20"/>
          <w:w w:val="105"/>
        </w:rPr>
        <w:t>Prabencana</w:t>
      </w:r>
    </w:p>
    <w:p w14:paraId="42260F5C">
      <w:pPr>
        <w:pStyle w:val="12"/>
        <w:spacing w:before="6"/>
        <w:rPr>
          <w:rFonts w:ascii="Arial"/>
          <w:b/>
          <w:sz w:val="17"/>
        </w:rPr>
      </w:pPr>
    </w:p>
    <w:p w14:paraId="2BB09C66">
      <w:pPr>
        <w:pStyle w:val="12"/>
        <w:spacing w:before="117" w:line="220" w:lineRule="auto"/>
        <w:ind w:left="667" w:right="552"/>
      </w:pPr>
      <w:r>
        <w:rPr>
          <w:color w:val="231F20"/>
          <w:w w:val="95"/>
        </w:rPr>
        <w:t>Ketahui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tanda-tanda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sebelum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terjadi,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terutama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setelah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(intensitas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lama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terasa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kuat,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laut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surut,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bunyi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gemuruh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tengah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lautan,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banyak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menggelepar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pantai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airnya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surut,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tanda-tanda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lain).</w:t>
      </w:r>
    </w:p>
    <w:p w14:paraId="563F6629">
      <w:pPr>
        <w:pStyle w:val="12"/>
        <w:spacing w:before="1"/>
        <w:rPr>
          <w:sz w:val="28"/>
        </w:rPr>
      </w:pPr>
    </w:p>
    <w:p w14:paraId="6E4D60D2">
      <w:pPr>
        <w:pStyle w:val="12"/>
        <w:spacing w:before="117" w:line="220" w:lineRule="auto"/>
        <w:ind w:left="738" w:right="2782"/>
      </w:pPr>
      <w:r>
        <w:rPr>
          <w:color w:val="231F20"/>
          <w:w w:val="95"/>
        </w:rPr>
        <w:t>Memantau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berbagai media resmi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potensi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setelah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gempa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terjadi.</w:t>
      </w:r>
    </w:p>
    <w:p w14:paraId="06B5B027">
      <w:pPr>
        <w:pStyle w:val="12"/>
        <w:spacing w:before="3"/>
        <w:rPr>
          <w:sz w:val="28"/>
        </w:rPr>
      </w:pPr>
    </w:p>
    <w:p w14:paraId="2E2C4924">
      <w:pPr>
        <w:pStyle w:val="12"/>
        <w:spacing w:before="117" w:line="220" w:lineRule="auto"/>
        <w:ind w:left="738" w:right="2348"/>
      </w:pPr>
      <w:r>
        <w:rPr>
          <w:color w:val="231F20"/>
          <w:w w:val="95"/>
        </w:rPr>
        <w:t>Cepat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berlari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tinggi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dan berdiam diri di sana untuk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sementara waktu setelah satu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mengguncang.</w:t>
      </w:r>
    </w:p>
    <w:p w14:paraId="55CFF00D">
      <w:pPr>
        <w:pStyle w:val="12"/>
        <w:rPr>
          <w:sz w:val="18"/>
        </w:rPr>
      </w:pPr>
    </w:p>
    <w:p w14:paraId="207487E9">
      <w:pPr>
        <w:pStyle w:val="12"/>
        <w:spacing w:before="4"/>
        <w:rPr>
          <w:sz w:val="20"/>
        </w:rPr>
      </w:pPr>
    </w:p>
    <w:p w14:paraId="5B4EFB9B">
      <w:pPr>
        <w:pStyle w:val="12"/>
        <w:spacing w:line="220" w:lineRule="auto"/>
        <w:ind w:left="738" w:right="2179"/>
      </w:pPr>
      <w:r>
        <w:rPr>
          <w:color w:val="231F20"/>
        </w:rPr>
        <w:t>Segera menjauhi pantai dan tidak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perlu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melihat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datangnya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menangkap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ikan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terdampar</w:t>
      </w:r>
    </w:p>
    <w:p w14:paraId="49DE1807">
      <w:pPr>
        <w:pStyle w:val="12"/>
        <w:spacing w:line="174" w:lineRule="exact"/>
        <w:ind w:left="738"/>
      </w:pP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pantai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surut.</w:t>
      </w:r>
    </w:p>
    <w:p w14:paraId="666DDCBD">
      <w:pPr>
        <w:pStyle w:val="12"/>
        <w:rPr>
          <w:sz w:val="18"/>
        </w:rPr>
      </w:pPr>
    </w:p>
    <w:p w14:paraId="3DBBF279">
      <w:pPr>
        <w:pStyle w:val="12"/>
        <w:spacing w:before="11"/>
        <w:rPr>
          <w:sz w:val="19"/>
        </w:rPr>
      </w:pPr>
    </w:p>
    <w:p w14:paraId="528856D5">
      <w:pPr>
        <w:pStyle w:val="12"/>
        <w:spacing w:line="220" w:lineRule="auto"/>
        <w:ind w:left="738" w:right="2348"/>
      </w:pPr>
      <w:r>
        <w:rPr>
          <w:color w:val="231F20"/>
        </w:rPr>
        <w:t>Mengetahui tingkat kerawanan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tempat tinggal akan bahaya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jalur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tercepat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dataran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tinggi.</w:t>
      </w:r>
    </w:p>
    <w:p w14:paraId="7998C871">
      <w:pPr>
        <w:pStyle w:val="12"/>
        <w:rPr>
          <w:sz w:val="20"/>
        </w:rPr>
      </w:pPr>
    </w:p>
    <w:p w14:paraId="0EF17D67">
      <w:pPr>
        <w:pStyle w:val="12"/>
        <w:rPr>
          <w:sz w:val="20"/>
        </w:rPr>
      </w:pPr>
    </w:p>
    <w:p w14:paraId="7C2328BB">
      <w:pPr>
        <w:pStyle w:val="12"/>
        <w:spacing w:before="2"/>
        <w:rPr>
          <w:sz w:val="27"/>
        </w:rPr>
      </w:pPr>
    </w:p>
    <w:p w14:paraId="0181194F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20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52D1D95">
      <w:pPr>
        <w:spacing w:after="0"/>
        <w:jc w:val="left"/>
        <w:rPr>
          <w:rFonts w:ascii="Arial"/>
          <w:sz w:val="14"/>
        </w:rPr>
        <w:sectPr>
          <w:pgSz w:w="5670" w:h="9080"/>
          <w:pgMar w:top="280" w:right="120" w:bottom="780" w:left="0" w:header="0" w:footer="592" w:gutter="0"/>
          <w:cols w:space="720" w:num="1"/>
        </w:sectPr>
      </w:pPr>
    </w:p>
    <w:p w14:paraId="426709A7">
      <w:pPr>
        <w:pStyle w:val="2"/>
        <w:spacing w:before="82"/>
        <w:ind w:left="2998"/>
      </w:pPr>
      <w:r>
        <w:pict>
          <v:group id="_x0000_s1825" o:spid="_x0000_s1825" o:spt="203" style="position:absolute;left:0pt;margin-left:0pt;margin-top:0pt;height:453.55pt;width:283.5pt;mso-position-horizontal-relative:page;mso-position-vertical-relative:page;z-index:-251564032;mso-width-relative:page;mso-height-relative:page;" coordsize="5670,9071">
            <o:lock v:ext="edit"/>
            <v:rect id="_x0000_s1826" o:spid="_x0000_s1826" o:spt="1" style="position:absolute;left:0;top:0;height:8255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27" o:spid="_x0000_s1827" style="position:absolute;left:0;top:6406;height:1564;width:1045;" fillcolor="#4C4D4F" filled="t" stroked="f" coordorigin="0,6407" coordsize="1045,1564" path="m969,6407l0,6407,0,7971,1045,7971,969,6407xe">
              <v:path arrowok="t"/>
              <v:fill on="t" focussize="0,0"/>
              <v:stroke on="f"/>
              <v:imagedata o:title=""/>
              <o:lock v:ext="edit"/>
            </v:shape>
            <v:shape id="_x0000_s1828" o:spid="_x0000_s1828" style="position:absolute;left:1040;top:7614;height:404;width:3107;" fillcolor="#E1AA6F" filled="t" stroked="f" coordorigin="1040,7615" coordsize="3107,404" path="m4147,7615l2393,7615,2397,7627,2401,7638,2405,7648,2412,7667,2413,7670,2415,7676,2419,7693,2428,7733,2442,7804,2443,7807,2442,7810,2439,7814,2436,7815,1040,7815,1048,7961,4136,8018,4147,7615xe">
              <v:path arrowok="t"/>
              <v:fill on="t" focussize="0,0"/>
              <v:stroke on="f"/>
              <v:imagedata o:title=""/>
              <o:lock v:ext="edit"/>
            </v:shape>
            <v:shape id="_x0000_s1829" o:spid="_x0000_s1829" style="position:absolute;left:1040;top:7614;height:201;width:3107;" filled="f" stroked="t" coordorigin="1040,7615" coordsize="3107,201" path="m1040,7815l2434,7815,2436,7815,2439,7814,2441,7812,2442,7810,2443,7807,2442,7804,2428,7733,2413,7670,2408,7658,2405,7648,2401,7638,2397,7627,2393,7615,4147,7615e">
              <v:path arrowok="t"/>
              <v:fill on="f" focussize="0,0"/>
              <v:stroke weight="1pt" color="#E1AA6F"/>
              <v:imagedata o:title=""/>
              <o:lock v:ext="edit"/>
            </v:shape>
            <v:shape id="_x0000_s1830" o:spid="_x0000_s1830" style="position:absolute;left:1926;top:6268;height:1329;width:2259;" fillcolor="#D6B89E" filled="t" stroked="f" coordorigin="1927,6268" coordsize="2259,1329" path="m4186,6281l2340,7440,2356,7473,2370,7504,2379,7532,2383,7555,2383,7566,2384,7576,2386,7587,2388,7597,4148,7597,4186,6281xm2059,6515l2004,6517,1936,6520,1930,6520,1927,6535,1929,6559,1934,6584,1939,6603,1947,6624,1962,6646,1983,6671,2011,6697,2031,6724,2040,6755,2043,6779,2043,6799,2048,6807,2052,6818,2056,6830,2070,6865,2097,6924,2131,7000,2170,7083,2287,7336,2340,7440,2943,7061,2339,7061,2236,6842,2178,6842,2194,6645,3606,6645,3754,6551,2386,6551,2352,6549,2321,6545,2293,6541,2244,6531,2222,6527,2199,6524,2173,6520,2117,6516,2059,6515xm3606,6645l2194,6645,2357,6757,2311,6779,2425,7021,2339,7061,2943,7061,3606,6645xm2225,6820l2178,6842,2236,6842,2225,6820xm4186,6268l4175,6270,4154,6274,4132,6279,4131,6279,4131,6279,4131,6279,4130,6280,4128,6280,4087,6289,4073,6293,4072,6293,4071,6294,4070,6294,3991,6314,3916,6336,3852,6356,3807,6371,3785,6379,3759,6387,3731,6396,3700,6405,3699,6406,3697,6406,3696,6406,3656,6416,3616,6425,3575,6432,3535,6437,3469,6443,3380,6453,3281,6465,3184,6480,3102,6495,3051,6504,2976,6513,2886,6522,2786,6530,2585,6544,2498,6549,2430,6551,2386,6551,3754,6551,4186,6281,4186,6268xe">
              <v:path arrowok="t"/>
              <v:fill on="t" focussize="0,0"/>
              <v:stroke on="f"/>
              <v:imagedata o:title=""/>
              <o:lock v:ext="edit"/>
            </v:shape>
            <v:shape id="_x0000_s1831" o:spid="_x0000_s1831" style="position:absolute;left:1926;top:6268;height:1329;width:2259;" filled="f" stroked="t" coordorigin="1927,6268" coordsize="2259,1329" path="m4148,7597l2388,7597,2386,7587,2384,7576,2383,7566,2383,7555,2379,7532,2370,7504,2356,7473,2340,7440m2340,7440l2287,7336,2279,7319,2269,7297,2257,7272,2244,7243,2209,7167,2170,7083,2131,7000,2097,6924,2070,6865,2056,6830,2052,6818,2048,6807,2043,6799,2043,6782,2040,6755,2031,6724,2011,6697,1983,6671,1962,6646,1947,6624,1939,6603,1934,6584,1929,6559,1927,6535,1930,6520,1936,6520,1946,6520,1960,6519,2004,6517,2059,6515,2117,6516,2173,6520,2199,6524,2222,6527,2244,6531,2264,6535,2293,6541,2321,6545,2352,6549,2386,6551,2430,6551,2498,6549,2585,6544,2683,6538,2786,6530,2886,6522,2976,6513,3051,6504,3102,6495,3184,6480,3281,6465,3380,6453,3469,6443,3535,6437,3575,6432,3616,6425,3656,6416,3696,6406,3696,6406,3697,6406,3699,6406,3700,6405,3731,6396,3759,6387,3785,6379,3807,6371,3852,6356,3916,6336,3991,6314,4070,6294,4071,6294,4072,6293,4073,6293,4087,6289,4101,6286,4115,6283,4128,6280,4129,6280,4130,6280,4131,6279,4131,6279,4131,6279,4132,6279,4154,6274,4175,6270,4186,6268m2425,7021l2311,6779,2357,6757,2194,6645,2178,6842,2225,6820,2339,7061,2425,7021e">
              <v:path arrowok="t"/>
              <v:fill on="f" focussize="0,0"/>
              <v:stroke weight="1pt" color="#D6B89E"/>
              <v:imagedata o:title=""/>
              <o:lock v:ext="edit"/>
            </v:shape>
            <v:shape id="_x0000_s1832" o:spid="_x0000_s1832" style="position:absolute;left:982;top:6736;height:1061;width:1440;" fillcolor="#D6B89E" filled="t" stroked="f" coordorigin="983,6737" coordsize="1440,1061" path="m983,6737l1039,7797,2423,7797,2403,7703,2387,7652,2382,7639,2366,7569,2365,7555,2363,7540,2358,7521,2349,7500,2339,7478,2294,7390,2274,7349,2151,7086,2113,7003,2079,6929,2054,6870,2035,6823,2031,6812,1980,6766,1912,6755,1837,6754,1743,6755,1495,6759,1445,6760,1364,6758,1268,6754,1169,6749,1075,6743,983,6737xe">
              <v:path arrowok="t"/>
              <v:fill on="t" focussize="0,0"/>
              <v:stroke on="f"/>
              <v:imagedata o:title=""/>
              <o:lock v:ext="edit"/>
            </v:shape>
            <v:shape id="_x0000_s1833" o:spid="_x0000_s1833" style="position:absolute;left:982;top:6736;height:1061;width:1440;" filled="f" stroked="t" coordorigin="983,6737" coordsize="1440,1061" path="m1039,7797l2423,7797,2411,7739,2403,7703,2399,7684,2397,7676,2395,7673,2394,7669,2373,7610,2365,7555,2363,7540,2339,7478,2313,7427,2312,7425,2278,7358,2274,7349,2266,7332,2255,7309,2243,7282,2228,7251,2191,7171,2151,7086,2113,7003,2079,6929,2054,6870,2035,6823,2031,6812,2026,6804,2026,6803,2026,6803,2026,6803,1956,6760,1837,6754,1743,6755,1640,6757,1617,6758,1595,6758,1572,6758,1550,6759,1522,6759,1495,6759,1470,6760,1445,6760,1364,6758,1268,6754,1169,6749,1075,6743,996,6737,983,6737e">
              <v:path arrowok="t"/>
              <v:fill on="f" focussize="0,0"/>
              <v:stroke weight="1pt" color="#D6B89E"/>
              <v:imagedata o:title=""/>
              <o:lock v:ext="edit"/>
            </v:shape>
            <v:shape id="_x0000_s1834" o:spid="_x0000_s1834" style="position:absolute;left:2193;top:1375;height:892;width:3168;" fillcolor="#FFFFFF" filled="t" stroked="f" coordorigin="2194,1376" coordsize="3168,892" path="m5361,1376l2417,1376,2194,1848,2417,2267,5361,2267,5138,1848,5361,1376xe">
              <v:path arrowok="t"/>
              <v:fill on="t" focussize="0,0"/>
              <v:stroke on="f"/>
              <v:imagedata o:title=""/>
              <o:lock v:ext="edit"/>
            </v:shape>
            <v:shape id="_x0000_s1835" o:spid="_x0000_s1835" style="position:absolute;left:5211;top:1375;height:892;width:458;" fillcolor="#F5821F" filled="t" stroked="f" coordorigin="5212,1376" coordsize="458,892" path="m5669,1376l5435,1376,5212,1848,5435,2267,5669,2267,5669,1376xe">
              <v:path arrowok="t"/>
              <v:fill on="t" focussize="0,0"/>
              <v:stroke on="f"/>
              <v:imagedata o:title=""/>
              <o:lock v:ext="edit"/>
            </v:shape>
            <v:shape id="_x0000_s1836" o:spid="_x0000_s1836" style="position:absolute;left:1578;top:2437;height:892;width:3783;" fillcolor="#FFFFFF" filled="t" stroked="f" coordorigin="1578,2437" coordsize="3783,892" path="m5361,2437l1801,2437,1578,2910,1801,3329,5361,3329,5138,2910,5361,2437xe">
              <v:path arrowok="t"/>
              <v:fill on="t" focussize="0,0"/>
              <v:stroke on="f"/>
              <v:imagedata o:title=""/>
              <o:lock v:ext="edit"/>
            </v:shape>
            <v:shape id="_x0000_s1837" o:spid="_x0000_s1837" style="position:absolute;left:5211;top:2437;height:892;width:458;" fillcolor="#C85C2F" filled="t" stroked="f" coordorigin="5212,2437" coordsize="458,892" path="m5669,2437l5435,2437,5212,2910,5435,3329,5669,3329,5669,2437xe">
              <v:path arrowok="t"/>
              <v:fill on="t" focussize="0,0"/>
              <v:stroke on="f"/>
              <v:imagedata o:title=""/>
              <o:lock v:ext="edit"/>
            </v:shape>
            <v:shape id="_x0000_s1838" o:spid="_x0000_s1838" style="position:absolute;left:548;top:3499;height:1035;width:4841;" fillcolor="#FFFFFF" filled="t" stroked="f" coordorigin="548,3499" coordsize="4841,1035" path="m5389,3499l807,3499,548,4047,807,4533,5389,4533,5130,4047,5389,3499xe">
              <v:path arrowok="t"/>
              <v:fill on="t" focussize="0,0"/>
              <v:stroke on="f"/>
              <v:imagedata o:title=""/>
              <o:lock v:ext="edit"/>
            </v:shape>
            <v:shape id="_x0000_s1839" o:spid="_x0000_s1839" style="position:absolute;left:5216;top:3499;height:1035;width:454;" fillcolor="#F5821F" filled="t" stroked="f" coordorigin="5216,3499" coordsize="454,1035" path="m5669,3499l5475,3499,5216,4047,5475,4533,5669,4533,5669,3499xe">
              <v:path arrowok="t"/>
              <v:fill on="t" focussize="0,0"/>
              <v:stroke on="f"/>
              <v:imagedata o:title=""/>
              <o:lock v:ext="edit"/>
            </v:shape>
            <v:shape id="_x0000_s1840" o:spid="_x0000_s1840" style="position:absolute;left:189;top:4703;height:892;width:5172;" fillcolor="#FFFFFF" filled="t" stroked="f" coordorigin="189,4703" coordsize="5172,892" path="m5361,4703l412,4703,189,5176,412,5595,5361,5595,5138,5176,5361,4703xe">
              <v:path arrowok="t"/>
              <v:fill on="t" focussize="0,0"/>
              <v:stroke on="f"/>
              <v:imagedata o:title=""/>
              <o:lock v:ext="edit"/>
            </v:shape>
            <v:shape id="_x0000_s1841" o:spid="_x0000_s1841" style="position:absolute;left:5211;top:4703;height:892;width:458;" fillcolor="#C85C2F" filled="t" stroked="f" coordorigin="5212,4703" coordsize="458,892" path="m5669,4703l5435,4703,5212,5176,5435,5595,5669,5595,5669,4703xe">
              <v:path arrowok="t"/>
              <v:fill on="t" focussize="0,0"/>
              <v:stroke on="f"/>
              <v:imagedata o:title=""/>
              <o:lock v:ext="edit"/>
            </v:shape>
            <v:rect id="_x0000_s1842" o:spid="_x0000_s1842" o:spt="1" style="position:absolute;left:5300;top:831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43" o:spid="_x0000_s1843" o:spt="75" type="#_x0000_t75" style="position:absolute;left:955;top:5870;height:2157;width:3241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844" o:spid="_x0000_s1844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845" o:spid="_x0000_s1845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5895644A">
      <w:pPr>
        <w:pStyle w:val="12"/>
        <w:spacing w:before="1"/>
        <w:rPr>
          <w:rFonts w:ascii="Arial"/>
          <w:b/>
          <w:sz w:val="14"/>
        </w:rPr>
      </w:pPr>
    </w:p>
    <w:p w14:paraId="5284B6EA">
      <w:pPr>
        <w:pStyle w:val="12"/>
        <w:spacing w:before="117" w:line="220" w:lineRule="auto"/>
        <w:ind w:left="2769" w:right="573" w:hanging="60"/>
        <w:jc w:val="right"/>
      </w:pPr>
      <w:r>
        <w:rPr>
          <w:color w:val="231F20"/>
          <w:w w:val="95"/>
        </w:rPr>
        <w:t>Setelah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berdampak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Anda,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jangan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berupaya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merapikan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kondisi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rumah.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Waspada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gempa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susulan!</w:t>
      </w:r>
    </w:p>
    <w:p w14:paraId="5F61AF82">
      <w:pPr>
        <w:pStyle w:val="12"/>
        <w:rPr>
          <w:sz w:val="18"/>
        </w:rPr>
      </w:pPr>
    </w:p>
    <w:p w14:paraId="6AE07ED2">
      <w:pPr>
        <w:pStyle w:val="12"/>
        <w:spacing w:before="4"/>
        <w:rPr>
          <w:sz w:val="15"/>
        </w:rPr>
      </w:pPr>
    </w:p>
    <w:p w14:paraId="55090765">
      <w:pPr>
        <w:pStyle w:val="12"/>
        <w:spacing w:before="1" w:line="220" w:lineRule="auto"/>
        <w:ind w:left="2342" w:right="573" w:hanging="407"/>
        <w:jc w:val="right"/>
      </w:pPr>
      <w:r>
        <w:rPr>
          <w:color w:val="231F20"/>
          <w:w w:val="95"/>
        </w:rPr>
        <w:t>Jika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rumah,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usahakan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tetap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tenang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segera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membimbing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keluarga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menyelamatkan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tempat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tinggi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aman.</w:t>
      </w:r>
    </w:p>
    <w:p w14:paraId="37CFA3F1">
      <w:pPr>
        <w:pStyle w:val="12"/>
        <w:rPr>
          <w:sz w:val="18"/>
        </w:rPr>
      </w:pPr>
    </w:p>
    <w:p w14:paraId="4EF98892">
      <w:pPr>
        <w:pStyle w:val="12"/>
        <w:spacing w:before="2"/>
        <w:rPr>
          <w:sz w:val="14"/>
        </w:rPr>
      </w:pPr>
    </w:p>
    <w:p w14:paraId="7F68EC94">
      <w:pPr>
        <w:pStyle w:val="12"/>
        <w:spacing w:line="220" w:lineRule="auto"/>
        <w:ind w:left="1008" w:right="573" w:firstLine="190"/>
        <w:jc w:val="right"/>
      </w:pPr>
      <w:r>
        <w:rPr>
          <w:color w:val="231F20"/>
          <w:w w:val="95"/>
        </w:rPr>
        <w:t>Tidak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semua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gempa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memicu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tsunami.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Jika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mendengar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sirine tanda bahaya atau pengumuman dari pihak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berwenang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bahaya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tsunami,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perlu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segera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menyingkir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pantai.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Perhatikan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peringatan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arahan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pihak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berwenang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evakuasi.</w:t>
      </w:r>
    </w:p>
    <w:p w14:paraId="121EFD89">
      <w:pPr>
        <w:pStyle w:val="12"/>
        <w:rPr>
          <w:sz w:val="18"/>
        </w:rPr>
      </w:pPr>
    </w:p>
    <w:p w14:paraId="1EB3FFB2">
      <w:pPr>
        <w:pStyle w:val="12"/>
        <w:spacing w:before="3"/>
        <w:rPr>
          <w:sz w:val="14"/>
        </w:rPr>
      </w:pPr>
    </w:p>
    <w:p w14:paraId="28AC9D03">
      <w:pPr>
        <w:pStyle w:val="12"/>
        <w:spacing w:before="1" w:line="220" w:lineRule="auto"/>
        <w:ind w:left="560" w:right="573" w:firstLine="219"/>
        <w:jc w:val="right"/>
      </w:pPr>
      <w:r>
        <w:rPr>
          <w:color w:val="231F20"/>
          <w:w w:val="95"/>
        </w:rPr>
        <w:t>Jika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telah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sampai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tinggi,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bertahanlah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disana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gelombang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tsunami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kedua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ketiga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biasanya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lebih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besar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gelombang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pertama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dengarkan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pihak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berwenang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melalui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radio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komunikasi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lainnya.</w:t>
      </w:r>
    </w:p>
    <w:p w14:paraId="4D84E4F9">
      <w:pPr>
        <w:pStyle w:val="12"/>
        <w:rPr>
          <w:sz w:val="20"/>
        </w:rPr>
      </w:pPr>
    </w:p>
    <w:p w14:paraId="70190CDE">
      <w:pPr>
        <w:pStyle w:val="12"/>
        <w:rPr>
          <w:sz w:val="20"/>
        </w:rPr>
      </w:pPr>
    </w:p>
    <w:p w14:paraId="64F74A95">
      <w:pPr>
        <w:pStyle w:val="12"/>
        <w:rPr>
          <w:sz w:val="20"/>
        </w:rPr>
      </w:pPr>
    </w:p>
    <w:p w14:paraId="2912C51B">
      <w:pPr>
        <w:pStyle w:val="12"/>
        <w:rPr>
          <w:sz w:val="20"/>
        </w:rPr>
      </w:pPr>
    </w:p>
    <w:p w14:paraId="5221DD80">
      <w:pPr>
        <w:pStyle w:val="12"/>
        <w:rPr>
          <w:sz w:val="20"/>
        </w:rPr>
      </w:pPr>
    </w:p>
    <w:p w14:paraId="1611CDF7">
      <w:pPr>
        <w:pStyle w:val="12"/>
        <w:rPr>
          <w:sz w:val="20"/>
        </w:rPr>
      </w:pPr>
    </w:p>
    <w:p w14:paraId="3C671590">
      <w:pPr>
        <w:pStyle w:val="12"/>
        <w:rPr>
          <w:sz w:val="20"/>
        </w:rPr>
      </w:pPr>
    </w:p>
    <w:p w14:paraId="495143C6">
      <w:pPr>
        <w:pStyle w:val="12"/>
        <w:rPr>
          <w:sz w:val="20"/>
        </w:rPr>
      </w:pPr>
    </w:p>
    <w:p w14:paraId="68901495">
      <w:pPr>
        <w:pStyle w:val="12"/>
        <w:rPr>
          <w:sz w:val="20"/>
        </w:rPr>
      </w:pPr>
    </w:p>
    <w:p w14:paraId="44DADAF0">
      <w:pPr>
        <w:pStyle w:val="12"/>
        <w:rPr>
          <w:sz w:val="20"/>
        </w:rPr>
      </w:pPr>
    </w:p>
    <w:p w14:paraId="6D5F1D2C">
      <w:pPr>
        <w:pStyle w:val="12"/>
        <w:rPr>
          <w:sz w:val="20"/>
        </w:rPr>
      </w:pPr>
    </w:p>
    <w:p w14:paraId="51E54DF9">
      <w:pPr>
        <w:pStyle w:val="12"/>
        <w:rPr>
          <w:sz w:val="20"/>
        </w:rPr>
      </w:pPr>
    </w:p>
    <w:p w14:paraId="4A1B1E50">
      <w:pPr>
        <w:pStyle w:val="12"/>
        <w:spacing w:before="9"/>
        <w:rPr>
          <w:sz w:val="21"/>
        </w:rPr>
      </w:pPr>
    </w:p>
    <w:p w14:paraId="656273C7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21</w:t>
      </w:r>
    </w:p>
    <w:p w14:paraId="48BF84CD">
      <w:pPr>
        <w:spacing w:after="0"/>
        <w:jc w:val="left"/>
        <w:rPr>
          <w:rFonts w:ascii="Arial"/>
          <w:sz w:val="22"/>
        </w:rPr>
        <w:sectPr>
          <w:pgSz w:w="5670" w:h="9080"/>
          <w:pgMar w:top="740" w:right="120" w:bottom="220" w:left="0" w:header="0" w:footer="26" w:gutter="0"/>
          <w:cols w:space="720" w:num="1"/>
        </w:sectPr>
      </w:pPr>
    </w:p>
    <w:p w14:paraId="0B89C43A">
      <w:pPr>
        <w:pStyle w:val="12"/>
        <w:spacing w:before="102" w:line="220" w:lineRule="auto"/>
        <w:ind w:left="661" w:right="3183"/>
      </w:pPr>
      <w:r>
        <w:pict>
          <v:group id="_x0000_s1846" o:spid="_x0000_s1846" o:spt="203" style="position:absolute;left:0pt;margin-left:0pt;margin-top:0pt;height:425.2pt;width:283.5pt;mso-position-horizontal-relative:page;mso-position-vertical-relative:page;z-index:-251565056;mso-width-relative:page;mso-height-relative:page;" coordsize="5670,8504">
            <o:lock v:ext="edit"/>
            <v:rect id="_x0000_s1847" o:spid="_x0000_s1847" o:spt="1" style="position:absolute;left:0;top:0;height:7686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8" o:spid="_x0000_s1848" o:spt="1" style="position:absolute;left:4648;top:5015;height:2685;width:1021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49" o:spid="_x0000_s1849" style="position:absolute;left:258;top:1471;height:1257;width:4251;" fillcolor="#FFFFFF" filled="t" stroked="f" coordorigin="259,1471" coordsize="4251,1257" path="m4195,1471l259,1471,573,2062,259,2728,4195,2728,4509,2062,4195,1471xe">
              <v:path arrowok="t"/>
              <v:fill on="t" focussize="0,0"/>
              <v:stroke on="f"/>
              <v:imagedata o:title=""/>
              <o:lock v:ext="edit"/>
            </v:shape>
            <v:shape id="_x0000_s1850" o:spid="_x0000_s1850" style="position:absolute;left:0;top:1471;height:1257;width:469;" fillcolor="#F5821F" filled="t" stroked="f" coordorigin="0,1471" coordsize="469,1257" path="m162,1471l0,1471,0,2728,155,2728,469,2062,155,1471,162,1471xe">
              <v:path arrowok="t"/>
              <v:fill on="t" focussize="0,0"/>
              <v:stroke on="f"/>
              <v:imagedata o:title=""/>
              <o:lock v:ext="edit"/>
            </v:shape>
            <v:shape id="_x0000_s1851" o:spid="_x0000_s1851" style="position:absolute;left:258;top:5020;height:1257;width:2595;" fillcolor="#FFFFFF" filled="t" stroked="f" coordorigin="259,5021" coordsize="2595,1257" path="m2539,5021l259,5021,573,5611,259,6277,2539,6277,2853,5611,2539,5021xe">
              <v:path arrowok="t"/>
              <v:fill on="t" focussize="0,0"/>
              <v:stroke on="f"/>
              <v:imagedata o:title=""/>
              <o:lock v:ext="edit"/>
            </v:shape>
            <v:shape id="_x0000_s1852" o:spid="_x0000_s1852" style="position:absolute;left:0;top:5020;height:1257;width:469;" fillcolor="#F3703A" filled="t" stroked="f" coordorigin="0,5021" coordsize="469,1257" path="m162,5021l0,5021,0,6277,155,6277,469,5611,155,5021,162,5021xe">
              <v:path arrowok="t"/>
              <v:fill on="t" focussize="0,0"/>
              <v:stroke on="f"/>
              <v:imagedata o:title=""/>
              <o:lock v:ext="edit"/>
            </v:shape>
            <v:shape id="_x0000_s1853" o:spid="_x0000_s1853" style="position:absolute;left:338;top:2897;height:892;width:2431;" fillcolor="#FFFFFF" filled="t" stroked="f" coordorigin="338,2898" coordsize="2431,892" path="m2546,2898l2370,2898,2383,2898,338,2898,561,3317,338,3789,2546,3789,2769,3317,2546,2898xe">
              <v:path arrowok="t"/>
              <v:fill on="t" focussize="0,0"/>
              <v:stroke on="f"/>
              <v:imagedata o:title=""/>
              <o:lock v:ext="edit"/>
            </v:shape>
            <v:shape id="_x0000_s1854" o:spid="_x0000_s1854" style="position:absolute;left:0;top:2897;height:892;width:488;" fillcolor="#F3703A" filled="t" stroked="f" coordorigin="0,2898" coordsize="488,892" path="m264,2898l0,2898,0,3789,264,3789,487,3317,264,2898xe">
              <v:path arrowok="t"/>
              <v:fill on="t" focussize="0,0"/>
              <v:stroke on="f"/>
              <v:imagedata o:title=""/>
              <o:lock v:ext="edit"/>
            </v:shape>
            <v:shape id="_x0000_s1855" o:spid="_x0000_s1855" style="position:absolute;left:338;top:409;height:892;width:2112;" fillcolor="#FFFFFF" filled="t" stroked="f" coordorigin="338,410" coordsize="2112,892" path="m2227,410l2051,410,2064,410,338,410,561,829,338,1301,2227,1301,2450,829,2227,410xe">
              <v:path arrowok="t"/>
              <v:fill on="t" focussize="0,0"/>
              <v:stroke on="f"/>
              <v:imagedata o:title=""/>
              <o:lock v:ext="edit"/>
            </v:shape>
            <v:shape id="_x0000_s1856" o:spid="_x0000_s1856" style="position:absolute;left:0;top:409;height:892;width:488;" fillcolor="#F3703A" filled="t" stroked="f" coordorigin="0,410" coordsize="488,892" path="m264,410l0,410,0,1301,264,1301,487,829,264,410xe">
              <v:path arrowok="t"/>
              <v:fill on="t" focussize="0,0"/>
              <v:stroke on="f"/>
              <v:imagedata o:title=""/>
              <o:lock v:ext="edit"/>
            </v:shape>
            <v:shape id="_x0000_s1857" o:spid="_x0000_s1857" style="position:absolute;left:338;top:3959;height:892;width:3968;" fillcolor="#FFFFFF" filled="t" stroked="f" coordorigin="338,3959" coordsize="3968,892" path="m4083,3959l3503,3959,3885,3959,338,3959,561,4378,338,4851,4083,4851,4306,4378,4083,3959xe">
              <v:path arrowok="t"/>
              <v:fill on="t" focussize="0,0"/>
              <v:stroke on="f"/>
              <v:imagedata o:title=""/>
              <o:lock v:ext="edit"/>
            </v:shape>
            <v:shape id="_x0000_s1858" o:spid="_x0000_s1858" style="position:absolute;left:0;top:3959;height:892;width:488;" fillcolor="#F5821F" filled="t" stroked="f" coordorigin="0,3959" coordsize="488,892" path="m264,3959l0,3959,0,4851,264,4851,487,4378,264,3959xe">
              <v:path arrowok="t"/>
              <v:fill on="t" focussize="0,0"/>
              <v:stroke on="f"/>
              <v:imagedata o:title=""/>
              <o:lock v:ext="edit"/>
            </v:shape>
            <v:shape id="_x0000_s1859" o:spid="_x0000_s1859" o:spt="75" type="#_x0000_t75" style="position:absolute;left:2834;top:4746;height:2941;width:2835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860" o:spid="_x0000_s1860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861" o:spid="_x0000_s1861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</w:rPr>
        <w:t>Jangan kembali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sebelum keadaan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dinyatakan aman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oleh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pihak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berwenang.</w:t>
      </w:r>
    </w:p>
    <w:p w14:paraId="36C41969">
      <w:pPr>
        <w:pStyle w:val="12"/>
        <w:spacing w:before="5"/>
        <w:rPr>
          <w:sz w:val="24"/>
        </w:rPr>
      </w:pPr>
    </w:p>
    <w:p w14:paraId="36C18653">
      <w:pPr>
        <w:pStyle w:val="12"/>
        <w:spacing w:before="117" w:line="220" w:lineRule="auto"/>
        <w:ind w:left="675" w:right="1371"/>
      </w:pPr>
      <w:r>
        <w:rPr>
          <w:color w:val="231F20"/>
          <w:w w:val="95"/>
        </w:rPr>
        <w:t>Tsunami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tidak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datang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sekali,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tetapi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sampai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lima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kali. Oleh karena itu, sebelum ada pengumuman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dari pihak berwenang bahwa kondisi telah aman,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janganlah meninggalkan tempat evakuasi karena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seringkali gelombang yang datang kemudian justru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tinggi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berbahaya.</w:t>
      </w:r>
    </w:p>
    <w:p w14:paraId="0431AA2A">
      <w:pPr>
        <w:pStyle w:val="12"/>
        <w:spacing w:before="4"/>
        <w:rPr>
          <w:sz w:val="24"/>
        </w:rPr>
      </w:pPr>
    </w:p>
    <w:p w14:paraId="18F861F5">
      <w:pPr>
        <w:pStyle w:val="12"/>
        <w:spacing w:before="117" w:line="220" w:lineRule="auto"/>
        <w:ind w:left="661" w:right="2782"/>
      </w:pPr>
      <w:r>
        <w:rPr>
          <w:color w:val="231F20"/>
        </w:rPr>
        <w:t>Hindari jalan melewati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jembatan.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dianjurkan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melakukan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berjalan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kaki.</w:t>
      </w:r>
    </w:p>
    <w:p w14:paraId="6990ECAF">
      <w:pPr>
        <w:pStyle w:val="12"/>
        <w:spacing w:before="3"/>
        <w:rPr>
          <w:sz w:val="23"/>
        </w:rPr>
      </w:pPr>
    </w:p>
    <w:p w14:paraId="45ABC469">
      <w:pPr>
        <w:pStyle w:val="12"/>
        <w:spacing w:before="117" w:line="220" w:lineRule="auto"/>
        <w:ind w:left="661" w:right="1371"/>
      </w:pPr>
      <w:r>
        <w:rPr>
          <w:color w:val="231F20"/>
        </w:rPr>
        <w:t>Bagi Anda yang melakukan evakuasi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menggunakan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kendaraan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kemacetan,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segera kunci dan tinggalkan kendaraan serta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melanjutkan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evakuasi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berjalan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kaki.</w:t>
      </w:r>
    </w:p>
    <w:p w14:paraId="0D9B2B5D">
      <w:pPr>
        <w:pStyle w:val="12"/>
        <w:spacing w:before="5"/>
        <w:rPr>
          <w:sz w:val="24"/>
        </w:rPr>
      </w:pPr>
    </w:p>
    <w:p w14:paraId="6D1DE9FF">
      <w:pPr>
        <w:pStyle w:val="12"/>
        <w:spacing w:before="117" w:line="220" w:lineRule="auto"/>
        <w:ind w:left="675" w:right="2933"/>
      </w:pPr>
      <w:r>
        <w:rPr>
          <w:color w:val="231F20"/>
        </w:rPr>
        <w:t>Apabila Anda berada 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kapal atau perahu yang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tengah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berlayar,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upayakan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untuk tetap berlayar 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menghindari wilayah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pelabuhan.</w:t>
      </w:r>
    </w:p>
    <w:p w14:paraId="429EA7A0">
      <w:pPr>
        <w:pStyle w:val="12"/>
        <w:rPr>
          <w:sz w:val="20"/>
        </w:rPr>
      </w:pPr>
    </w:p>
    <w:p w14:paraId="47F00C44">
      <w:pPr>
        <w:pStyle w:val="12"/>
        <w:rPr>
          <w:sz w:val="20"/>
        </w:rPr>
      </w:pPr>
    </w:p>
    <w:p w14:paraId="798AFBB3">
      <w:pPr>
        <w:pStyle w:val="12"/>
        <w:rPr>
          <w:sz w:val="20"/>
        </w:rPr>
      </w:pPr>
    </w:p>
    <w:p w14:paraId="2F7E4BF1">
      <w:pPr>
        <w:pStyle w:val="12"/>
        <w:rPr>
          <w:sz w:val="20"/>
        </w:rPr>
      </w:pPr>
    </w:p>
    <w:p w14:paraId="11DD9C14">
      <w:pPr>
        <w:pStyle w:val="12"/>
        <w:rPr>
          <w:sz w:val="20"/>
        </w:rPr>
      </w:pPr>
    </w:p>
    <w:p w14:paraId="30E6FBE2">
      <w:pPr>
        <w:pStyle w:val="12"/>
        <w:rPr>
          <w:sz w:val="20"/>
        </w:rPr>
      </w:pPr>
    </w:p>
    <w:p w14:paraId="193931DB">
      <w:pPr>
        <w:pStyle w:val="12"/>
        <w:spacing w:before="6"/>
        <w:rPr>
          <w:sz w:val="25"/>
        </w:rPr>
      </w:pPr>
    </w:p>
    <w:p w14:paraId="216314B6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22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77CA29B">
      <w:pPr>
        <w:spacing w:after="0"/>
        <w:jc w:val="left"/>
        <w:rPr>
          <w:rFonts w:ascii="Arial"/>
          <w:sz w:val="14"/>
        </w:rPr>
        <w:sectPr>
          <w:pgSz w:w="5670" w:h="9080"/>
          <w:pgMar w:top="400" w:right="120" w:bottom="780" w:left="0" w:header="0" w:footer="592" w:gutter="0"/>
          <w:cols w:space="720" w:num="1"/>
        </w:sectPr>
      </w:pPr>
    </w:p>
    <w:p w14:paraId="055A6DA8">
      <w:pPr>
        <w:pStyle w:val="12"/>
        <w:spacing w:before="10"/>
        <w:rPr>
          <w:rFonts w:ascii="Arial"/>
          <w:b/>
          <w:sz w:val="14"/>
        </w:rPr>
      </w:pPr>
      <w:r>
        <w:pict>
          <v:group id="_x0000_s1862" o:spid="_x0000_s1862" o:spt="203" style="position:absolute;left:0pt;margin-left:0pt;margin-top:0pt;height:453.55pt;width:283.5pt;mso-position-horizontal-relative:page;mso-position-vertical-relative:page;z-index:-251558912;mso-width-relative:page;mso-height-relative:page;" coordsize="5670,9071">
            <o:lock v:ext="edit"/>
            <v:rect id="_x0000_s1863" o:spid="_x0000_s1863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64" o:spid="_x0000_s1864" style="position:absolute;left:339;top:1729;height:4665;width:4936;" fillcolor="#FFFFFF" filled="t" stroked="f" coordorigin="339,1729" coordsize="4936,4665" path="m3421,5267l3274,4990,339,4990,486,5267,339,5578,3274,5578,3421,5267xm3999,3636l3852,3360,339,3360,486,3636,339,3948,3852,3948,3999,3636xm4050,2821l3903,2544,339,2544,486,2821,339,3133,3903,3133,4050,2821xm4186,6082l4039,5805,339,5805,486,6082,339,6394,4039,6394,4186,6082xm4697,2006l4550,1729,339,1729,486,2006,339,2318,4550,2318,4697,2006xm5275,4451l5128,4175,339,4175,486,4451,339,4763,5128,4763,5275,4451xe">
              <v:path arrowok="t"/>
              <v:fill on="t" focussize="0,0"/>
              <v:stroke on="f"/>
              <v:imagedata o:title=""/>
              <o:lock v:ext="edit"/>
            </v:shape>
            <v:shape id="_x0000_s1865" o:spid="_x0000_s1865" style="position:absolute;left:0;top:2544;height:3850;width:410;" fillcolor="#DCDDDE" filled="t" stroked="f" coordorigin="0,2544" coordsize="410,3850" path="m409,6082l262,5805,0,5805,0,6394,262,6394,409,6082xm409,4451l262,4175,0,4175,0,4763,262,4763,409,4451xm409,2821l262,2544,0,2544,0,3133,262,3133,409,2821xe">
              <v:path arrowok="t"/>
              <v:fill on="t" focussize="0,0"/>
              <v:stroke on="f"/>
              <v:imagedata o:title=""/>
              <o:lock v:ext="edit"/>
            </v:shape>
            <v:shape id="_x0000_s1866" o:spid="_x0000_s1866" style="position:absolute;left:339;top:6620;height:589;width:5169;" fillcolor="#FFFFFF" filled="t" stroked="f" coordorigin="339,6620" coordsize="5169,589" path="m5360,6620l339,6620,486,6897,339,7209,5360,7209,5507,6897,5360,6620xe">
              <v:path arrowok="t"/>
              <v:fill on="t" focussize="0,0"/>
              <v:stroke on="f"/>
              <v:imagedata o:title=""/>
              <o:lock v:ext="edit"/>
            </v:shape>
            <v:shape id="_x0000_s1867" o:spid="_x0000_s1867" style="position:absolute;left:0;top:1729;height:5480;width:410;" fillcolor="#8A8C8E" filled="t" stroked="f" coordorigin="0,1729" coordsize="410,5480" path="m409,6897l262,6620,0,6620,0,7209,262,7209,409,6897xm409,5267l262,4990,0,4990,0,5578,262,5578,409,5267xm409,3636l262,3360,0,3360,0,3948,262,3948,409,3636xm409,2006l262,1729,0,1729,0,2318,262,2318,409,2006xe">
              <v:path arrowok="t"/>
              <v:fill on="t" focussize="0,0"/>
              <v:stroke on="f"/>
              <v:imagedata o:title=""/>
              <o:lock v:ext="edit"/>
            </v:shape>
            <v:rect id="_x0000_s1868" o:spid="_x0000_s1868" o:spt="1" style="position:absolute;left:0;top:1105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69" o:spid="_x0000_s1869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870" o:spid="_x0000_s1870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414B7A11">
      <w:pPr>
        <w:pStyle w:val="2"/>
        <w:spacing w:before="105"/>
      </w:pPr>
      <w:r>
        <w:rPr>
          <w:color w:val="231F20"/>
          <w:w w:val="105"/>
        </w:rPr>
        <w:t>Pascabencana</w:t>
      </w:r>
    </w:p>
    <w:p w14:paraId="7F405DC9">
      <w:pPr>
        <w:pStyle w:val="12"/>
        <w:spacing w:before="7"/>
        <w:rPr>
          <w:rFonts w:ascii="Arial"/>
          <w:b/>
          <w:sz w:val="22"/>
        </w:rPr>
      </w:pPr>
    </w:p>
    <w:p w14:paraId="6F629013">
      <w:pPr>
        <w:pStyle w:val="12"/>
        <w:spacing w:before="117" w:line="220" w:lineRule="auto"/>
        <w:ind w:left="609" w:right="700"/>
      </w:pPr>
      <w:r>
        <w:rPr>
          <w:color w:val="231F20"/>
          <w:w w:val="95"/>
        </w:rPr>
        <w:t>Tetap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utamakan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keselamatan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bukan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barang-barang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Anda.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Waspada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instalasi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listrik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gas.</w:t>
      </w:r>
    </w:p>
    <w:p w14:paraId="74C540D8">
      <w:pPr>
        <w:pStyle w:val="12"/>
        <w:rPr>
          <w:sz w:val="18"/>
        </w:rPr>
      </w:pPr>
    </w:p>
    <w:p w14:paraId="7C2364B0">
      <w:pPr>
        <w:pStyle w:val="12"/>
        <w:spacing w:before="5"/>
        <w:rPr>
          <w:sz w:val="23"/>
        </w:rPr>
      </w:pPr>
    </w:p>
    <w:p w14:paraId="1632FD10">
      <w:pPr>
        <w:pStyle w:val="12"/>
        <w:spacing w:line="220" w:lineRule="auto"/>
        <w:ind w:left="609" w:right="1093"/>
      </w:pPr>
      <w:r>
        <w:rPr>
          <w:color w:val="231F20"/>
          <w:w w:val="95"/>
        </w:rPr>
        <w:t>Anda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kembali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setelah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keadaan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dinyatakan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pihak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berwenang.</w:t>
      </w:r>
    </w:p>
    <w:p w14:paraId="6ABC722A">
      <w:pPr>
        <w:pStyle w:val="12"/>
        <w:rPr>
          <w:sz w:val="18"/>
        </w:rPr>
      </w:pPr>
    </w:p>
    <w:p w14:paraId="2FD26CC5">
      <w:pPr>
        <w:pStyle w:val="12"/>
        <w:spacing w:before="5"/>
        <w:rPr>
          <w:sz w:val="23"/>
        </w:rPr>
      </w:pPr>
    </w:p>
    <w:p w14:paraId="25AC269D">
      <w:pPr>
        <w:pStyle w:val="12"/>
        <w:spacing w:line="220" w:lineRule="auto"/>
        <w:ind w:left="609" w:right="1631"/>
      </w:pPr>
      <w:r>
        <w:rPr>
          <w:color w:val="231F20"/>
          <w:w w:val="95"/>
        </w:rPr>
        <w:t>Jauhi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tergenang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rusak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sampai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aman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pihak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berwenang.</w:t>
      </w:r>
    </w:p>
    <w:p w14:paraId="45D53350">
      <w:pPr>
        <w:pStyle w:val="12"/>
        <w:rPr>
          <w:sz w:val="18"/>
        </w:rPr>
      </w:pPr>
    </w:p>
    <w:p w14:paraId="5DA83F82">
      <w:pPr>
        <w:pStyle w:val="12"/>
        <w:spacing w:before="5"/>
        <w:rPr>
          <w:sz w:val="23"/>
        </w:rPr>
      </w:pPr>
    </w:p>
    <w:p w14:paraId="20481B9E">
      <w:pPr>
        <w:pStyle w:val="12"/>
        <w:spacing w:line="220" w:lineRule="auto"/>
        <w:ind w:left="609" w:right="575"/>
      </w:pPr>
      <w:r>
        <w:rPr>
          <w:color w:val="231F20"/>
          <w:w w:val="95"/>
        </w:rPr>
        <w:t>Hindari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menggenang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kemungkinan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kontaminasi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zat-zat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berbahaya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ancaman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tersengat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aliran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listrik.</w:t>
      </w:r>
    </w:p>
    <w:p w14:paraId="7B8CE91A">
      <w:pPr>
        <w:pStyle w:val="12"/>
        <w:rPr>
          <w:sz w:val="18"/>
        </w:rPr>
      </w:pPr>
    </w:p>
    <w:p w14:paraId="23C742F4">
      <w:pPr>
        <w:pStyle w:val="12"/>
        <w:spacing w:before="5"/>
        <w:rPr>
          <w:sz w:val="23"/>
        </w:rPr>
      </w:pPr>
    </w:p>
    <w:p w14:paraId="63976F3B">
      <w:pPr>
        <w:pStyle w:val="12"/>
        <w:spacing w:line="220" w:lineRule="auto"/>
        <w:ind w:left="609" w:right="2179"/>
      </w:pPr>
      <w:r>
        <w:rPr>
          <w:color w:val="231F20"/>
        </w:rPr>
        <w:t>Hindari air yang bergerak karena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arusnya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membahayakan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Anda.</w:t>
      </w:r>
    </w:p>
    <w:p w14:paraId="02FD3ACE">
      <w:pPr>
        <w:pStyle w:val="12"/>
        <w:rPr>
          <w:sz w:val="18"/>
        </w:rPr>
      </w:pPr>
    </w:p>
    <w:p w14:paraId="3B8ADCAE">
      <w:pPr>
        <w:pStyle w:val="12"/>
        <w:spacing w:before="5"/>
        <w:rPr>
          <w:sz w:val="23"/>
        </w:rPr>
      </w:pPr>
    </w:p>
    <w:p w14:paraId="67985108">
      <w:pPr>
        <w:pStyle w:val="12"/>
        <w:spacing w:before="1" w:line="220" w:lineRule="auto"/>
        <w:ind w:left="609" w:right="916"/>
      </w:pPr>
      <w:r>
        <w:rPr>
          <w:color w:val="231F20"/>
          <w:w w:val="95"/>
        </w:rPr>
        <w:t>Hindari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bekas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genangan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menghindari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terperosok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atau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terjebak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kubang.</w:t>
      </w:r>
    </w:p>
    <w:p w14:paraId="2696347A">
      <w:pPr>
        <w:pStyle w:val="12"/>
        <w:rPr>
          <w:sz w:val="18"/>
        </w:rPr>
      </w:pPr>
    </w:p>
    <w:p w14:paraId="0940F20F">
      <w:pPr>
        <w:pStyle w:val="12"/>
        <w:spacing w:before="5"/>
        <w:rPr>
          <w:sz w:val="23"/>
        </w:rPr>
      </w:pPr>
    </w:p>
    <w:p w14:paraId="3BD8A29C">
      <w:pPr>
        <w:pStyle w:val="12"/>
        <w:spacing w:line="220" w:lineRule="auto"/>
        <w:ind w:left="609"/>
      </w:pPr>
      <w:r>
        <w:rPr>
          <w:color w:val="231F20"/>
          <w:w w:val="95"/>
        </w:rPr>
        <w:t>Jauhi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reruntuhan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genangan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sangat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berpengaruh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terhadap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keamanan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perahu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penyelamat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orang-orang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sekitar.</w:t>
      </w:r>
    </w:p>
    <w:p w14:paraId="731A8D16">
      <w:pPr>
        <w:pStyle w:val="12"/>
        <w:rPr>
          <w:sz w:val="20"/>
        </w:rPr>
      </w:pPr>
    </w:p>
    <w:p w14:paraId="6382BF2A">
      <w:pPr>
        <w:pStyle w:val="12"/>
        <w:rPr>
          <w:sz w:val="20"/>
        </w:rPr>
      </w:pPr>
    </w:p>
    <w:p w14:paraId="117385F8">
      <w:pPr>
        <w:pStyle w:val="12"/>
        <w:rPr>
          <w:sz w:val="20"/>
        </w:rPr>
      </w:pPr>
    </w:p>
    <w:p w14:paraId="76276D3C">
      <w:pPr>
        <w:pStyle w:val="12"/>
        <w:rPr>
          <w:sz w:val="20"/>
        </w:rPr>
      </w:pPr>
    </w:p>
    <w:p w14:paraId="5A2B5C7A">
      <w:pPr>
        <w:pStyle w:val="12"/>
        <w:rPr>
          <w:sz w:val="20"/>
        </w:rPr>
      </w:pPr>
    </w:p>
    <w:p w14:paraId="55FC2E9B">
      <w:pPr>
        <w:pStyle w:val="12"/>
        <w:spacing w:before="10"/>
        <w:rPr>
          <w:sz w:val="22"/>
        </w:rPr>
      </w:pPr>
    </w:p>
    <w:p w14:paraId="3F089430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23</w:t>
      </w:r>
    </w:p>
    <w:p w14:paraId="2A26C833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7C3D12BC">
      <w:pPr>
        <w:pStyle w:val="12"/>
        <w:spacing w:before="81"/>
        <w:ind w:left="609"/>
      </w:pPr>
      <w:r>
        <w:pict>
          <v:group id="_x0000_s1871" o:spid="_x0000_s1871" o:spt="203" style="position:absolute;left:0pt;margin-left:0pt;margin-top:0pt;height:425.2pt;width:283.5pt;mso-position-horizontal-relative:page;mso-position-vertical-relative:page;z-index:-251566080;mso-width-relative:page;mso-height-relative:page;" coordsize="5670,8504">
            <o:lock v:ext="edit"/>
            <v:rect id="_x0000_s1872" o:spid="_x0000_s1872" o:spt="1" style="position:absolute;left:0;top:0;height:7688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73" o:spid="_x0000_s1873" style="position:absolute;left:339;top:1212;height:6295;width:5169;" fillcolor="#FFFFFF" filled="t" stroked="f" coordorigin="339,1212" coordsize="5169,6295" path="m3736,7195l3589,6919,339,6919,486,7195,339,7507,3589,7507,3736,7195xm4235,3934l4088,3658,339,3658,486,3934,339,4246,4088,4246,4235,3934xm4320,4749l4173,4473,339,4473,486,4749,339,5061,4173,5061,4320,4749xm4342,2304l4195,2027,339,2027,486,2304,339,2616,4195,2616,4342,2304xm4490,5565l4343,5288,339,5288,486,5565,339,5877,4343,5877,4490,5565xm4631,3119l4484,2842,339,2842,486,3119,339,3431,4484,3431,4631,3119xm4756,1489l4609,1212,339,1212,486,1489,339,1800,4609,1800,4756,1489xm5507,6380l5360,6103,339,6103,486,6380,339,6692,5360,6692,5507,6380xe">
              <v:path arrowok="t"/>
              <v:fill on="t" focussize="0,0"/>
              <v:stroke on="f"/>
              <v:imagedata o:title=""/>
              <o:lock v:ext="edit"/>
            </v:shape>
            <v:shape id="_x0000_s1874" o:spid="_x0000_s1874" style="position:absolute;left:0;top:1212;height:5480;width:410;" fillcolor="#8A8C8E" filled="t" stroked="f" coordorigin="0,1212" coordsize="410,5480" path="m409,6380l262,6103,0,6103,0,6692,262,6692,409,6380xm409,4749l262,4473,0,4473,0,5061,262,5061,409,4749xm409,3119l262,2842,0,2842,0,3431,262,3431,409,3119xm409,1489l262,1212,0,1212,0,1800,262,1800,409,1489xe">
              <v:path arrowok="t"/>
              <v:fill on="t" focussize="0,0"/>
              <v:stroke on="f"/>
              <v:imagedata o:title=""/>
              <o:lock v:ext="edit"/>
            </v:shape>
            <v:shape id="_x0000_s1875" o:spid="_x0000_s1875" style="position:absolute;left:339;top:396;height:589;width:3726;" fillcolor="#FFFFFF" filled="t" stroked="f" coordorigin="339,397" coordsize="3726,589" path="m3917,397l339,397,486,673,339,985,3917,985,4065,673,3917,397xe">
              <v:path arrowok="t"/>
              <v:fill on="t" focussize="0,0"/>
              <v:stroke on="f"/>
              <v:imagedata o:title=""/>
              <o:lock v:ext="edit"/>
            </v:shape>
            <v:shape id="_x0000_s1876" o:spid="_x0000_s1876" style="position:absolute;left:0;top:396;height:7111;width:410;" fillcolor="#DCDDDE" filled="t" stroked="f" coordorigin="0,397" coordsize="410,7111" path="m409,7195l262,6919,0,6919,0,7507,262,7507,409,7195xm409,5565l262,5288,0,5288,0,5877,262,5877,409,5565xm409,3934l262,3658,0,3658,0,4246,262,4246,409,3934xm409,2304l262,2027,0,2027,0,2616,262,2616,409,2304xm409,673l262,397,0,397,0,985,262,985,409,673xe">
              <v:path arrowok="t"/>
              <v:fill on="t" focussize="0,0"/>
              <v:stroke on="f"/>
              <v:imagedata o:title=""/>
              <o:lock v:ext="edit"/>
            </v:shape>
            <v:shape id="_x0000_s1877" o:spid="_x0000_s1877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878" o:spid="_x0000_s1878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95"/>
        </w:rPr>
        <w:t>Bersihkan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sarang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nyamuk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serangga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lainya.</w:t>
      </w:r>
    </w:p>
    <w:p w14:paraId="650A83FD">
      <w:pPr>
        <w:pStyle w:val="12"/>
        <w:rPr>
          <w:sz w:val="20"/>
        </w:rPr>
      </w:pPr>
    </w:p>
    <w:p w14:paraId="4FA41EE7">
      <w:pPr>
        <w:pStyle w:val="12"/>
        <w:spacing w:before="5"/>
        <w:rPr>
          <w:sz w:val="18"/>
        </w:rPr>
      </w:pPr>
    </w:p>
    <w:p w14:paraId="3392F509">
      <w:pPr>
        <w:pStyle w:val="12"/>
        <w:spacing w:before="117" w:line="220" w:lineRule="auto"/>
        <w:ind w:left="609" w:right="505"/>
      </w:pPr>
      <w:r>
        <w:rPr>
          <w:color w:val="231F20"/>
          <w:w w:val="95"/>
        </w:rPr>
        <w:t>Berpartisipasi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kaporisasi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sumber-sumber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bersih,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perbaikan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jamban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saluran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pembuangan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limbah.</w:t>
      </w:r>
    </w:p>
    <w:p w14:paraId="0D4514B7">
      <w:pPr>
        <w:pStyle w:val="12"/>
        <w:rPr>
          <w:sz w:val="20"/>
        </w:rPr>
      </w:pPr>
    </w:p>
    <w:p w14:paraId="44DD9309">
      <w:pPr>
        <w:pStyle w:val="12"/>
        <w:spacing w:before="4"/>
        <w:rPr>
          <w:sz w:val="21"/>
        </w:rPr>
      </w:pPr>
    </w:p>
    <w:p w14:paraId="3E4867E8">
      <w:pPr>
        <w:pStyle w:val="12"/>
        <w:spacing w:line="220" w:lineRule="auto"/>
        <w:ind w:left="609" w:right="1371"/>
      </w:pPr>
      <w:r>
        <w:rPr>
          <w:color w:val="231F20"/>
          <w:w w:val="95"/>
        </w:rPr>
        <w:t>Hindari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lokasi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masih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terkena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bencana,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kecuali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jika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pihak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berwenang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membutuhkan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relawan.</w:t>
      </w:r>
    </w:p>
    <w:p w14:paraId="777A9342">
      <w:pPr>
        <w:pStyle w:val="12"/>
        <w:rPr>
          <w:sz w:val="20"/>
        </w:rPr>
      </w:pPr>
    </w:p>
    <w:p w14:paraId="109AF956">
      <w:pPr>
        <w:pStyle w:val="12"/>
        <w:spacing w:before="8"/>
        <w:rPr>
          <w:sz w:val="18"/>
        </w:rPr>
      </w:pPr>
    </w:p>
    <w:p w14:paraId="615A8650">
      <w:pPr>
        <w:pStyle w:val="12"/>
        <w:spacing w:before="101"/>
        <w:ind w:left="609"/>
      </w:pPr>
      <w:r>
        <w:rPr>
          <w:color w:val="231F20"/>
          <w:w w:val="95"/>
        </w:rPr>
        <w:t>T</w:t>
      </w:r>
      <w:r>
        <w:rPr>
          <w:color w:val="231F20"/>
          <w:w w:val="95"/>
          <w:position w:val="1"/>
        </w:rPr>
        <w:t>etap</w:t>
      </w:r>
      <w:r>
        <w:rPr>
          <w:color w:val="231F20"/>
          <w:spacing w:val="2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di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luar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gedung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yang</w:t>
      </w:r>
      <w:r>
        <w:rPr>
          <w:color w:val="231F20"/>
          <w:spacing w:val="2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masih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dikelilingi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genangan</w:t>
      </w:r>
      <w:r>
        <w:rPr>
          <w:color w:val="231F20"/>
          <w:spacing w:val="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air.</w:t>
      </w:r>
    </w:p>
    <w:p w14:paraId="379D073E">
      <w:pPr>
        <w:pStyle w:val="12"/>
        <w:rPr>
          <w:sz w:val="20"/>
        </w:rPr>
      </w:pPr>
    </w:p>
    <w:p w14:paraId="7EC39BFD">
      <w:pPr>
        <w:pStyle w:val="12"/>
        <w:spacing w:before="10"/>
        <w:rPr>
          <w:sz w:val="17"/>
        </w:rPr>
      </w:pPr>
    </w:p>
    <w:p w14:paraId="079F31B9">
      <w:pPr>
        <w:pStyle w:val="12"/>
        <w:spacing w:before="117" w:line="220" w:lineRule="auto"/>
        <w:ind w:left="609" w:right="916"/>
      </w:pPr>
      <w:r>
        <w:rPr>
          <w:color w:val="231F20"/>
          <w:w w:val="95"/>
        </w:rPr>
        <w:t>Hati-hati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saat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memasuki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gedung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ancaman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kerusakan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tidak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terlihat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seperti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fondasi.</w:t>
      </w:r>
    </w:p>
    <w:p w14:paraId="0AA29A4B">
      <w:pPr>
        <w:pStyle w:val="12"/>
        <w:rPr>
          <w:sz w:val="18"/>
        </w:rPr>
      </w:pPr>
    </w:p>
    <w:p w14:paraId="42E378B3">
      <w:pPr>
        <w:pStyle w:val="12"/>
        <w:spacing w:before="1"/>
      </w:pPr>
    </w:p>
    <w:p w14:paraId="1516D621">
      <w:pPr>
        <w:pStyle w:val="12"/>
        <w:spacing w:line="220" w:lineRule="auto"/>
        <w:ind w:left="609" w:right="1371"/>
      </w:pPr>
      <w:r>
        <w:rPr>
          <w:color w:val="231F20"/>
          <w:w w:val="95"/>
        </w:rPr>
        <w:t>Perhatikan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kesehatan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keselamatan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keluarga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mencuci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tangan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menggunakan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sabun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bersih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jika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terkena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genangan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tsunami.</w:t>
      </w:r>
    </w:p>
    <w:p w14:paraId="0ED4A8F5">
      <w:pPr>
        <w:pStyle w:val="12"/>
        <w:rPr>
          <w:sz w:val="20"/>
        </w:rPr>
      </w:pPr>
    </w:p>
    <w:p w14:paraId="18107565">
      <w:pPr>
        <w:pStyle w:val="12"/>
        <w:spacing w:before="5"/>
        <w:rPr>
          <w:sz w:val="20"/>
        </w:rPr>
      </w:pPr>
    </w:p>
    <w:p w14:paraId="3E54C543">
      <w:pPr>
        <w:pStyle w:val="12"/>
        <w:ind w:left="609"/>
      </w:pPr>
      <w:r>
        <w:rPr>
          <w:color w:val="231F20"/>
          <w:w w:val="95"/>
        </w:rPr>
        <w:t>Buanglah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makanan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terkontaminasi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genangan.</w:t>
      </w:r>
    </w:p>
    <w:p w14:paraId="33451592">
      <w:pPr>
        <w:pStyle w:val="12"/>
        <w:rPr>
          <w:sz w:val="20"/>
        </w:rPr>
      </w:pPr>
    </w:p>
    <w:p w14:paraId="5B376A8D">
      <w:pPr>
        <w:pStyle w:val="12"/>
        <w:spacing w:before="4"/>
        <w:rPr>
          <w:sz w:val="18"/>
        </w:rPr>
      </w:pPr>
    </w:p>
    <w:p w14:paraId="3F5BB83B">
      <w:pPr>
        <w:pStyle w:val="12"/>
        <w:spacing w:before="117" w:line="220" w:lineRule="auto"/>
        <w:ind w:left="609"/>
      </w:pPr>
      <w:r>
        <w:rPr>
          <w:color w:val="231F20"/>
          <w:w w:val="95"/>
        </w:rPr>
        <w:t>Dengarkan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berita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kondisi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air,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mana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mendapatkan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bantuan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darurat,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pakaian,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makanan.</w:t>
      </w:r>
    </w:p>
    <w:p w14:paraId="125CF224">
      <w:pPr>
        <w:pStyle w:val="12"/>
        <w:rPr>
          <w:sz w:val="20"/>
        </w:rPr>
      </w:pPr>
    </w:p>
    <w:p w14:paraId="17C8EAAF">
      <w:pPr>
        <w:pStyle w:val="12"/>
        <w:spacing w:before="5"/>
        <w:rPr>
          <w:sz w:val="21"/>
        </w:rPr>
      </w:pPr>
    </w:p>
    <w:p w14:paraId="7E605227">
      <w:pPr>
        <w:pStyle w:val="12"/>
        <w:spacing w:line="220" w:lineRule="auto"/>
        <w:ind w:left="609" w:right="1982"/>
      </w:pPr>
      <w:r>
        <w:rPr>
          <w:color w:val="231F20"/>
          <w:w w:val="95"/>
        </w:rPr>
        <w:t>Apabila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terluka,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dapatkan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perawatan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kesehatan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kesehatan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terdekat.</w:t>
      </w:r>
    </w:p>
    <w:p w14:paraId="4978E825">
      <w:pPr>
        <w:pStyle w:val="12"/>
        <w:rPr>
          <w:sz w:val="20"/>
        </w:rPr>
      </w:pPr>
    </w:p>
    <w:p w14:paraId="58F5E210">
      <w:pPr>
        <w:pStyle w:val="12"/>
        <w:spacing w:before="10"/>
        <w:rPr>
          <w:sz w:val="18"/>
        </w:rPr>
      </w:pPr>
    </w:p>
    <w:p w14:paraId="099C0F62">
      <w:pPr>
        <w:tabs>
          <w:tab w:val="left" w:pos="1091"/>
        </w:tabs>
        <w:spacing w:before="103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24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15D0689B">
      <w:pPr>
        <w:spacing w:after="0"/>
        <w:jc w:val="left"/>
        <w:rPr>
          <w:rFonts w:ascii="Arial"/>
          <w:sz w:val="14"/>
        </w:rPr>
        <w:sectPr>
          <w:pgSz w:w="5670" w:h="9080"/>
          <w:pgMar w:top="500" w:right="120" w:bottom="780" w:left="0" w:header="0" w:footer="592" w:gutter="0"/>
          <w:cols w:space="720" w:num="1"/>
        </w:sectPr>
      </w:pPr>
    </w:p>
    <w:p w14:paraId="697B7653">
      <w:pPr>
        <w:pStyle w:val="2"/>
        <w:spacing w:before="81"/>
      </w:pPr>
      <w:r>
        <w:pict>
          <v:group id="_x0000_s1879" o:spid="_x0000_s1879" o:spt="203" style="position:absolute;left:0pt;margin-left:0pt;margin-top:0pt;height:453.55pt;width:283.5pt;mso-position-horizontal-relative:page;mso-position-vertical-relative:page;z-index:-251557888;mso-width-relative:page;mso-height-relative:page;" coordsize="5670,9071">
            <o:lock v:ext="edit"/>
            <v:rect id="_x0000_s1880" o:spid="_x0000_s1880" o:spt="1" style="position:absolute;left:0;top:6503;height:1752;width:5670;" fillcolor="#DCDDD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81" o:spid="_x0000_s1881" o:spt="75" type="#_x0000_t75" style="position:absolute;left:0;top:0;height:6504;width:567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882" o:spid="_x0000_s1882" style="position:absolute;left:0;top:6633;height:1127;width:5475;" fillcolor="#64361D" filled="t" stroked="f" coordorigin="0,6633" coordsize="5475,1127" path="m5281,6633l0,6633,0,7760,5281,7760,5474,7196,5281,6633xe">
              <v:path arrowok="t"/>
              <v:fill on="t" focussize="0,0"/>
              <v:stroke on="f"/>
              <v:imagedata o:title=""/>
              <o:lock v:ext="edit"/>
            </v:shape>
            <v:rect id="_x0000_s1883" o:spid="_x0000_s1883" o:spt="1" style="position:absolute;left:0;top:0;height:526;width:5670;" fillcolor="#DDDCC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84" o:spid="_x0000_s1884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885" o:spid="_x0000_s1885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w w:val="105"/>
        </w:rPr>
        <w:t>Erupsi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Gunungapi</w:t>
      </w:r>
    </w:p>
    <w:p w14:paraId="6BB40021">
      <w:pPr>
        <w:pStyle w:val="12"/>
        <w:rPr>
          <w:rFonts w:ascii="Arial"/>
          <w:b/>
          <w:sz w:val="20"/>
        </w:rPr>
      </w:pPr>
    </w:p>
    <w:p w14:paraId="2B809B47">
      <w:pPr>
        <w:pStyle w:val="12"/>
        <w:rPr>
          <w:rFonts w:ascii="Arial"/>
          <w:b/>
          <w:sz w:val="20"/>
        </w:rPr>
      </w:pPr>
    </w:p>
    <w:p w14:paraId="504F80AA">
      <w:pPr>
        <w:pStyle w:val="12"/>
        <w:rPr>
          <w:rFonts w:ascii="Arial"/>
          <w:b/>
          <w:sz w:val="20"/>
        </w:rPr>
      </w:pPr>
    </w:p>
    <w:p w14:paraId="74D50CF1">
      <w:pPr>
        <w:pStyle w:val="12"/>
        <w:rPr>
          <w:rFonts w:ascii="Arial"/>
          <w:b/>
          <w:sz w:val="20"/>
        </w:rPr>
      </w:pPr>
    </w:p>
    <w:p w14:paraId="73862C86">
      <w:pPr>
        <w:pStyle w:val="12"/>
        <w:rPr>
          <w:rFonts w:ascii="Arial"/>
          <w:b/>
          <w:sz w:val="20"/>
        </w:rPr>
      </w:pPr>
    </w:p>
    <w:p w14:paraId="4D9165B4">
      <w:pPr>
        <w:pStyle w:val="12"/>
        <w:rPr>
          <w:rFonts w:ascii="Arial"/>
          <w:b/>
          <w:sz w:val="20"/>
        </w:rPr>
      </w:pPr>
    </w:p>
    <w:p w14:paraId="7FCD9C31">
      <w:pPr>
        <w:pStyle w:val="12"/>
        <w:rPr>
          <w:rFonts w:ascii="Arial"/>
          <w:b/>
          <w:sz w:val="20"/>
        </w:rPr>
      </w:pPr>
    </w:p>
    <w:p w14:paraId="2844B542">
      <w:pPr>
        <w:pStyle w:val="12"/>
        <w:rPr>
          <w:rFonts w:ascii="Arial"/>
          <w:b/>
          <w:sz w:val="20"/>
        </w:rPr>
      </w:pPr>
    </w:p>
    <w:p w14:paraId="5BFE7C5B">
      <w:pPr>
        <w:pStyle w:val="12"/>
        <w:rPr>
          <w:rFonts w:ascii="Arial"/>
          <w:b/>
          <w:sz w:val="20"/>
        </w:rPr>
      </w:pPr>
    </w:p>
    <w:p w14:paraId="3A180428">
      <w:pPr>
        <w:pStyle w:val="12"/>
        <w:rPr>
          <w:rFonts w:ascii="Arial"/>
          <w:b/>
          <w:sz w:val="20"/>
        </w:rPr>
      </w:pPr>
    </w:p>
    <w:p w14:paraId="470621D5">
      <w:pPr>
        <w:pStyle w:val="12"/>
        <w:rPr>
          <w:rFonts w:ascii="Arial"/>
          <w:b/>
          <w:sz w:val="20"/>
        </w:rPr>
      </w:pPr>
    </w:p>
    <w:p w14:paraId="4DD2B5EB">
      <w:pPr>
        <w:pStyle w:val="12"/>
        <w:rPr>
          <w:rFonts w:ascii="Arial"/>
          <w:b/>
          <w:sz w:val="20"/>
        </w:rPr>
      </w:pPr>
    </w:p>
    <w:p w14:paraId="70D9ECBE">
      <w:pPr>
        <w:pStyle w:val="12"/>
        <w:rPr>
          <w:rFonts w:ascii="Arial"/>
          <w:b/>
          <w:sz w:val="20"/>
        </w:rPr>
      </w:pPr>
    </w:p>
    <w:p w14:paraId="47CA33D8">
      <w:pPr>
        <w:pStyle w:val="12"/>
        <w:rPr>
          <w:rFonts w:ascii="Arial"/>
          <w:b/>
          <w:sz w:val="20"/>
        </w:rPr>
      </w:pPr>
    </w:p>
    <w:p w14:paraId="04769E88">
      <w:pPr>
        <w:pStyle w:val="12"/>
        <w:rPr>
          <w:rFonts w:ascii="Arial"/>
          <w:b/>
          <w:sz w:val="20"/>
        </w:rPr>
      </w:pPr>
    </w:p>
    <w:p w14:paraId="5B0F3619">
      <w:pPr>
        <w:pStyle w:val="12"/>
        <w:rPr>
          <w:rFonts w:ascii="Arial"/>
          <w:b/>
          <w:sz w:val="20"/>
        </w:rPr>
      </w:pPr>
    </w:p>
    <w:p w14:paraId="74FCE642">
      <w:pPr>
        <w:pStyle w:val="12"/>
        <w:rPr>
          <w:rFonts w:ascii="Arial"/>
          <w:b/>
          <w:sz w:val="20"/>
        </w:rPr>
      </w:pPr>
    </w:p>
    <w:p w14:paraId="5174B13A">
      <w:pPr>
        <w:pStyle w:val="12"/>
        <w:rPr>
          <w:rFonts w:ascii="Arial"/>
          <w:b/>
          <w:sz w:val="20"/>
        </w:rPr>
      </w:pPr>
    </w:p>
    <w:p w14:paraId="4166D083">
      <w:pPr>
        <w:pStyle w:val="12"/>
        <w:rPr>
          <w:rFonts w:ascii="Arial"/>
          <w:b/>
          <w:sz w:val="20"/>
        </w:rPr>
      </w:pPr>
    </w:p>
    <w:p w14:paraId="00AF565F">
      <w:pPr>
        <w:pStyle w:val="12"/>
        <w:rPr>
          <w:rFonts w:ascii="Arial"/>
          <w:b/>
          <w:sz w:val="20"/>
        </w:rPr>
      </w:pPr>
    </w:p>
    <w:p w14:paraId="2490B07A">
      <w:pPr>
        <w:pStyle w:val="12"/>
        <w:rPr>
          <w:rFonts w:ascii="Arial"/>
          <w:b/>
          <w:sz w:val="20"/>
        </w:rPr>
      </w:pPr>
    </w:p>
    <w:p w14:paraId="79CD1577">
      <w:pPr>
        <w:pStyle w:val="12"/>
        <w:rPr>
          <w:rFonts w:ascii="Arial"/>
          <w:b/>
          <w:sz w:val="20"/>
        </w:rPr>
      </w:pPr>
    </w:p>
    <w:p w14:paraId="52E8C022">
      <w:pPr>
        <w:pStyle w:val="12"/>
        <w:rPr>
          <w:rFonts w:ascii="Arial"/>
          <w:b/>
          <w:sz w:val="20"/>
        </w:rPr>
      </w:pPr>
    </w:p>
    <w:p w14:paraId="520F78E0">
      <w:pPr>
        <w:pStyle w:val="12"/>
        <w:spacing w:before="4"/>
        <w:rPr>
          <w:rFonts w:ascii="Arial"/>
          <w:b/>
          <w:sz w:val="17"/>
        </w:rPr>
      </w:pPr>
    </w:p>
    <w:p w14:paraId="1383ABFD">
      <w:pPr>
        <w:spacing w:before="106" w:line="249" w:lineRule="auto"/>
        <w:ind w:left="453" w:right="505" w:firstLine="0"/>
        <w:jc w:val="left"/>
        <w:rPr>
          <w:sz w:val="16"/>
        </w:rPr>
      </w:pPr>
      <w:r>
        <w:rPr>
          <w:rFonts w:ascii="Arial"/>
          <w:b/>
          <w:color w:val="FFFFFF"/>
          <w:sz w:val="16"/>
        </w:rPr>
        <w:t>Bahaya erupsi gunungapi memiliki dua jenis bahaya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berdasarkan waktu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kejadian,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yaitu bahaya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primer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dan</w:t>
      </w:r>
      <w:r>
        <w:rPr>
          <w:rFonts w:ascii="Arial"/>
          <w:b/>
          <w:color w:val="FFFFFF"/>
          <w:spacing w:val="-4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sekunder.</w:t>
      </w:r>
      <w:r>
        <w:rPr>
          <w:rFonts w:ascii="Arial"/>
          <w:b/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Berikut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ini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bahaya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dari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erupsi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z w:val="16"/>
        </w:rPr>
        <w:t>gunungapi.</w:t>
      </w:r>
    </w:p>
    <w:p w14:paraId="77B1C58B">
      <w:pPr>
        <w:pStyle w:val="12"/>
        <w:rPr>
          <w:sz w:val="20"/>
        </w:rPr>
      </w:pPr>
    </w:p>
    <w:p w14:paraId="658B9E36">
      <w:pPr>
        <w:pStyle w:val="12"/>
        <w:rPr>
          <w:sz w:val="20"/>
        </w:rPr>
      </w:pPr>
    </w:p>
    <w:p w14:paraId="78D20B52">
      <w:pPr>
        <w:pStyle w:val="12"/>
        <w:rPr>
          <w:sz w:val="20"/>
        </w:rPr>
      </w:pPr>
    </w:p>
    <w:p w14:paraId="1CFB4B13">
      <w:pPr>
        <w:pStyle w:val="12"/>
        <w:spacing w:before="9"/>
        <w:rPr>
          <w:sz w:val="23"/>
        </w:rPr>
      </w:pPr>
    </w:p>
    <w:p w14:paraId="237FA54B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25</w:t>
      </w:r>
    </w:p>
    <w:p w14:paraId="1F20CC49">
      <w:pPr>
        <w:spacing w:after="0"/>
        <w:jc w:val="left"/>
        <w:rPr>
          <w:rFonts w:ascii="Arial"/>
          <w:sz w:val="22"/>
        </w:rPr>
        <w:sectPr>
          <w:pgSz w:w="5670" w:h="9080"/>
          <w:pgMar w:top="800" w:right="120" w:bottom="220" w:left="0" w:header="0" w:footer="26" w:gutter="0"/>
          <w:cols w:space="720" w:num="1"/>
        </w:sectPr>
      </w:pPr>
    </w:p>
    <w:p w14:paraId="35FBE6A6">
      <w:pPr>
        <w:pStyle w:val="12"/>
        <w:spacing w:before="4"/>
        <w:rPr>
          <w:rFonts w:ascii="Arial"/>
          <w:b/>
          <w:sz w:val="17"/>
        </w:rPr>
      </w:pPr>
      <w:r>
        <w:pict>
          <v:group id="_x0000_s1886" o:spid="_x0000_s1886" o:spt="203" style="position:absolute;left:0pt;margin-left:0pt;margin-top:0pt;height:425.2pt;width:283.5pt;mso-position-horizontal-relative:page;mso-position-vertical-relative:page;z-index:-251556864;mso-width-relative:page;mso-height-relative:page;" coordsize="5670,8504">
            <o:lock v:ext="edit"/>
            <v:rect id="_x0000_s1887" o:spid="_x0000_s1887" o:spt="1" style="position:absolute;left:0;top:0;height:7688;width:5670;" fillcolor="#D1D3D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88" o:spid="_x0000_s1888" style="position:absolute;left:453;top:396;height:7292;width:4814;" fillcolor="#4C4D4F" filled="t" stroked="f" coordorigin="454,397" coordsize="4814,7292" path="m5267,6733l454,6733,454,7688,5267,7688,5267,6733xm5267,5799l454,5799,454,6525,5267,6525,5267,5799xm5267,4644l454,4644,454,5610,5267,5610,5267,4644xm5267,3361l454,3361,454,4456,5267,4456,5267,3361xm5267,2349l454,2349,454,3189,5267,3189,5267,2349xm5267,397l454,397,454,2171,5267,2171,5267,397xe">
              <v:path arrowok="t"/>
              <v:fill on="t" focussize="0,0"/>
              <v:stroke on="f"/>
              <v:imagedata o:title=""/>
              <o:lock v:ext="edit"/>
            </v:shape>
            <v:shape id="_x0000_s1889" o:spid="_x0000_s1889" style="position:absolute;left:4767;top:311;height:551;width:902;" fillcolor="#F79433" filled="t" stroked="f" coordorigin="4768,312" coordsize="902,551" path="m5669,312l4875,312,4768,604,4875,863,5669,863,5669,312xe">
              <v:path arrowok="t"/>
              <v:fill on="t" focussize="0,0"/>
              <v:stroke on="f"/>
              <v:imagedata o:title=""/>
              <o:lock v:ext="edit"/>
            </v:shape>
            <v:shape id="_x0000_s1890" o:spid="_x0000_s1890" style="position:absolute;left:4767;top:2273;height:551;width:902;" fillcolor="#F36C24" filled="t" stroked="f" coordorigin="4768,2273" coordsize="902,551" path="m5669,2273l4875,2273,4768,2565,4875,2824,5669,2824,5669,2273xe">
              <v:path arrowok="t"/>
              <v:fill on="t" focussize="0,0"/>
              <v:stroke on="f"/>
              <v:imagedata o:title=""/>
              <o:lock v:ext="edit"/>
            </v:shape>
            <v:shape id="_x0000_s1891" o:spid="_x0000_s1891" style="position:absolute;left:4767;top:3288;height:551;width:902;" fillcolor="#F79433" filled="t" stroked="f" coordorigin="4768,3288" coordsize="902,551" path="m5669,3288l4875,3288,4768,3580,4875,3839,5669,3839,5669,3288xe">
              <v:path arrowok="t"/>
              <v:fill on="t" focussize="0,0"/>
              <v:stroke on="f"/>
              <v:imagedata o:title=""/>
              <o:lock v:ext="edit"/>
            </v:shape>
            <v:shape id="_x0000_s1892" o:spid="_x0000_s1892" style="position:absolute;left:4767;top:4575;height:551;width:902;" fillcolor="#F36C24" filled="t" stroked="f" coordorigin="4768,4576" coordsize="902,551" path="m5669,4576l4875,4576,4768,4868,4875,5127,5669,5127,5669,4576xe">
              <v:path arrowok="t"/>
              <v:fill on="t" focussize="0,0"/>
              <v:stroke on="f"/>
              <v:imagedata o:title=""/>
              <o:lock v:ext="edit"/>
            </v:shape>
            <v:shape id="_x0000_s1893" o:spid="_x0000_s1893" style="position:absolute;left:4767;top:5714;height:551;width:902;" fillcolor="#F79433" filled="t" stroked="f" coordorigin="4768,5715" coordsize="902,551" path="m5669,5715l4875,5715,4768,6007,4875,6266,5669,6266,5669,5715xe">
              <v:path arrowok="t"/>
              <v:fill on="t" focussize="0,0"/>
              <v:stroke on="f"/>
              <v:imagedata o:title=""/>
              <o:lock v:ext="edit"/>
            </v:shape>
            <v:shape id="_x0000_s1894" o:spid="_x0000_s1894" style="position:absolute;left:4767;top:6634;height:551;width:902;" fillcolor="#F36C24" filled="t" stroked="f" coordorigin="4768,6634" coordsize="902,551" path="m5669,6634l4875,6634,4768,6926,4875,7185,5669,7185,5669,6634xe">
              <v:path arrowok="t"/>
              <v:fill on="t" focussize="0,0"/>
              <v:stroke on="f"/>
              <v:imagedata o:title=""/>
              <o:lock v:ext="edit"/>
            </v:shape>
            <v:shape id="_x0000_s1895" o:spid="_x0000_s1895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896" o:spid="_x0000_s1896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 w14:paraId="1D2A0146">
      <w:pPr>
        <w:pStyle w:val="12"/>
        <w:spacing w:before="103" w:line="249" w:lineRule="auto"/>
        <w:ind w:left="756" w:right="916"/>
      </w:pPr>
      <w:r>
        <w:pict>
          <v:shape id="_x0000_s1897" o:spid="_x0000_s1897" o:spt="202" type="#_x0000_t202" style="position:absolute;left:0pt;margin-left:249.85pt;margin-top:-5.95pt;height:28.65pt;width:13.35pt;mso-position-horizont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6253FF92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1</w:t>
                  </w:r>
                </w:p>
              </w:txbxContent>
            </v:textbox>
          </v:shape>
        </w:pict>
      </w:r>
      <w:r>
        <w:rPr>
          <w:color w:val="FFFFFF"/>
          <w:spacing w:val="-1"/>
        </w:rPr>
        <w:t>Awan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panas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adalah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aliran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material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vulkanik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panas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1"/>
        </w:rPr>
        <w:t xml:space="preserve">terdiri atas batuan </w:t>
      </w:r>
      <w:r>
        <w:rPr>
          <w:color w:val="FFFFFF"/>
        </w:rPr>
        <w:t>berat, ringan (berongga) lava masif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butiran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klastik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pergerakannya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dipengaruhi</w:t>
      </w:r>
    </w:p>
    <w:p w14:paraId="68CA471E">
      <w:pPr>
        <w:pStyle w:val="12"/>
        <w:spacing w:before="2" w:line="249" w:lineRule="auto"/>
        <w:ind w:left="756" w:right="697"/>
      </w:pPr>
      <w:r>
        <w:pict>
          <v:shape id="_x0000_s1898" o:spid="_x0000_s1898" o:spt="202" type="#_x0000_t202" style="position:absolute;left:0pt;margin-left:249.85pt;margin-top:58.2pt;height:28.65pt;width:13.35pt;mso-position-horizont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7C5BA956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2</w:t>
                  </w:r>
                </w:p>
              </w:txbxContent>
            </v:textbox>
          </v:shape>
        </w:pict>
      </w:r>
      <w:r>
        <w:rPr>
          <w:color w:val="FFFFFF"/>
          <w:spacing w:val="-1"/>
        </w:rPr>
        <w:t xml:space="preserve">gravitasi dan cenderung mengalir melalui </w:t>
      </w:r>
      <w:r>
        <w:rPr>
          <w:color w:val="FFFFFF"/>
        </w:rPr>
        <w:t>lembah. Bahaya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ini merupakan campuran material erupsi antara gas dan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bebatuan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(segala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ukuran)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yang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terdorong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ke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bawah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akibat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densitas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tinggi.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Suhu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material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bisa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mencapai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300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700°C,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kecepatan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awan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panas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lebih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dari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70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km/jam.</w:t>
      </w:r>
    </w:p>
    <w:p w14:paraId="0C0C610D">
      <w:pPr>
        <w:pStyle w:val="12"/>
        <w:rPr>
          <w:sz w:val="18"/>
        </w:rPr>
      </w:pPr>
    </w:p>
    <w:p w14:paraId="1F7E13A8">
      <w:pPr>
        <w:pStyle w:val="12"/>
        <w:spacing w:before="7"/>
        <w:rPr>
          <w:sz w:val="19"/>
        </w:rPr>
      </w:pPr>
    </w:p>
    <w:p w14:paraId="2C764A81">
      <w:pPr>
        <w:pStyle w:val="12"/>
        <w:spacing w:line="249" w:lineRule="auto"/>
        <w:ind w:left="756" w:right="700"/>
      </w:pPr>
      <w:r>
        <w:pict>
          <v:shape id="_x0000_s1899" o:spid="_x0000_s1899" o:spt="202" type="#_x0000_t202" style="position:absolute;left:0pt;margin-left:249.85pt;margin-top:39.4pt;height:28.65pt;width:13.35pt;mso-position-horizont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3BBAC9D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3</w:t>
                  </w:r>
                </w:p>
              </w:txbxContent>
            </v:textbox>
          </v:shape>
        </w:pict>
      </w:r>
      <w:r>
        <w:rPr>
          <w:color w:val="FFFFFF"/>
          <w:spacing w:val="-1"/>
        </w:rPr>
        <w:t>Aliran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lava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adalah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magma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yang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meleleh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ke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permukaan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bumi melalui rekahan, suhunya &gt;10.000°C dan dapat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merusak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segala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bentuk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infrastruktur.</w:t>
      </w:r>
    </w:p>
    <w:p w14:paraId="0C8D8B50">
      <w:pPr>
        <w:pStyle w:val="12"/>
        <w:rPr>
          <w:sz w:val="18"/>
        </w:rPr>
      </w:pPr>
    </w:p>
    <w:p w14:paraId="7BAD5FC5">
      <w:pPr>
        <w:pStyle w:val="12"/>
        <w:spacing w:before="6"/>
        <w:rPr>
          <w:sz w:val="22"/>
        </w:rPr>
      </w:pPr>
    </w:p>
    <w:p w14:paraId="473DE9C8">
      <w:pPr>
        <w:pStyle w:val="12"/>
        <w:spacing w:line="192" w:lineRule="exact"/>
        <w:ind w:left="756" w:right="700"/>
      </w:pPr>
      <w:r>
        <w:rPr>
          <w:color w:val="FFFFFF"/>
          <w:spacing w:val="-1"/>
        </w:rPr>
        <w:t>Gas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beracun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adalah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gas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vulkanik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dapat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mematikan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seketika apabila terhirup dalam tubuh. Gas tersebut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antara lain CO</w:t>
      </w:r>
      <w:r>
        <w:rPr>
          <w:color w:val="FFFFFF"/>
          <w:position w:val="-4"/>
          <w:sz w:val="9"/>
        </w:rPr>
        <w:t>2</w:t>
      </w:r>
      <w:r>
        <w:rPr>
          <w:color w:val="FFFFFF"/>
        </w:rPr>
        <w:t>, SO</w:t>
      </w:r>
      <w:r>
        <w:rPr>
          <w:color w:val="FFFFFF"/>
          <w:position w:val="-4"/>
          <w:sz w:val="9"/>
        </w:rPr>
        <w:t>2</w:t>
      </w:r>
      <w:r>
        <w:rPr>
          <w:color w:val="FFFFFF"/>
        </w:rPr>
        <w:t>, Rn, H</w:t>
      </w:r>
      <w:r>
        <w:rPr>
          <w:color w:val="FFFFFF"/>
          <w:position w:val="-4"/>
          <w:sz w:val="9"/>
        </w:rPr>
        <w:t>2</w:t>
      </w:r>
      <w:r>
        <w:rPr>
          <w:color w:val="FFFFFF"/>
        </w:rPr>
        <w:t>S, HCl, HF, H</w:t>
      </w:r>
      <w:r>
        <w:rPr>
          <w:color w:val="FFFFFF"/>
          <w:position w:val="-4"/>
          <w:sz w:val="9"/>
        </w:rPr>
        <w:t>2</w:t>
      </w:r>
      <w:r>
        <w:rPr>
          <w:color w:val="FFFFFF"/>
        </w:rPr>
        <w:t>SO</w:t>
      </w:r>
      <w:r>
        <w:rPr>
          <w:color w:val="FFFFFF"/>
          <w:position w:val="-4"/>
          <w:sz w:val="9"/>
        </w:rPr>
        <w:t>4</w:t>
      </w:r>
      <w:r>
        <w:rPr>
          <w:color w:val="FFFFFF"/>
        </w:rPr>
        <w:t>. Gas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tersebut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biasanya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berwarna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berbau.</w:t>
      </w:r>
    </w:p>
    <w:p w14:paraId="77DBA606">
      <w:pPr>
        <w:pStyle w:val="12"/>
        <w:rPr>
          <w:sz w:val="18"/>
        </w:rPr>
      </w:pPr>
    </w:p>
    <w:p w14:paraId="501465F7">
      <w:pPr>
        <w:pStyle w:val="12"/>
        <w:spacing w:before="5"/>
        <w:rPr>
          <w:sz w:val="21"/>
        </w:rPr>
      </w:pPr>
    </w:p>
    <w:p w14:paraId="429C0B55">
      <w:pPr>
        <w:pStyle w:val="12"/>
        <w:spacing w:line="249" w:lineRule="auto"/>
        <w:ind w:left="756" w:right="916"/>
      </w:pPr>
      <w:r>
        <w:pict>
          <v:shape id="_x0000_s1900" o:spid="_x0000_s1900" o:spt="202" type="#_x0000_t202" style="position:absolute;left:0pt;margin-left:249.85pt;margin-top:-9.25pt;height:28.65pt;width:13.35pt;mso-position-horizont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13AED45E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901" o:spid="_x0000_s1901" o:spt="202" type="#_x0000_t202" style="position:absolute;left:0pt;margin-left:249.85pt;margin-top:47.65pt;height:28.65pt;width:13.35pt;mso-position-horizont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251AC81E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5</w:t>
                  </w:r>
                </w:p>
              </w:txbxContent>
            </v:textbox>
          </v:shape>
        </w:pict>
      </w:r>
      <w:r>
        <w:rPr>
          <w:color w:val="FFFFFF"/>
        </w:rPr>
        <w:t>Lontaran material (pijar). Lontaran material terjadi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ketika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letusan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magmatic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berlangsung.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Suhu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mencapai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200°C, diameter lebih dari 10 cm dengan daya lontar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ratusan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kilometer.</w:t>
      </w:r>
    </w:p>
    <w:p w14:paraId="208AAD37">
      <w:pPr>
        <w:pStyle w:val="12"/>
        <w:rPr>
          <w:sz w:val="18"/>
        </w:rPr>
      </w:pPr>
    </w:p>
    <w:p w14:paraId="67D822EE">
      <w:pPr>
        <w:pStyle w:val="12"/>
        <w:spacing w:before="2"/>
        <w:rPr>
          <w:sz w:val="22"/>
        </w:rPr>
      </w:pPr>
    </w:p>
    <w:p w14:paraId="1049CDC1">
      <w:pPr>
        <w:pStyle w:val="12"/>
        <w:spacing w:line="249" w:lineRule="auto"/>
        <w:ind w:left="800" w:right="700"/>
      </w:pPr>
      <w:r>
        <w:rPr>
          <w:color w:val="FFFFFF"/>
        </w:rPr>
        <w:t>Hujan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abu.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Material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abu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tampak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halus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bergerak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sesuai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arah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angin.</w:t>
      </w:r>
    </w:p>
    <w:p w14:paraId="49D39A7C">
      <w:pPr>
        <w:pStyle w:val="12"/>
        <w:rPr>
          <w:sz w:val="18"/>
        </w:rPr>
      </w:pPr>
    </w:p>
    <w:p w14:paraId="27C6EC5B">
      <w:pPr>
        <w:pStyle w:val="12"/>
        <w:spacing w:before="2"/>
        <w:rPr>
          <w:sz w:val="23"/>
        </w:rPr>
      </w:pPr>
    </w:p>
    <w:p w14:paraId="4BC51087">
      <w:pPr>
        <w:pStyle w:val="12"/>
        <w:spacing w:line="249" w:lineRule="auto"/>
        <w:ind w:left="800" w:right="593"/>
      </w:pPr>
      <w:r>
        <w:pict>
          <v:shape id="_x0000_s1902" o:spid="_x0000_s1902" o:spt="202" type="#_x0000_t202" style="position:absolute;left:0pt;margin-left:249.85pt;margin-top:-10.5pt;height:28.65pt;width:13.35pt;mso-position-horizont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8553DF8"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FFFFF"/>
                      <w:w w:val="99"/>
                      <w:sz w:val="48"/>
                    </w:rPr>
                    <w:t>6</w:t>
                  </w:r>
                </w:p>
              </w:txbxContent>
            </v:textbox>
          </v:shape>
        </w:pict>
      </w:r>
      <w:r>
        <w:rPr>
          <w:color w:val="FFFFFF"/>
          <w:spacing w:val="-1"/>
        </w:rPr>
        <w:t>Lahar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Letusan,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lahar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letusan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terjadi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pada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gunung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berapi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yang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mempunyai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danau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kawah,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terjadi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bersamaan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saat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letusan. Air bercampur material lepas gunung berapi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mengalir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bentuk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banjir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lahar.</w:t>
      </w:r>
    </w:p>
    <w:p w14:paraId="55D5982D">
      <w:pPr>
        <w:pStyle w:val="12"/>
        <w:spacing w:before="7"/>
        <w:rPr>
          <w:sz w:val="20"/>
        </w:rPr>
      </w:pPr>
    </w:p>
    <w:p w14:paraId="58C40F31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26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172E74CC">
      <w:pPr>
        <w:spacing w:after="0"/>
        <w:jc w:val="left"/>
        <w:rPr>
          <w:rFonts w:ascii="Arial"/>
          <w:sz w:val="14"/>
        </w:rPr>
        <w:sectPr>
          <w:pgSz w:w="5670" w:h="9080"/>
          <w:pgMar w:top="200" w:right="120" w:bottom="780" w:left="0" w:header="0" w:footer="592" w:gutter="0"/>
          <w:cols w:space="720" w:num="1"/>
        </w:sectPr>
      </w:pPr>
    </w:p>
    <w:p w14:paraId="7EF9E131">
      <w:pPr>
        <w:pStyle w:val="8"/>
        <w:spacing w:before="78" w:line="249" w:lineRule="auto"/>
        <w:ind w:right="505"/>
      </w:pPr>
      <w:r>
        <w:rPr>
          <w:color w:val="FFF200"/>
          <w:spacing w:val="-4"/>
        </w:rPr>
        <w:t>Beberapa</w:t>
      </w:r>
      <w:r>
        <w:rPr>
          <w:color w:val="FFF200"/>
          <w:spacing w:val="-8"/>
        </w:rPr>
        <w:t xml:space="preserve"> </w:t>
      </w:r>
      <w:r>
        <w:rPr>
          <w:color w:val="FFF200"/>
          <w:spacing w:val="-4"/>
        </w:rPr>
        <w:t>hal</w:t>
      </w:r>
      <w:r>
        <w:rPr>
          <w:color w:val="FFF200"/>
          <w:spacing w:val="-7"/>
        </w:rPr>
        <w:t xml:space="preserve"> </w:t>
      </w:r>
      <w:r>
        <w:rPr>
          <w:color w:val="FFF200"/>
          <w:spacing w:val="-4"/>
        </w:rPr>
        <w:t>yang</w:t>
      </w:r>
      <w:r>
        <w:rPr>
          <w:color w:val="FFF200"/>
          <w:spacing w:val="-8"/>
        </w:rPr>
        <w:t xml:space="preserve"> </w:t>
      </w:r>
      <w:r>
        <w:rPr>
          <w:color w:val="FFF200"/>
          <w:spacing w:val="-4"/>
        </w:rPr>
        <w:t>perlu</w:t>
      </w:r>
      <w:r>
        <w:rPr>
          <w:color w:val="FFF200"/>
          <w:spacing w:val="-7"/>
        </w:rPr>
        <w:t xml:space="preserve"> </w:t>
      </w:r>
      <w:r>
        <w:rPr>
          <w:color w:val="FFF200"/>
          <w:spacing w:val="-4"/>
        </w:rPr>
        <w:t>diketahui</w:t>
      </w:r>
      <w:r>
        <w:rPr>
          <w:color w:val="FFF200"/>
          <w:spacing w:val="-7"/>
        </w:rPr>
        <w:t xml:space="preserve"> </w:t>
      </w:r>
      <w:r>
        <w:rPr>
          <w:color w:val="FFF200"/>
          <w:spacing w:val="-4"/>
        </w:rPr>
        <w:t>mengenai</w:t>
      </w:r>
      <w:r>
        <w:rPr>
          <w:color w:val="FFF200"/>
          <w:spacing w:val="-8"/>
        </w:rPr>
        <w:t xml:space="preserve"> </w:t>
      </w:r>
      <w:r>
        <w:rPr>
          <w:color w:val="FFF200"/>
          <w:spacing w:val="-3"/>
        </w:rPr>
        <w:t>ancaman</w:t>
      </w:r>
      <w:r>
        <w:rPr>
          <w:color w:val="FFF200"/>
          <w:spacing w:val="-7"/>
        </w:rPr>
        <w:t xml:space="preserve"> </w:t>
      </w:r>
      <w:r>
        <w:rPr>
          <w:color w:val="FFF200"/>
          <w:spacing w:val="-3"/>
        </w:rPr>
        <w:t>bahaya</w:t>
      </w:r>
      <w:r>
        <w:rPr>
          <w:color w:val="FFF200"/>
          <w:spacing w:val="-42"/>
        </w:rPr>
        <w:t xml:space="preserve"> </w:t>
      </w:r>
      <w:r>
        <w:rPr>
          <w:color w:val="FFF200"/>
          <w:w w:val="95"/>
        </w:rPr>
        <w:t>erupsi gunungapi yaitu tingkat status gunungapi (level) dan</w:t>
      </w:r>
      <w:r>
        <w:rPr>
          <w:color w:val="FFF200"/>
          <w:spacing w:val="1"/>
          <w:w w:val="95"/>
        </w:rPr>
        <w:t xml:space="preserve"> </w:t>
      </w:r>
      <w:r>
        <w:rPr>
          <w:color w:val="FFF200"/>
        </w:rPr>
        <w:t>Kawasan</w:t>
      </w:r>
      <w:r>
        <w:rPr>
          <w:color w:val="FFF200"/>
          <w:spacing w:val="-10"/>
        </w:rPr>
        <w:t xml:space="preserve"> </w:t>
      </w:r>
      <w:r>
        <w:rPr>
          <w:color w:val="FFF200"/>
        </w:rPr>
        <w:t>Rawan</w:t>
      </w:r>
      <w:r>
        <w:rPr>
          <w:color w:val="FFF200"/>
          <w:spacing w:val="-9"/>
        </w:rPr>
        <w:t xml:space="preserve"> </w:t>
      </w:r>
      <w:r>
        <w:rPr>
          <w:color w:val="FFF200"/>
        </w:rPr>
        <w:t>Bencana</w:t>
      </w:r>
      <w:r>
        <w:rPr>
          <w:color w:val="FFF200"/>
          <w:spacing w:val="-10"/>
        </w:rPr>
        <w:t xml:space="preserve"> </w:t>
      </w:r>
      <w:r>
        <w:rPr>
          <w:color w:val="FFF200"/>
        </w:rPr>
        <w:t>(KRB).</w:t>
      </w:r>
    </w:p>
    <w:p w14:paraId="142EBB0E">
      <w:pPr>
        <w:pStyle w:val="12"/>
        <w:rPr>
          <w:rFonts w:ascii="Arial"/>
          <w:b/>
          <w:sz w:val="20"/>
        </w:rPr>
      </w:pPr>
    </w:p>
    <w:p w14:paraId="08FE1F44">
      <w:pPr>
        <w:pStyle w:val="12"/>
        <w:rPr>
          <w:rFonts w:ascii="Arial"/>
          <w:b/>
          <w:sz w:val="20"/>
        </w:rPr>
      </w:pPr>
    </w:p>
    <w:p w14:paraId="5840E234">
      <w:pPr>
        <w:pStyle w:val="12"/>
        <w:rPr>
          <w:rFonts w:ascii="Arial"/>
          <w:b/>
          <w:sz w:val="20"/>
        </w:rPr>
      </w:pPr>
    </w:p>
    <w:p w14:paraId="5C353F93">
      <w:pPr>
        <w:pStyle w:val="12"/>
        <w:rPr>
          <w:rFonts w:ascii="Arial"/>
          <w:b/>
          <w:sz w:val="20"/>
        </w:rPr>
      </w:pPr>
    </w:p>
    <w:p w14:paraId="0232E360">
      <w:pPr>
        <w:pStyle w:val="12"/>
        <w:spacing w:before="5"/>
        <w:rPr>
          <w:rFonts w:ascii="Arial"/>
          <w:b/>
          <w:sz w:val="21"/>
        </w:rPr>
      </w:pPr>
    </w:p>
    <w:p w14:paraId="1BA62EBD">
      <w:pPr>
        <w:spacing w:after="0"/>
        <w:rPr>
          <w:rFonts w:ascii="Arial"/>
          <w:sz w:val="21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58192949">
      <w:pPr>
        <w:spacing w:before="106" w:line="249" w:lineRule="auto"/>
        <w:ind w:left="447" w:right="0" w:hanging="37"/>
        <w:jc w:val="both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Tingkat</w:t>
      </w:r>
      <w:r>
        <w:rPr>
          <w:rFonts w:ascii="Arial"/>
          <w:b/>
          <w:color w:val="FFFFFF"/>
          <w:spacing w:val="-43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Status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(Level)</w:t>
      </w:r>
    </w:p>
    <w:p w14:paraId="6C691655">
      <w:pPr>
        <w:pStyle w:val="8"/>
        <w:spacing w:line="249" w:lineRule="auto"/>
        <w:ind w:left="141" w:right="38" w:firstLine="47"/>
        <w:jc w:val="both"/>
      </w:pPr>
      <w:r>
        <w:rPr>
          <w:b w:val="0"/>
        </w:rPr>
        <w:br w:type="column"/>
      </w:r>
      <w:r>
        <w:rPr>
          <w:color w:val="FFFFFF"/>
        </w:rPr>
        <w:t>Istilah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bahasa</w:t>
      </w:r>
    </w:p>
    <w:p w14:paraId="4C140B8C">
      <w:pPr>
        <w:spacing w:before="106"/>
        <w:ind w:left="410" w:right="0" w:firstLine="0"/>
        <w:jc w:val="lef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FFFFFF"/>
          <w:sz w:val="16"/>
        </w:rPr>
        <w:t>Penjelasan</w:t>
      </w:r>
    </w:p>
    <w:p w14:paraId="5990A7A7">
      <w:pPr>
        <w:spacing w:after="0"/>
        <w:jc w:val="left"/>
        <w:rPr>
          <w:rFonts w:ascii="Arial"/>
          <w:sz w:val="16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982" w:space="40"/>
            <w:col w:w="736" w:space="908"/>
            <w:col w:w="2884"/>
          </w:cols>
        </w:sectPr>
      </w:pPr>
    </w:p>
    <w:p w14:paraId="45D392E4">
      <w:pPr>
        <w:pStyle w:val="12"/>
        <w:spacing w:before="5"/>
        <w:rPr>
          <w:rFonts w:ascii="Arial"/>
          <w:b/>
          <w:sz w:val="26"/>
        </w:rPr>
      </w:pPr>
    </w:p>
    <w:p w14:paraId="3C1341FF">
      <w:pPr>
        <w:spacing w:after="0"/>
        <w:rPr>
          <w:rFonts w:ascii="Arial"/>
          <w:sz w:val="26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6650D80A">
      <w:pPr>
        <w:pStyle w:val="12"/>
        <w:rPr>
          <w:rFonts w:ascii="Arial"/>
          <w:b/>
          <w:sz w:val="18"/>
        </w:rPr>
      </w:pPr>
    </w:p>
    <w:p w14:paraId="7C458512">
      <w:pPr>
        <w:pStyle w:val="12"/>
        <w:spacing w:before="6"/>
        <w:rPr>
          <w:rFonts w:ascii="Arial"/>
          <w:b/>
          <w:sz w:val="14"/>
        </w:rPr>
      </w:pPr>
    </w:p>
    <w:p w14:paraId="551130C7">
      <w:pPr>
        <w:pStyle w:val="8"/>
        <w:tabs>
          <w:tab w:val="left" w:pos="1232"/>
        </w:tabs>
        <w:spacing w:before="0"/>
        <w:ind w:left="621"/>
      </w:pPr>
      <w:r>
        <w:rPr>
          <w:color w:val="231F20"/>
        </w:rPr>
        <w:t>IV</w:t>
      </w:r>
      <w:r>
        <w:rPr>
          <w:color w:val="231F20"/>
        </w:rPr>
        <w:tab/>
      </w:r>
      <w:r>
        <w:rPr>
          <w:color w:val="231F20"/>
          <w:spacing w:val="-2"/>
        </w:rPr>
        <w:t>Awas</w:t>
      </w:r>
    </w:p>
    <w:p w14:paraId="57A278F1">
      <w:pPr>
        <w:pStyle w:val="12"/>
        <w:spacing w:before="117" w:line="220" w:lineRule="auto"/>
        <w:ind w:left="285" w:right="467"/>
      </w:pPr>
      <w:r>
        <w:br w:type="column"/>
      </w:r>
      <w:r>
        <w:rPr>
          <w:color w:val="231F20"/>
          <w:w w:val="95"/>
        </w:rPr>
        <w:t>Tingkatan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menunjukkan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jelang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letusan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utama, letusan awal mulai terjadi berupa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abu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asap.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Berdasarkan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analisis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data</w:t>
      </w:r>
    </w:p>
    <w:p w14:paraId="00413B31">
      <w:pPr>
        <w:pStyle w:val="12"/>
        <w:spacing w:line="174" w:lineRule="exact"/>
        <w:ind w:left="285"/>
      </w:pPr>
      <w:r>
        <w:rPr>
          <w:color w:val="231F20"/>
          <w:w w:val="95"/>
        </w:rPr>
        <w:t>pengamatan,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segera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diikuti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letusan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utama.</w:t>
      </w:r>
    </w:p>
    <w:p w14:paraId="792E685E">
      <w:pPr>
        <w:spacing w:after="0" w:line="174" w:lineRule="exact"/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1651" w:space="40"/>
            <w:col w:w="3859"/>
          </w:cols>
        </w:sectPr>
      </w:pPr>
    </w:p>
    <w:p w14:paraId="0B54AC13">
      <w:pPr>
        <w:pStyle w:val="12"/>
        <w:rPr>
          <w:sz w:val="20"/>
        </w:rPr>
      </w:pPr>
    </w:p>
    <w:p w14:paraId="2ADEEB02">
      <w:pPr>
        <w:spacing w:after="0"/>
        <w:rPr>
          <w:sz w:val="20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15C3AFB6">
      <w:pPr>
        <w:pStyle w:val="12"/>
        <w:rPr>
          <w:sz w:val="18"/>
        </w:rPr>
      </w:pPr>
    </w:p>
    <w:p w14:paraId="7561B387">
      <w:pPr>
        <w:pStyle w:val="12"/>
        <w:rPr>
          <w:sz w:val="18"/>
        </w:rPr>
      </w:pPr>
    </w:p>
    <w:p w14:paraId="78FADE39">
      <w:pPr>
        <w:pStyle w:val="12"/>
        <w:spacing w:before="9"/>
        <w:rPr>
          <w:sz w:val="17"/>
        </w:rPr>
      </w:pPr>
    </w:p>
    <w:p w14:paraId="38F1739A">
      <w:pPr>
        <w:pStyle w:val="8"/>
        <w:spacing w:before="0"/>
        <w:ind w:left="0"/>
        <w:jc w:val="right"/>
      </w:pPr>
      <w:r>
        <w:rPr>
          <w:color w:val="231F20"/>
          <w:w w:val="105"/>
        </w:rPr>
        <w:t>III</w:t>
      </w:r>
    </w:p>
    <w:p w14:paraId="66F5833B">
      <w:pPr>
        <w:pStyle w:val="12"/>
        <w:rPr>
          <w:rFonts w:ascii="Arial"/>
          <w:b/>
          <w:sz w:val="18"/>
        </w:rPr>
      </w:pPr>
      <w:r>
        <w:br w:type="column"/>
      </w:r>
    </w:p>
    <w:p w14:paraId="29D78C0F">
      <w:pPr>
        <w:pStyle w:val="12"/>
        <w:rPr>
          <w:rFonts w:ascii="Arial"/>
          <w:b/>
          <w:sz w:val="18"/>
        </w:rPr>
      </w:pPr>
    </w:p>
    <w:p w14:paraId="388DDC9D">
      <w:pPr>
        <w:pStyle w:val="12"/>
        <w:spacing w:before="8"/>
        <w:rPr>
          <w:rFonts w:ascii="Arial"/>
          <w:b/>
          <w:sz w:val="17"/>
        </w:rPr>
      </w:pPr>
    </w:p>
    <w:p w14:paraId="60FCD3DA">
      <w:pPr>
        <w:spacing w:before="0"/>
        <w:ind w:left="42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Siaga</w:t>
      </w:r>
    </w:p>
    <w:p w14:paraId="4FDD2383">
      <w:pPr>
        <w:pStyle w:val="12"/>
        <w:spacing w:before="10"/>
        <w:rPr>
          <w:rFonts w:ascii="Arial"/>
          <w:b/>
          <w:sz w:val="23"/>
        </w:rPr>
      </w:pPr>
      <w:r>
        <w:br w:type="column"/>
      </w:r>
    </w:p>
    <w:p w14:paraId="4758F92B">
      <w:pPr>
        <w:pStyle w:val="12"/>
        <w:spacing w:line="220" w:lineRule="auto"/>
        <w:ind w:left="281" w:right="298"/>
      </w:pPr>
      <w:r>
        <w:rPr>
          <w:color w:val="231F20"/>
          <w:w w:val="95"/>
        </w:rPr>
        <w:t>Peningkatan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semakin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nyata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hasil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pengamatan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visual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pemeriksaan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kawah,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kegempaan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mendukung.</w:t>
      </w:r>
    </w:p>
    <w:p w14:paraId="2846BC7C">
      <w:pPr>
        <w:pStyle w:val="12"/>
        <w:spacing w:before="2" w:line="220" w:lineRule="auto"/>
        <w:ind w:left="281" w:right="298"/>
      </w:pPr>
      <w:r>
        <w:rPr>
          <w:color w:val="231F20"/>
          <w:w w:val="95"/>
        </w:rPr>
        <w:t>Berdasarkan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analisis,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perubahan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kegiatan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cenderung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diikuti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letusan.</w:t>
      </w:r>
    </w:p>
    <w:p w14:paraId="41205EA2">
      <w:pPr>
        <w:spacing w:after="0" w:line="220" w:lineRule="auto"/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767" w:space="40"/>
            <w:col w:w="848" w:space="39"/>
            <w:col w:w="3856"/>
          </w:cols>
        </w:sectPr>
      </w:pPr>
    </w:p>
    <w:p w14:paraId="4DBC1928">
      <w:pPr>
        <w:pStyle w:val="12"/>
        <w:spacing w:before="3"/>
        <w:rPr>
          <w:sz w:val="28"/>
        </w:rPr>
      </w:pPr>
    </w:p>
    <w:p w14:paraId="36A63D1A">
      <w:pPr>
        <w:spacing w:after="0"/>
        <w:rPr>
          <w:sz w:val="28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395EC2AF">
      <w:pPr>
        <w:pStyle w:val="12"/>
        <w:spacing w:before="3"/>
        <w:rPr>
          <w:sz w:val="25"/>
        </w:rPr>
      </w:pPr>
    </w:p>
    <w:p w14:paraId="61DDB96C">
      <w:pPr>
        <w:pStyle w:val="8"/>
        <w:tabs>
          <w:tab w:val="left" w:pos="1113"/>
        </w:tabs>
        <w:spacing w:before="0"/>
        <w:ind w:left="648"/>
      </w:pPr>
      <w:r>
        <w:rPr>
          <w:color w:val="231F20"/>
          <w:w w:val="105"/>
        </w:rPr>
        <w:t>II</w:t>
      </w:r>
      <w:r>
        <w:rPr>
          <w:color w:val="231F20"/>
          <w:w w:val="105"/>
        </w:rPr>
        <w:tab/>
      </w:r>
      <w:r>
        <w:rPr>
          <w:color w:val="231F20"/>
          <w:spacing w:val="-9"/>
        </w:rPr>
        <w:t>Waspada</w:t>
      </w:r>
    </w:p>
    <w:p w14:paraId="53DA1E74">
      <w:pPr>
        <w:pStyle w:val="12"/>
        <w:spacing w:before="117" w:line="220" w:lineRule="auto"/>
        <w:ind w:left="170" w:right="111"/>
      </w:pPr>
      <w:r>
        <w:br w:type="column"/>
      </w:r>
      <w:r>
        <w:rPr>
          <w:color w:val="231F20"/>
          <w:w w:val="95"/>
        </w:rPr>
        <w:t>Peningkatan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kegiatan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berupa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kelainan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tampak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secara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visual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hasil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pemeriksaan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kawah,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kegempaan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gejala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vulkanik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lain.</w:t>
      </w:r>
    </w:p>
    <w:p w14:paraId="4B8A1FD5">
      <w:pPr>
        <w:spacing w:after="0" w:line="220" w:lineRule="auto"/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1767" w:space="40"/>
            <w:col w:w="3743"/>
          </w:cols>
        </w:sectPr>
      </w:pPr>
    </w:p>
    <w:p w14:paraId="7CDD3D35">
      <w:pPr>
        <w:pStyle w:val="12"/>
        <w:rPr>
          <w:sz w:val="20"/>
        </w:rPr>
      </w:pPr>
    </w:p>
    <w:p w14:paraId="1AA2ED47">
      <w:pPr>
        <w:spacing w:after="0"/>
        <w:rPr>
          <w:sz w:val="20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1323E0D1">
      <w:pPr>
        <w:pStyle w:val="12"/>
        <w:rPr>
          <w:sz w:val="18"/>
        </w:rPr>
      </w:pPr>
    </w:p>
    <w:p w14:paraId="79974DBE">
      <w:pPr>
        <w:pStyle w:val="12"/>
        <w:spacing w:before="6"/>
        <w:rPr>
          <w:sz w:val="20"/>
        </w:rPr>
      </w:pPr>
    </w:p>
    <w:p w14:paraId="366E3F1A">
      <w:pPr>
        <w:pStyle w:val="8"/>
        <w:tabs>
          <w:tab w:val="left" w:pos="1162"/>
        </w:tabs>
        <w:spacing w:before="0"/>
        <w:ind w:left="672"/>
      </w:pPr>
      <w:r>
        <w:rPr>
          <w:color w:val="231F20"/>
          <w:w w:val="105"/>
        </w:rPr>
        <w:t>I</w:t>
      </w:r>
      <w:r>
        <w:rPr>
          <w:color w:val="231F20"/>
          <w:w w:val="105"/>
        </w:rPr>
        <w:tab/>
      </w:r>
      <w:r>
        <w:rPr>
          <w:color w:val="231F20"/>
          <w:spacing w:val="-1"/>
        </w:rPr>
        <w:t>Normal</w:t>
      </w:r>
    </w:p>
    <w:p w14:paraId="73F65A44">
      <w:pPr>
        <w:pStyle w:val="12"/>
        <w:spacing w:before="5"/>
        <w:rPr>
          <w:rFonts w:ascii="Arial"/>
          <w:b/>
          <w:sz w:val="23"/>
        </w:rPr>
      </w:pPr>
      <w:r>
        <w:br w:type="column"/>
      </w:r>
    </w:p>
    <w:p w14:paraId="7035A70C">
      <w:pPr>
        <w:pStyle w:val="12"/>
        <w:spacing w:line="220" w:lineRule="auto"/>
        <w:ind w:left="216" w:right="303"/>
      </w:pPr>
      <w:r>
        <w:rPr>
          <w:color w:val="231F20"/>
          <w:w w:val="95"/>
        </w:rPr>
        <w:t>Aktivitas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gunungapi,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berdasarkan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pengamatan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hasil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visual,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kegempaan,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gejala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vulkanik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lain,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tidak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memperlihatkan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adanya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kelainan.</w:t>
      </w:r>
    </w:p>
    <w:p w14:paraId="122439E3">
      <w:pPr>
        <w:spacing w:after="0" w:line="220" w:lineRule="auto"/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1720" w:space="40"/>
            <w:col w:w="3790"/>
          </w:cols>
        </w:sectPr>
      </w:pPr>
    </w:p>
    <w:p w14:paraId="64635558">
      <w:pPr>
        <w:pStyle w:val="12"/>
        <w:rPr>
          <w:sz w:val="20"/>
        </w:rPr>
      </w:pPr>
      <w:r>
        <w:pict>
          <v:group id="_x0000_s1903" o:spid="_x0000_s1903" o:spt="203" style="position:absolute;left:0pt;margin-left:0pt;margin-top:0pt;height:453.55pt;width:283.5pt;mso-position-horizontal-relative:page;mso-position-vertical-relative:page;z-index:-251555840;mso-width-relative:page;mso-height-relative:page;" coordsize="5670,9071">
            <o:lock v:ext="edit"/>
            <v:rect id="_x0000_s1904" o:spid="_x0000_s1904" o:spt="1" style="position:absolute;left:0;top:1729;height:6526;width:5670;" fillcolor="#D1D3D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05" o:spid="_x0000_s1905" style="position:absolute;left:357;top:3447;height:1366;width:4955;" fillcolor="#ED1C39" filled="t" stroked="f" coordorigin="357,3447" coordsize="4955,1366" path="m5312,4515l2686,4515,5312,4810,5312,4515xm2686,3447l1847,3555,1847,4622,2686,4515,5312,4515,5312,3743,2686,3447xm1803,3561l1079,3653,1079,4721,1803,4628,1803,3561xm1035,3659l357,3746,357,4813,1035,4726,1035,3659xe">
              <v:path arrowok="t"/>
              <v:fill on="t" focussize="0,0"/>
              <v:stroke on="f"/>
              <v:imagedata o:title=""/>
              <o:lock v:ext="edit"/>
            </v:shape>
            <v:shape id="_x0000_s1906" o:spid="_x0000_s1906" style="position:absolute;left:357;top:4638;height:1488;width:4955;" fillcolor="#F8D064" filled="t" stroked="f" coordorigin="357,4639" coordsize="4955,1488" path="m5312,5827l2686,5827,5312,6123,5312,5827xm2686,4639l1847,4746,1847,5935,2686,5827,5312,5827,5312,4933,5300,4933,2686,4639xm1803,4752l1079,4845,1079,6033,1803,5941,1803,4752xm1035,4850l390,4933,357,4933,357,6126,1035,6039,1035,4850xe">
              <v:path arrowok="t"/>
              <v:fill on="t" focussize="0,0"/>
              <v:stroke on="f"/>
              <v:imagedata o:title=""/>
              <o:lock v:ext="edit"/>
            </v:shape>
            <v:shape id="_x0000_s1907" o:spid="_x0000_s1907" style="position:absolute;left:357;top:5951;height:1138;width:4955;" fillcolor="#F9F399" filled="t" stroked="f" coordorigin="357,5951" coordsize="4955,1138" path="m5312,6790l2686,6790,5312,7086,5312,6790xm2686,5951l1847,6059,1847,6898,2686,6790,5312,6790,5312,6245,5300,6245,2686,5951xm1803,6064l1079,6157,1079,6996,1803,6903,1803,6064xm1035,6163l390,6245,357,6245,357,7089,1035,7002,1035,6163xe">
              <v:path arrowok="t"/>
              <v:fill on="t" focussize="0,0"/>
              <v:stroke on="f"/>
              <v:imagedata o:title=""/>
              <o:lock v:ext="edit"/>
            </v:shape>
            <v:shape id="_x0000_s1908" o:spid="_x0000_s1908" style="position:absolute;left:357;top:6913;height:937;width:4955;" fillcolor="#A5D390" filled="t" stroked="f" coordorigin="357,6914" coordsize="4955,937" path="m1035,7126l390,7208,357,7208,357,7850,1035,7850,1035,7126xm1803,7027l1079,7120,1079,7850,1803,7850,1803,7027xm2686,6914l1847,7021,1847,7850,5312,7850,5312,7208,5300,7208,2686,6914xe">
              <v:path arrowok="t"/>
              <v:fill on="t" focussize="0,0"/>
              <v:stroke on="f"/>
              <v:imagedata o:title=""/>
              <o:lock v:ext="edit"/>
            </v:shape>
            <v:shape id="_x0000_s1909" o:spid="_x0000_s1909" style="position:absolute;left:1846;top:3447;height:4403;width:3466;" fillcolor="#FFFFFF" filled="t" stroked="f" coordorigin="1847,3447" coordsize="3466,4403" path="m5312,6245l5300,6245,2686,5951,1847,6059,1847,6898,2686,6790,5312,7086,5312,6245xm5312,4933l5300,4933,2686,4639,1847,4746,1847,5935,2686,5827,5312,6123,5312,4933xm5312,3743l2686,3447,1847,3555,1847,4622,2686,4515,5312,4810,5312,3743xm5312,7208l5300,7208,2686,6914,1847,7021,1847,7850,5312,7850,5312,7208xe">
              <v:path arrowok="t"/>
              <v:fill on="t" focussize="0,0"/>
              <v:stroke on="f"/>
              <v:imagedata o:title=""/>
              <o:lock v:ext="edit"/>
            </v:shape>
            <v:shape id="_x0000_s1910" o:spid="_x0000_s1910" style="position:absolute;left:357;top:2253;height:1387;width:4955;" fillcolor="#4C4D4F" filled="t" stroked="f" coordorigin="357,2254" coordsize="4955,1387" path="m1035,2466l357,2552,357,3640,390,3640,1035,3557,1035,2466xm1803,2367l1079,2460,1079,3552,1803,3459,1803,2367xm5312,2550l2686,2254,1847,2361,1847,3453,2686,3346,5300,3640,5312,3640,5312,2550xe">
              <v:path arrowok="t"/>
              <v:fill on="t" focussize="0,0"/>
              <v:stroke on="f"/>
              <v:imagedata o:title=""/>
              <o:lock v:ext="edit"/>
            </v:shape>
            <v:shape id="_x0000_s1911" o:spid="_x0000_s1911" style="position:absolute;left:1846;top:2253;height:1387;width:3466;" fillcolor="#7C7E81" filled="t" stroked="f" coordorigin="1847,2254" coordsize="3466,1387" path="m2686,2254l1847,2361,1847,3453,2686,3346,5300,3640,5312,3640,5312,2550,2686,2254xe">
              <v:path arrowok="t"/>
              <v:fill on="t" focussize="0,0"/>
              <v:stroke on="f"/>
              <v:imagedata o:title=""/>
              <o:lock v:ext="edit"/>
            </v:shape>
            <v:rect id="_x0000_s1912" o:spid="_x0000_s1912" o:spt="1" style="position:absolute;left:0;top:-1;height:1730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13" o:spid="_x0000_s1913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914" o:spid="_x0000_s1914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69ECCFEF">
      <w:pPr>
        <w:pStyle w:val="12"/>
        <w:rPr>
          <w:sz w:val="20"/>
        </w:rPr>
      </w:pPr>
    </w:p>
    <w:p w14:paraId="17E51855">
      <w:pPr>
        <w:pStyle w:val="12"/>
        <w:spacing w:before="6"/>
      </w:pPr>
    </w:p>
    <w:p w14:paraId="24825ACC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27</w:t>
      </w:r>
    </w:p>
    <w:p w14:paraId="417F5D2C">
      <w:pPr>
        <w:spacing w:after="0"/>
        <w:jc w:val="left"/>
        <w:rPr>
          <w:rFonts w:ascii="Arial"/>
          <w:sz w:val="2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7BA5394F">
      <w:pPr>
        <w:pStyle w:val="8"/>
        <w:spacing w:before="90"/>
      </w:pPr>
      <w:r>
        <w:pict>
          <v:group id="_x0000_s1915" o:spid="_x0000_s1915" o:spt="203" style="position:absolute;left:0pt;margin-left:0pt;margin-top:0pt;height:425.2pt;width:283.5pt;mso-position-horizontal-relative:page;mso-position-vertical-relative:page;z-index:-251554816;mso-width-relative:page;mso-height-relative:page;" coordsize="5670,8504">
            <o:lock v:ext="edit"/>
            <v:rect id="_x0000_s1916" o:spid="_x0000_s1916" o:spt="1" style="position:absolute;left:0;top:755;height:6932;width:5670;" fillcolor="#D1D3D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7" o:spid="_x0000_s1917" o:spt="1" style="position:absolute;left:0;top:-1;height:756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18" o:spid="_x0000_s1918" style="position:absolute;left:1678;top:918;height:594;width:3538;" fillcolor="#7C7E81" filled="t" stroked="f" coordorigin="1678,918" coordsize="3538,594" path="m4787,918l1678,918,1678,1512,5216,1512,5216,1215,4787,918xe">
              <v:path arrowok="t"/>
              <v:fill on="t" focussize="0,0"/>
              <v:stroke on="f"/>
              <v:imagedata o:title=""/>
              <o:lock v:ext="edit"/>
            </v:shape>
            <v:shape id="_x0000_s1919" o:spid="_x0000_s1919" style="position:absolute;left:0;top:0;height:481;width:284;" fillcolor="#231F20" filled="t" stroked="f" coordsize="284,481" path="m19,0l0,0,0,481,283,481,283,184,19,0xe">
              <v:path arrowok="t"/>
              <v:fill on="t" focussize="0,0"/>
              <v:stroke on="f"/>
              <v:imagedata o:title=""/>
              <o:lock v:ext="edit"/>
            </v:shape>
            <v:shape id="_x0000_s1920" o:spid="_x0000_s1920" style="position:absolute;left:453;top:918;height:594;width:1225;" fillcolor="#4C4D4F" filled="t" stroked="f" coordorigin="454,918" coordsize="1225,594" path="m1250,918l454,918,454,1512,1678,1512,1678,1215,1250,918xe">
              <v:path arrowok="t"/>
              <v:fill on="t" focussize="0,0"/>
              <v:stroke on="f"/>
              <v:imagedata o:title=""/>
              <o:lock v:ext="edit"/>
            </v:shape>
            <v:shape id="_x0000_s1921" o:spid="_x0000_s192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922" o:spid="_x0000_s192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spacing w:val="-4"/>
        </w:rPr>
        <w:t>Berikut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penjelasan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mengenai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Kawasan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Rawan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Bencana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(KRB).</w:t>
      </w:r>
    </w:p>
    <w:p w14:paraId="78ED15A7">
      <w:pPr>
        <w:pStyle w:val="12"/>
        <w:rPr>
          <w:rFonts w:ascii="Arial"/>
          <w:b/>
          <w:sz w:val="20"/>
        </w:rPr>
      </w:pPr>
    </w:p>
    <w:p w14:paraId="21927929">
      <w:pPr>
        <w:pStyle w:val="12"/>
        <w:rPr>
          <w:rFonts w:ascii="Arial"/>
          <w:b/>
          <w:sz w:val="21"/>
        </w:rPr>
      </w:pPr>
    </w:p>
    <w:p w14:paraId="512213B6">
      <w:pPr>
        <w:tabs>
          <w:tab w:val="left" w:pos="3029"/>
        </w:tabs>
        <w:spacing w:before="106"/>
        <w:ind w:left="7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Tingkat</w:t>
      </w:r>
      <w:r>
        <w:rPr>
          <w:rFonts w:ascii="Arial"/>
          <w:b/>
          <w:color w:val="FFFFFF"/>
          <w:sz w:val="16"/>
        </w:rPr>
        <w:tab/>
      </w:r>
      <w:r>
        <w:rPr>
          <w:rFonts w:ascii="Arial"/>
          <w:b/>
          <w:color w:val="FFFFFF"/>
          <w:sz w:val="16"/>
        </w:rPr>
        <w:t>Penjelasan</w:t>
      </w:r>
    </w:p>
    <w:p w14:paraId="77E6E2D9">
      <w:pPr>
        <w:pStyle w:val="12"/>
        <w:spacing w:before="10"/>
        <w:rPr>
          <w:rFonts w:ascii="Arial"/>
          <w:b/>
          <w:sz w:val="17"/>
        </w:rPr>
      </w:pPr>
    </w:p>
    <w:tbl>
      <w:tblPr>
        <w:tblStyle w:val="11"/>
        <w:tblW w:w="0" w:type="auto"/>
        <w:tblInd w:w="4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3538"/>
      </w:tblGrid>
      <w:tr w14:paraId="226C7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225" w:type="dxa"/>
            <w:shd w:val="clear" w:color="auto" w:fill="DE3252"/>
          </w:tcPr>
          <w:p w14:paraId="42603DA0">
            <w:pPr>
              <w:pStyle w:val="18"/>
              <w:rPr>
                <w:rFonts w:ascii="Arial"/>
                <w:b/>
                <w:sz w:val="18"/>
              </w:rPr>
            </w:pPr>
          </w:p>
          <w:p w14:paraId="0231B731">
            <w:pPr>
              <w:pStyle w:val="18"/>
              <w:spacing w:before="151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KRB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III</w:t>
            </w:r>
          </w:p>
        </w:tc>
        <w:tc>
          <w:tcPr>
            <w:tcW w:w="3538" w:type="dxa"/>
            <w:shd w:val="clear" w:color="auto" w:fill="E45B74"/>
          </w:tcPr>
          <w:p w14:paraId="6A53AB6E">
            <w:pPr>
              <w:pStyle w:val="18"/>
              <w:spacing w:before="118" w:line="220" w:lineRule="auto"/>
              <w:ind w:left="183" w:right="13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KRB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III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adalah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yang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sangat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berpotensi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terlanda awan </w:t>
            </w:r>
            <w:r>
              <w:rPr>
                <w:color w:val="231F20"/>
                <w:w w:val="95"/>
                <w:sz w:val="16"/>
              </w:rPr>
              <w:t>panas, aliran lava, guguran lava,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lontaran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batu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(pijar),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dan/atau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gas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beracun.</w:t>
            </w:r>
          </w:p>
          <w:p w14:paraId="17346938">
            <w:pPr>
              <w:pStyle w:val="18"/>
              <w:spacing w:line="174" w:lineRule="exact"/>
              <w:ind w:lef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ini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meliputi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daerah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puncak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sekitar.</w:t>
            </w:r>
          </w:p>
        </w:tc>
      </w:tr>
      <w:tr w14:paraId="278C0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</w:trPr>
        <w:tc>
          <w:tcPr>
            <w:tcW w:w="1225" w:type="dxa"/>
            <w:shd w:val="clear" w:color="auto" w:fill="F498BA"/>
          </w:tcPr>
          <w:p w14:paraId="0570F76E">
            <w:pPr>
              <w:pStyle w:val="18"/>
              <w:rPr>
                <w:rFonts w:ascii="Arial"/>
                <w:b/>
                <w:sz w:val="18"/>
              </w:rPr>
            </w:pPr>
          </w:p>
          <w:p w14:paraId="400EA6B9">
            <w:pPr>
              <w:pStyle w:val="18"/>
              <w:rPr>
                <w:rFonts w:ascii="Arial"/>
                <w:b/>
                <w:sz w:val="18"/>
              </w:rPr>
            </w:pPr>
          </w:p>
          <w:p w14:paraId="006CC315">
            <w:pPr>
              <w:pStyle w:val="18"/>
              <w:rPr>
                <w:rFonts w:ascii="Arial"/>
                <w:b/>
                <w:sz w:val="18"/>
              </w:rPr>
            </w:pPr>
          </w:p>
          <w:p w14:paraId="1843BA28">
            <w:pPr>
              <w:pStyle w:val="18"/>
              <w:rPr>
                <w:rFonts w:ascii="Arial"/>
                <w:b/>
                <w:sz w:val="18"/>
              </w:rPr>
            </w:pPr>
          </w:p>
          <w:p w14:paraId="6161FFA2">
            <w:pPr>
              <w:pStyle w:val="18"/>
              <w:spacing w:before="3"/>
              <w:rPr>
                <w:rFonts w:ascii="Arial"/>
                <w:b/>
                <w:sz w:val="20"/>
              </w:rPr>
            </w:pPr>
          </w:p>
          <w:p w14:paraId="210291D2">
            <w:pPr>
              <w:pStyle w:val="1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KRB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II</w:t>
            </w:r>
          </w:p>
        </w:tc>
        <w:tc>
          <w:tcPr>
            <w:tcW w:w="3538" w:type="dxa"/>
            <w:shd w:val="clear" w:color="auto" w:fill="F6ACC7"/>
          </w:tcPr>
          <w:p w14:paraId="477D0772">
            <w:pPr>
              <w:pStyle w:val="18"/>
              <w:spacing w:before="140" w:line="220" w:lineRule="auto"/>
              <w:ind w:left="183" w:right="35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KRB II adalah kawasan yang berpotensi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terlanda awan panas, aliran lava, lontaran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batu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(pijar)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dan/atau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guguran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lava,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hujan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abu</w:t>
            </w:r>
          </w:p>
          <w:p w14:paraId="381CAE01">
            <w:pPr>
              <w:pStyle w:val="18"/>
              <w:spacing w:before="2" w:line="220" w:lineRule="auto"/>
              <w:ind w:left="183" w:right="17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lebat,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hujan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lumpur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panas,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aliran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lahar,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gas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beracun. Kawasan ini dibedakan menjadi dua,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yaitu:</w:t>
            </w:r>
          </w:p>
          <w:p w14:paraId="19FEA377">
            <w:pPr>
              <w:pStyle w:val="18"/>
              <w:numPr>
                <w:ilvl w:val="0"/>
                <w:numId w:val="1"/>
              </w:numPr>
              <w:tabs>
                <w:tab w:val="left" w:pos="437"/>
              </w:tabs>
              <w:spacing w:before="2" w:after="0" w:line="220" w:lineRule="auto"/>
              <w:ind w:left="441" w:right="340" w:hanging="25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 rawan terhadap awan panas,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aliran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lava,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6"/>
              </w:rPr>
              <w:t>guguran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lava,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aliran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lahar,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dan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gas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beracun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terutama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daerah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hulu.</w:t>
            </w:r>
          </w:p>
          <w:p w14:paraId="69946EB2">
            <w:pPr>
              <w:pStyle w:val="18"/>
              <w:numPr>
                <w:ilvl w:val="0"/>
                <w:numId w:val="1"/>
              </w:numPr>
              <w:tabs>
                <w:tab w:val="left" w:pos="437"/>
              </w:tabs>
              <w:spacing w:before="2" w:after="0" w:line="220" w:lineRule="auto"/>
              <w:ind w:left="441" w:right="256" w:hanging="258"/>
              <w:jc w:val="bot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rawan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terhadap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hujan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abu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lebat,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lontaran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6"/>
              </w:rPr>
              <w:t>batu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(pijar)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dan/atau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hujan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lumpur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panas.</w:t>
            </w:r>
          </w:p>
        </w:tc>
      </w:tr>
      <w:tr w14:paraId="3E001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atLeast"/>
        </w:trPr>
        <w:tc>
          <w:tcPr>
            <w:tcW w:w="1225" w:type="dxa"/>
            <w:shd w:val="clear" w:color="auto" w:fill="F2EB3F"/>
          </w:tcPr>
          <w:p w14:paraId="0F873CE1">
            <w:pPr>
              <w:pStyle w:val="18"/>
              <w:rPr>
                <w:rFonts w:ascii="Arial"/>
                <w:b/>
                <w:sz w:val="18"/>
              </w:rPr>
            </w:pPr>
          </w:p>
          <w:p w14:paraId="11BC03A0">
            <w:pPr>
              <w:pStyle w:val="18"/>
              <w:rPr>
                <w:rFonts w:ascii="Arial"/>
                <w:b/>
                <w:sz w:val="18"/>
              </w:rPr>
            </w:pPr>
          </w:p>
          <w:p w14:paraId="625277CD">
            <w:pPr>
              <w:pStyle w:val="18"/>
              <w:rPr>
                <w:rFonts w:ascii="Arial"/>
                <w:b/>
                <w:sz w:val="18"/>
              </w:rPr>
            </w:pPr>
          </w:p>
          <w:p w14:paraId="02655075">
            <w:pPr>
              <w:pStyle w:val="18"/>
              <w:rPr>
                <w:rFonts w:ascii="Arial"/>
                <w:b/>
                <w:sz w:val="18"/>
              </w:rPr>
            </w:pPr>
          </w:p>
          <w:p w14:paraId="5FB14E95">
            <w:pPr>
              <w:pStyle w:val="18"/>
              <w:rPr>
                <w:rFonts w:ascii="Arial"/>
                <w:b/>
                <w:sz w:val="18"/>
              </w:rPr>
            </w:pPr>
          </w:p>
          <w:p w14:paraId="2C403B7F">
            <w:pPr>
              <w:pStyle w:val="18"/>
              <w:spacing w:before="8"/>
              <w:rPr>
                <w:rFonts w:ascii="Arial"/>
                <w:b/>
                <w:sz w:val="22"/>
              </w:rPr>
            </w:pPr>
          </w:p>
          <w:p w14:paraId="4CB09874">
            <w:pPr>
              <w:pStyle w:val="18"/>
              <w:spacing w:before="1"/>
              <w:ind w:left="3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KRB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I</w:t>
            </w:r>
          </w:p>
        </w:tc>
        <w:tc>
          <w:tcPr>
            <w:tcW w:w="3538" w:type="dxa"/>
            <w:shd w:val="clear" w:color="auto" w:fill="F4EF65"/>
          </w:tcPr>
          <w:p w14:paraId="05CDE1F7">
            <w:pPr>
              <w:pStyle w:val="18"/>
              <w:spacing w:before="120" w:line="220" w:lineRule="auto"/>
              <w:ind w:left="183" w:right="33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KRB I adalah kawasan yang berpotensi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terlanda lahar, tertimpa material jatuhan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 xml:space="preserve">berupa hujan abu, dan/atau </w:t>
            </w:r>
            <w:r>
              <w:rPr>
                <w:color w:val="231F20"/>
                <w:spacing w:val="-1"/>
                <w:sz w:val="16"/>
              </w:rPr>
              <w:t>air dengan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keasaman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tinggi.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Apabila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letusan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membesar,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kawasan ini berpotensi terlanda perluasan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awan panas dan tertimpa material jatuhan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berupa hujan abu lebat, serta lontaran batu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(pijar).</w:t>
            </w:r>
          </w:p>
          <w:p w14:paraId="3E4A464A">
            <w:pPr>
              <w:pStyle w:val="18"/>
              <w:spacing w:line="170" w:lineRule="exact"/>
              <w:ind w:lef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ini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dibedakan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menjadi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dua,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yaitu:</w:t>
            </w:r>
          </w:p>
          <w:p w14:paraId="5AB1C3A8">
            <w:pPr>
              <w:pStyle w:val="18"/>
              <w:numPr>
                <w:ilvl w:val="0"/>
                <w:numId w:val="2"/>
              </w:numPr>
              <w:tabs>
                <w:tab w:val="left" w:pos="437"/>
              </w:tabs>
              <w:spacing w:before="5" w:after="0" w:line="220" w:lineRule="auto"/>
              <w:ind w:left="441" w:right="297" w:hanging="25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rawan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terhadap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lahar.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ini terletak di sepanjang lembah dan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bantaran sungai, terutama yang berhulu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daerah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puncak.</w:t>
            </w:r>
          </w:p>
          <w:p w14:paraId="7377B389">
            <w:pPr>
              <w:pStyle w:val="18"/>
              <w:numPr>
                <w:ilvl w:val="0"/>
                <w:numId w:val="2"/>
              </w:numPr>
              <w:tabs>
                <w:tab w:val="left" w:pos="437"/>
              </w:tabs>
              <w:spacing w:before="3" w:after="0" w:line="220" w:lineRule="auto"/>
              <w:ind w:left="441" w:right="243" w:hanging="25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Kawasan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rawan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terhadap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hujan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abu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tanpa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memperhitungkan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arah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tiupan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angin.</w:t>
            </w:r>
          </w:p>
        </w:tc>
      </w:tr>
    </w:tbl>
    <w:p w14:paraId="75C7E0E7">
      <w:pPr>
        <w:pStyle w:val="12"/>
        <w:spacing w:before="10"/>
        <w:rPr>
          <w:rFonts w:ascii="Arial"/>
          <w:b/>
          <w:sz w:val="23"/>
        </w:rPr>
      </w:pPr>
    </w:p>
    <w:p w14:paraId="44DEC5A3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28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E4EA71F">
      <w:pPr>
        <w:spacing w:after="0"/>
        <w:jc w:val="left"/>
        <w:rPr>
          <w:rFonts w:ascii="Arial"/>
          <w:sz w:val="14"/>
        </w:rPr>
        <w:sectPr>
          <w:pgSz w:w="5670" w:h="9080"/>
          <w:pgMar w:top="260" w:right="120" w:bottom="780" w:left="0" w:header="0" w:footer="592" w:gutter="0"/>
          <w:cols w:space="720" w:num="1"/>
        </w:sectPr>
      </w:pPr>
    </w:p>
    <w:p w14:paraId="3B02646F">
      <w:pPr>
        <w:pStyle w:val="12"/>
        <w:spacing w:before="4"/>
        <w:rPr>
          <w:rFonts w:ascii="Arial"/>
          <w:b/>
          <w:sz w:val="13"/>
        </w:rPr>
      </w:pPr>
      <w:r>
        <w:pict>
          <v:group id="_x0000_s1923" o:spid="_x0000_s1923" o:spt="203" style="position:absolute;left:0pt;margin-left:0pt;margin-top:0pt;height:453.55pt;width:283.85pt;mso-position-horizontal-relative:page;mso-position-vertical-relative:page;z-index:-251553792;mso-width-relative:page;mso-height-relative:page;" coordsize="5677,9071">
            <o:lock v:ext="edit"/>
            <v:rect id="_x0000_s1924" o:spid="_x0000_s1924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5" o:spid="_x0000_s1925" o:spt="1" style="position:absolute;left:453;top:963;height:1639;width:5216;" fillcolor="#DCDDDE" filled="t" stroked="f" coordsize="21600,21600">
              <v:path/>
              <v:fill on="t" opacity="58982f" focussize="0,0"/>
              <v:stroke on="f"/>
              <v:imagedata o:title=""/>
              <o:lock v:ext="edit"/>
            </v:rect>
            <v:shape id="_x0000_s1926" o:spid="_x0000_s1926" style="position:absolute;left:0;top:964;height:794;width:1435;" fillcolor="#4C4D4F" filled="t" stroked="f" coordorigin="0,964" coordsize="1435,794" path="m1231,964l0,964,0,1758,1231,1758,1434,1361,1231,964xe">
              <v:path arrowok="t"/>
              <v:fill on="t" focussize="0,0"/>
              <v:stroke on="f"/>
              <v:imagedata o:title=""/>
              <o:lock v:ext="edit"/>
            </v:shape>
            <v:shape id="_x0000_s1927" o:spid="_x0000_s1927" o:spt="75" type="#_x0000_t75" style="position:absolute;left:642;top:850;height:948;width:948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928" o:spid="_x0000_s1928" style="position:absolute;left:651;top:5340;height:1875;width:5018;" fillcolor="#FFFFFF" filled="t" stroked="f" coordorigin="651,5340" coordsize="5018,1875" path="m5669,6714l651,6714,651,7215,5669,7215,5669,6714xm5669,5340l651,5340,651,5842,5669,5842,5669,5340xe">
              <v:path arrowok="t"/>
              <v:fill on="t" opacity="16384f" focussize="0,0"/>
              <v:stroke on="f"/>
              <v:imagedata o:title=""/>
              <o:lock v:ext="edit"/>
            </v:shape>
            <v:shape id="_x0000_s1929" o:spid="_x0000_s1929" style="position:absolute;left:0;top:2713;height:1293;width:5216;" fillcolor="#DCDDDE" filled="t" stroked="f" coordorigin="0,2714" coordsize="5216,1293" path="m4598,2714l0,2714,0,4006,5216,4006,5216,3360,4598,2714xe">
              <v:path arrowok="t"/>
              <v:fill on="t" opacity="58982f" focussize="0,0"/>
              <v:stroke on="f"/>
              <v:imagedata o:title=""/>
              <o:lock v:ext="edit"/>
            </v:shape>
            <v:shape id="_x0000_s1930" o:spid="_x0000_s1930" style="position:absolute;left:4234;top:3212;height:794;width:1435;" fillcolor="#4C4D4F" filled="t" stroked="f" coordorigin="4235,3212" coordsize="1435,794" path="m5669,3212l4420,3212,4235,3609,4420,4006,5669,4006,5669,3212xe">
              <v:path arrowok="t"/>
              <v:fill on="t" focussize="0,0"/>
              <v:stroke on="f"/>
              <v:imagedata o:title=""/>
              <o:lock v:ext="edit"/>
            </v:shape>
            <v:shape id="_x0000_s1931" o:spid="_x0000_s1931" o:spt="75" type="#_x0000_t75" style="position:absolute;left:3539;top:2382;height:1745;width:1790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932" o:spid="_x0000_s1932" style="position:absolute;left:651;top:4653;height:502;width:5018;" filled="f" stroked="t" coordorigin="652,4654" coordsize="5018,502" path="m5669,4654l652,4654,652,5155,5669,5155e">
              <v:path arrowok="t"/>
              <v:fill on="f" focussize="0,0"/>
              <v:stroke color="#FFFFFF"/>
              <v:imagedata o:title=""/>
              <o:lock v:ext="edit"/>
            </v:shape>
            <v:shape id="_x0000_s1933" o:spid="_x0000_s1933" o:spt="75" type="#_x0000_t75" style="position:absolute;left:454;top:4743;height:317;width:364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934" o:spid="_x0000_s1934" style="position:absolute;left:651;top:5340;height:502;width:5018;" filled="f" stroked="t" coordorigin="652,5340" coordsize="5018,502" path="m5669,5340l652,5340,652,5842,5669,5842e">
              <v:path arrowok="t"/>
              <v:fill on="f" focussize="0,0"/>
              <v:stroke color="#FFFFFF"/>
              <v:imagedata o:title=""/>
              <o:lock v:ext="edit"/>
            </v:shape>
            <v:shape id="_x0000_s1935" o:spid="_x0000_s1935" o:spt="75" type="#_x0000_t75" style="position:absolute;left:454;top:5430;height:317;width:364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936" o:spid="_x0000_s1936" style="position:absolute;left:651;top:6027;height:502;width:5018;" filled="f" stroked="t" coordorigin="652,6027" coordsize="5018,502" path="m5669,6027l652,6027,652,6529,5669,6529e">
              <v:path arrowok="t"/>
              <v:fill on="f" focussize="0,0"/>
              <v:stroke color="#FFFFFF"/>
              <v:imagedata o:title=""/>
              <o:lock v:ext="edit"/>
            </v:shape>
            <v:shape id="_x0000_s1937" o:spid="_x0000_s1937" o:spt="75" type="#_x0000_t75" style="position:absolute;left:454;top:6117;height:317;width:364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938" o:spid="_x0000_s1938" style="position:absolute;left:651;top:6713;height:502;width:5018;" filled="f" stroked="t" coordorigin="652,6714" coordsize="5018,502" path="m5669,6714l652,6714,652,7215,5669,7215e">
              <v:path arrowok="t"/>
              <v:fill on="f" focussize="0,0"/>
              <v:stroke color="#FFFFFF"/>
              <v:imagedata o:title=""/>
              <o:lock v:ext="edit"/>
            </v:shape>
            <v:shape id="_x0000_s1939" o:spid="_x0000_s1939" o:spt="75" type="#_x0000_t75" style="position:absolute;left:454;top:6803;height:317;width:364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rect id="_x0000_s1940" o:spid="_x0000_s1940" o:spt="1" style="position:absolute;left:0;top:4127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41" o:spid="_x0000_s1941" style="position:absolute;left:651;top:7400;height:688;width:5018;" filled="f" stroked="t" coordorigin="652,7400" coordsize="5018,688" path="m5669,7400l652,7400,652,8088,5669,8088e">
              <v:path arrowok="t"/>
              <v:fill on="f" focussize="0,0"/>
              <v:stroke color="#FFFFFF"/>
              <v:imagedata o:title=""/>
              <o:lock v:ext="edit"/>
            </v:shape>
            <v:shape id="_x0000_s1942" o:spid="_x0000_s1942" o:spt="75" type="#_x0000_t75" style="position:absolute;left:454;top:7585;height:317;width:364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943" o:spid="_x0000_s1943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944" o:spid="_x0000_s1944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0393DA65">
      <w:pPr>
        <w:pStyle w:val="12"/>
        <w:spacing w:before="117" w:line="220" w:lineRule="auto"/>
        <w:ind w:left="1666" w:right="161"/>
      </w:pPr>
      <w:r>
        <w:rPr>
          <w:color w:val="231F20"/>
          <w:w w:val="95"/>
        </w:rPr>
        <w:t>Institusi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teknis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terkait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kegunungapian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adalah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Pusat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Vulkanologi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Mitigasi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Geologi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(PVMBG).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terkait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gunungapi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dilihat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laman</w:t>
      </w:r>
      <w:r>
        <w:rPr>
          <w:color w:val="231F20"/>
          <w:spacing w:val="-2"/>
        </w:rPr>
        <w:t xml:space="preserve"> </w:t>
      </w:r>
      <w:r>
        <w:fldChar w:fldCharType="begin"/>
      </w:r>
      <w:r>
        <w:instrText xml:space="preserve"> HYPERLINK "http://www.vsi.esdm.go.id/" \h </w:instrText>
      </w:r>
      <w:r>
        <w:fldChar w:fldCharType="separate"/>
      </w:r>
      <w:r>
        <w:rPr>
          <w:color w:val="231F20"/>
        </w:rPr>
        <w:t>berikut:http://www.vsi.esdm.go.id/</w:t>
      </w:r>
      <w:r>
        <w:rPr>
          <w:color w:val="231F20"/>
        </w:rPr>
        <w:fldChar w:fldCharType="end"/>
      </w:r>
    </w:p>
    <w:p w14:paraId="53B4660B">
      <w:pPr>
        <w:pStyle w:val="12"/>
        <w:rPr>
          <w:sz w:val="15"/>
        </w:rPr>
      </w:pPr>
    </w:p>
    <w:p w14:paraId="1A33E67A">
      <w:pPr>
        <w:pStyle w:val="12"/>
        <w:spacing w:line="220" w:lineRule="auto"/>
        <w:ind w:left="1666" w:right="289"/>
      </w:pPr>
      <w:r>
        <w:rPr>
          <w:color w:val="231F20"/>
        </w:rPr>
        <w:t>PVMBG juga memiliki produk aplikasi MAGMA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Indonesia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diakses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gawai,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Android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IOS.</w:t>
      </w:r>
    </w:p>
    <w:p w14:paraId="228994FC">
      <w:pPr>
        <w:pStyle w:val="12"/>
        <w:rPr>
          <w:sz w:val="18"/>
        </w:rPr>
      </w:pPr>
    </w:p>
    <w:p w14:paraId="1E4D5D99">
      <w:pPr>
        <w:pStyle w:val="12"/>
        <w:spacing w:before="4"/>
        <w:rPr>
          <w:sz w:val="15"/>
        </w:rPr>
      </w:pPr>
    </w:p>
    <w:p w14:paraId="0105E82B">
      <w:pPr>
        <w:pStyle w:val="12"/>
        <w:spacing w:line="220" w:lineRule="auto"/>
        <w:ind w:left="453" w:right="2073"/>
      </w:pPr>
      <w:r>
        <w:rPr>
          <w:color w:val="231F20"/>
          <w:w w:val="95"/>
        </w:rPr>
        <w:t>Jika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kawasan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pegunungan,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perhatikan apabila Anda melihat rambu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berikut ini yang berarti kawasan tersebut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memiliki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ancaman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erupsi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gunungapi.</w:t>
      </w:r>
    </w:p>
    <w:p w14:paraId="28A75455">
      <w:pPr>
        <w:pStyle w:val="12"/>
        <w:spacing w:before="2" w:line="220" w:lineRule="auto"/>
        <w:ind w:left="453" w:right="1631"/>
      </w:pPr>
      <w:r>
        <w:rPr>
          <w:color w:val="231F20"/>
          <w:w w:val="95"/>
        </w:rPr>
        <w:t>Langkah-langkah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jika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erupsi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gunungapi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sebagai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berikut:</w:t>
      </w:r>
    </w:p>
    <w:p w14:paraId="18BDC697">
      <w:pPr>
        <w:pStyle w:val="12"/>
        <w:spacing w:before="4"/>
        <w:rPr>
          <w:sz w:val="23"/>
        </w:rPr>
      </w:pPr>
    </w:p>
    <w:p w14:paraId="60194992">
      <w:pPr>
        <w:pStyle w:val="2"/>
        <w:spacing w:before="0"/>
      </w:pPr>
      <w:r>
        <w:rPr>
          <w:color w:val="231F20"/>
          <w:w w:val="105"/>
        </w:rPr>
        <w:t>Prabencana</w:t>
      </w:r>
    </w:p>
    <w:p w14:paraId="30FC0062">
      <w:pPr>
        <w:pStyle w:val="12"/>
        <w:spacing w:before="7"/>
        <w:rPr>
          <w:rFonts w:ascii="Arial"/>
          <w:b/>
          <w:sz w:val="10"/>
        </w:rPr>
      </w:pPr>
    </w:p>
    <w:p w14:paraId="2AE664E1">
      <w:pPr>
        <w:pStyle w:val="12"/>
        <w:spacing w:before="117" w:line="220" w:lineRule="auto"/>
        <w:ind w:left="1002" w:right="505"/>
      </w:pPr>
      <w:r>
        <w:rPr>
          <w:color w:val="231F20"/>
          <w:w w:val="95"/>
        </w:rPr>
        <w:t>Perhatikan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arahan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PVMBG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perkembangan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aktivitas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gunungapi.</w:t>
      </w:r>
    </w:p>
    <w:p w14:paraId="230855BC">
      <w:pPr>
        <w:pStyle w:val="12"/>
        <w:rPr>
          <w:sz w:val="18"/>
        </w:rPr>
      </w:pPr>
    </w:p>
    <w:p w14:paraId="1A2982D3">
      <w:pPr>
        <w:pStyle w:val="12"/>
        <w:spacing w:before="141" w:line="220" w:lineRule="auto"/>
        <w:ind w:left="1002" w:right="593"/>
      </w:pPr>
      <w:r>
        <w:rPr>
          <w:color w:val="231F20"/>
          <w:w w:val="95"/>
        </w:rPr>
        <w:t>Siapkan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masker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kacamata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pelindung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mengatasi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vulkanik.</w:t>
      </w:r>
    </w:p>
    <w:p w14:paraId="742696CB">
      <w:pPr>
        <w:pStyle w:val="12"/>
        <w:rPr>
          <w:sz w:val="18"/>
        </w:rPr>
      </w:pPr>
    </w:p>
    <w:p w14:paraId="1D946B88">
      <w:pPr>
        <w:pStyle w:val="12"/>
        <w:spacing w:before="141" w:line="220" w:lineRule="auto"/>
        <w:ind w:left="1002" w:right="593"/>
      </w:pPr>
      <w:r>
        <w:rPr>
          <w:color w:val="231F20"/>
          <w:w w:val="95"/>
        </w:rPr>
        <w:t>Mengetahui jalur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"/>
          <w:w w:val="95"/>
        </w:rPr>
        <w:t xml:space="preserve"> </w:t>
      </w:r>
      <w:r>
        <w:rPr>
          <w:rFonts w:ascii="Arial"/>
          <w:i/>
          <w:color w:val="231F20"/>
          <w:w w:val="95"/>
        </w:rPr>
        <w:t>shelter</w:t>
      </w:r>
      <w:r>
        <w:rPr>
          <w:rFonts w:ascii="Arial"/>
          <w:i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telah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disiapkan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oleh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pihak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berwenang.</w:t>
      </w:r>
    </w:p>
    <w:p w14:paraId="31D115D3">
      <w:pPr>
        <w:pStyle w:val="12"/>
        <w:rPr>
          <w:sz w:val="18"/>
        </w:rPr>
      </w:pPr>
    </w:p>
    <w:p w14:paraId="33024F69">
      <w:pPr>
        <w:pStyle w:val="12"/>
        <w:spacing w:before="141" w:line="220" w:lineRule="auto"/>
        <w:ind w:left="1002" w:right="505"/>
      </w:pPr>
      <w:r>
        <w:rPr>
          <w:color w:val="231F20"/>
          <w:w w:val="95"/>
        </w:rPr>
        <w:t>Menyiapkan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skenario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jika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dampak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letusan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meluas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prediksi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ahli.</w:t>
      </w:r>
    </w:p>
    <w:p w14:paraId="0B746C4F">
      <w:pPr>
        <w:pStyle w:val="12"/>
        <w:rPr>
          <w:sz w:val="18"/>
        </w:rPr>
      </w:pPr>
    </w:p>
    <w:p w14:paraId="476C2328">
      <w:pPr>
        <w:pStyle w:val="12"/>
        <w:spacing w:before="119" w:line="220" w:lineRule="auto"/>
        <w:ind w:left="1002" w:right="505"/>
      </w:pPr>
      <w:r>
        <w:rPr>
          <w:color w:val="231F20"/>
          <w:w w:val="95"/>
        </w:rPr>
        <w:t>Siapkan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dukungan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logistik,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antara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makanan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siap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saji,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lampu senter dan baterai cadangan, uang tunai yang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cukup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obat-obatan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khusus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sesuai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pemakai.</w:t>
      </w:r>
    </w:p>
    <w:p w14:paraId="59746C46">
      <w:pPr>
        <w:pStyle w:val="12"/>
        <w:rPr>
          <w:sz w:val="20"/>
        </w:rPr>
      </w:pPr>
    </w:p>
    <w:p w14:paraId="063C35C0">
      <w:pPr>
        <w:pStyle w:val="12"/>
        <w:rPr>
          <w:sz w:val="17"/>
        </w:rPr>
      </w:pPr>
    </w:p>
    <w:p w14:paraId="069C0D79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29</w:t>
      </w:r>
    </w:p>
    <w:p w14:paraId="397AA236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71A228F5">
      <w:pPr>
        <w:pStyle w:val="2"/>
        <w:spacing w:before="87"/>
        <w:ind w:left="3024"/>
      </w:pPr>
      <w: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-3175</wp:posOffset>
            </wp:positionH>
            <wp:positionV relativeFrom="page">
              <wp:posOffset>0</wp:posOffset>
            </wp:positionV>
            <wp:extent cx="3602990" cy="5400040"/>
            <wp:effectExtent l="0" t="0" r="0" b="0"/>
            <wp:wrapNone/>
            <wp:docPr id="1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4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180" cy="539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513A2557">
      <w:pPr>
        <w:pStyle w:val="12"/>
        <w:rPr>
          <w:rFonts w:ascii="Arial"/>
          <w:b/>
          <w:sz w:val="20"/>
        </w:rPr>
      </w:pPr>
    </w:p>
    <w:p w14:paraId="02050476">
      <w:pPr>
        <w:pStyle w:val="12"/>
        <w:rPr>
          <w:rFonts w:ascii="Arial"/>
          <w:b/>
          <w:sz w:val="20"/>
        </w:rPr>
      </w:pPr>
    </w:p>
    <w:p w14:paraId="27D0F401">
      <w:pPr>
        <w:pStyle w:val="12"/>
        <w:rPr>
          <w:rFonts w:ascii="Arial"/>
          <w:b/>
          <w:sz w:val="20"/>
        </w:rPr>
      </w:pPr>
    </w:p>
    <w:p w14:paraId="732FA5D9">
      <w:pPr>
        <w:pStyle w:val="12"/>
        <w:rPr>
          <w:rFonts w:ascii="Arial"/>
          <w:b/>
          <w:sz w:val="20"/>
        </w:rPr>
      </w:pPr>
    </w:p>
    <w:p w14:paraId="6C482082">
      <w:pPr>
        <w:pStyle w:val="12"/>
        <w:rPr>
          <w:rFonts w:ascii="Arial"/>
          <w:b/>
          <w:sz w:val="20"/>
        </w:rPr>
      </w:pPr>
    </w:p>
    <w:p w14:paraId="4BBC70FB">
      <w:pPr>
        <w:pStyle w:val="12"/>
        <w:rPr>
          <w:rFonts w:ascii="Arial"/>
          <w:b/>
          <w:sz w:val="20"/>
        </w:rPr>
      </w:pPr>
    </w:p>
    <w:p w14:paraId="0126D172">
      <w:pPr>
        <w:pStyle w:val="12"/>
        <w:rPr>
          <w:rFonts w:ascii="Arial"/>
          <w:b/>
          <w:sz w:val="20"/>
        </w:rPr>
      </w:pPr>
    </w:p>
    <w:p w14:paraId="345631C0">
      <w:pPr>
        <w:pStyle w:val="12"/>
        <w:rPr>
          <w:rFonts w:ascii="Arial"/>
          <w:b/>
          <w:sz w:val="20"/>
        </w:rPr>
      </w:pPr>
    </w:p>
    <w:p w14:paraId="03DEFCC5">
      <w:pPr>
        <w:pStyle w:val="12"/>
        <w:rPr>
          <w:rFonts w:ascii="Arial"/>
          <w:b/>
          <w:sz w:val="20"/>
        </w:rPr>
      </w:pPr>
    </w:p>
    <w:p w14:paraId="7C39774A">
      <w:pPr>
        <w:pStyle w:val="12"/>
        <w:rPr>
          <w:rFonts w:ascii="Arial"/>
          <w:b/>
          <w:sz w:val="20"/>
        </w:rPr>
      </w:pPr>
    </w:p>
    <w:p w14:paraId="2872209C">
      <w:pPr>
        <w:pStyle w:val="12"/>
        <w:rPr>
          <w:rFonts w:ascii="Arial"/>
          <w:b/>
          <w:sz w:val="20"/>
        </w:rPr>
      </w:pPr>
    </w:p>
    <w:p w14:paraId="1642AD74">
      <w:pPr>
        <w:pStyle w:val="12"/>
        <w:spacing w:before="10"/>
        <w:rPr>
          <w:rFonts w:ascii="Arial"/>
          <w:b/>
          <w:sz w:val="18"/>
        </w:rPr>
      </w:pPr>
    </w:p>
    <w:p w14:paraId="07E93C13">
      <w:pPr>
        <w:pStyle w:val="12"/>
        <w:spacing w:before="105"/>
        <w:ind w:right="817"/>
        <w:jc w:val="right"/>
      </w:pPr>
      <w:r>
        <w:rPr>
          <w:color w:val="231F20"/>
          <w:w w:val="95"/>
        </w:rPr>
        <w:t>Tidak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lokasi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direkomendasikan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dikosongkan.</w:t>
      </w:r>
    </w:p>
    <w:p w14:paraId="76E2C26B">
      <w:pPr>
        <w:pStyle w:val="12"/>
        <w:rPr>
          <w:sz w:val="18"/>
        </w:rPr>
      </w:pPr>
    </w:p>
    <w:p w14:paraId="58142EC0">
      <w:pPr>
        <w:pStyle w:val="12"/>
        <w:spacing w:before="3"/>
        <w:rPr>
          <w:sz w:val="15"/>
        </w:rPr>
      </w:pPr>
    </w:p>
    <w:p w14:paraId="2B7A2163">
      <w:pPr>
        <w:pStyle w:val="12"/>
        <w:ind w:right="817"/>
        <w:jc w:val="right"/>
      </w:pPr>
      <w:r>
        <w:rPr>
          <w:color w:val="231F20"/>
          <w:w w:val="95"/>
        </w:rPr>
        <w:t>Tidak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lembah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aliran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sungai.</w:t>
      </w:r>
    </w:p>
    <w:p w14:paraId="7D328799">
      <w:pPr>
        <w:pStyle w:val="12"/>
        <w:spacing w:before="2"/>
        <w:rPr>
          <w:sz w:val="24"/>
        </w:rPr>
      </w:pPr>
    </w:p>
    <w:p w14:paraId="7BF53968">
      <w:pPr>
        <w:pStyle w:val="12"/>
        <w:spacing w:before="105"/>
        <w:ind w:left="275"/>
      </w:pPr>
      <w:r>
        <w:rPr>
          <w:color w:val="231F20"/>
          <w:w w:val="95"/>
        </w:rPr>
        <w:t>Hindari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terbuka.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Lindungi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diri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abu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letusan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gunungapi.</w:t>
      </w:r>
    </w:p>
    <w:p w14:paraId="11A33075">
      <w:pPr>
        <w:pStyle w:val="12"/>
        <w:spacing w:before="2"/>
        <w:rPr>
          <w:sz w:val="24"/>
        </w:rPr>
      </w:pPr>
    </w:p>
    <w:p w14:paraId="59BEBEBC">
      <w:pPr>
        <w:pStyle w:val="12"/>
        <w:spacing w:before="105"/>
        <w:ind w:left="2625"/>
      </w:pPr>
      <w:r>
        <w:rPr>
          <w:color w:val="231F20"/>
          <w:w w:val="95"/>
        </w:rPr>
        <w:t>Gunakan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kacamata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pelindung.</w:t>
      </w:r>
    </w:p>
    <w:p w14:paraId="575BBB59">
      <w:pPr>
        <w:pStyle w:val="12"/>
        <w:rPr>
          <w:sz w:val="18"/>
        </w:rPr>
      </w:pPr>
    </w:p>
    <w:p w14:paraId="2C9BA1AD">
      <w:pPr>
        <w:pStyle w:val="12"/>
        <w:spacing w:before="3"/>
        <w:rPr>
          <w:sz w:val="15"/>
        </w:rPr>
      </w:pPr>
    </w:p>
    <w:p w14:paraId="73F93969">
      <w:pPr>
        <w:pStyle w:val="12"/>
        <w:ind w:left="2596"/>
      </w:pPr>
      <w:r>
        <w:rPr>
          <w:color w:val="231F20"/>
          <w:w w:val="95"/>
        </w:rPr>
        <w:t>Jangan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memakai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lensa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kontak.</w:t>
      </w:r>
    </w:p>
    <w:p w14:paraId="4F64E25D">
      <w:pPr>
        <w:pStyle w:val="12"/>
        <w:spacing w:before="2"/>
        <w:rPr>
          <w:sz w:val="24"/>
        </w:rPr>
      </w:pPr>
    </w:p>
    <w:p w14:paraId="2C299B58">
      <w:pPr>
        <w:pStyle w:val="12"/>
        <w:spacing w:before="105"/>
        <w:ind w:left="47"/>
      </w:pPr>
      <w:r>
        <w:rPr>
          <w:color w:val="231F20"/>
          <w:w w:val="95"/>
        </w:rPr>
        <w:t>Gunakan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masker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kain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basah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menutup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mulut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hidung.</w:t>
      </w:r>
    </w:p>
    <w:p w14:paraId="03945CAD">
      <w:pPr>
        <w:pStyle w:val="12"/>
        <w:spacing w:before="3"/>
        <w:rPr>
          <w:sz w:val="24"/>
        </w:rPr>
      </w:pPr>
    </w:p>
    <w:p w14:paraId="2B882A96">
      <w:pPr>
        <w:pStyle w:val="12"/>
        <w:spacing w:before="105" w:line="177" w:lineRule="exact"/>
        <w:ind w:right="817"/>
        <w:jc w:val="right"/>
      </w:pPr>
      <w:r>
        <w:rPr>
          <w:color w:val="231F20"/>
          <w:w w:val="95"/>
        </w:rPr>
        <w:t>Kenakan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pakaian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tertutup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melindungi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tubuh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seperti,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baju</w:t>
      </w:r>
    </w:p>
    <w:p w14:paraId="4394D7B6">
      <w:pPr>
        <w:pStyle w:val="12"/>
        <w:spacing w:line="177" w:lineRule="exact"/>
        <w:ind w:right="817"/>
        <w:jc w:val="right"/>
      </w:pPr>
      <w:r>
        <w:rPr>
          <w:color w:val="231F20"/>
          <w:w w:val="95"/>
        </w:rPr>
        <w:t>lengan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panjang,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celana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panjang,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topi.</w:t>
      </w:r>
    </w:p>
    <w:p w14:paraId="0D1A6608">
      <w:pPr>
        <w:pStyle w:val="12"/>
        <w:rPr>
          <w:sz w:val="20"/>
        </w:rPr>
      </w:pPr>
    </w:p>
    <w:p w14:paraId="56A2BD58">
      <w:pPr>
        <w:pStyle w:val="12"/>
        <w:spacing w:before="4"/>
        <w:rPr>
          <w:sz w:val="19"/>
        </w:rPr>
      </w:pPr>
    </w:p>
    <w:p w14:paraId="10B26EF6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30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69E585F">
      <w:pPr>
        <w:spacing w:after="0"/>
        <w:jc w:val="left"/>
        <w:rPr>
          <w:rFonts w:ascii="Arial"/>
          <w:sz w:val="14"/>
        </w:rPr>
        <w:sectPr>
          <w:pgSz w:w="5670" w:h="9080"/>
          <w:pgMar w:top="300" w:right="120" w:bottom="780" w:left="0" w:header="0" w:footer="592" w:gutter="0"/>
          <w:cols w:space="720" w:num="1"/>
        </w:sectPr>
      </w:pPr>
    </w:p>
    <w:p w14:paraId="173994A6">
      <w:pPr>
        <w:pStyle w:val="2"/>
        <w:spacing w:before="134"/>
      </w:pPr>
      <w:r>
        <w:pict>
          <v:group id="_x0000_s1945" o:spid="_x0000_s1945" o:spt="203" style="position:absolute;left:0pt;margin-left:0pt;margin-top:0pt;height:453.55pt;width:283.85pt;mso-position-horizontal-relative:page;mso-position-vertical-relative:page;z-index:-251567104;mso-width-relative:page;mso-height-relative:page;" coordsize="5677,9071">
            <o:lock v:ext="edit"/>
            <v:rect id="_x0000_s1946" o:spid="_x0000_s1946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47" o:spid="_x0000_s1947" style="position:absolute;left:651;top:1629;height:502;width:5018;" filled="f" stroked="t" coordorigin="652,1629" coordsize="5018,502" path="m5669,1629l652,1629,652,2131,5669,2131e">
              <v:path arrowok="t"/>
              <v:fill on="f" focussize="0,0"/>
              <v:stroke color="#FFFFFF"/>
              <v:imagedata o:title=""/>
              <o:lock v:ext="edit"/>
            </v:shape>
            <v:shape id="_x0000_s1948" o:spid="_x0000_s1948" o:spt="75" type="#_x0000_t75" style="position:absolute;left:454;top:1721;height:317;width:364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rect id="_x0000_s1949" o:spid="_x0000_s1949" o:spt="1" style="position:absolute;left:651;top:2372;height:502;width:5018;" fillcolor="#FFFFFF" filled="t" stroked="f" coordsize="21600,21600">
              <v:path/>
              <v:fill on="t" opacity="16384f" focussize="0,0"/>
              <v:stroke on="f"/>
              <v:imagedata o:title=""/>
              <o:lock v:ext="edit"/>
            </v:rect>
            <v:shape id="_x0000_s1950" o:spid="_x0000_s1950" style="position:absolute;left:651;top:2372;height:502;width:5018;" filled="f" stroked="t" coordorigin="652,2372" coordsize="5018,502" path="m5669,2372l652,2372,652,2874,5669,2874e">
              <v:path arrowok="t"/>
              <v:fill on="f" focussize="0,0"/>
              <v:stroke color="#FFFFFF"/>
              <v:imagedata o:title=""/>
              <o:lock v:ext="edit"/>
            </v:shape>
            <v:shape id="_x0000_s1951" o:spid="_x0000_s1951" o:spt="75" type="#_x0000_t75" style="position:absolute;left:454;top:2462;height:317;width:364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952" o:spid="_x0000_s1952" style="position:absolute;left:651;top:3115;height:502;width:5018;" filled="f" stroked="t" coordorigin="652,3116" coordsize="5018,502" path="m5669,3116l652,3116,652,3617,5669,3617e">
              <v:path arrowok="t"/>
              <v:fill on="f" focussize="0,0"/>
              <v:stroke color="#FFFFFF"/>
              <v:imagedata o:title=""/>
              <o:lock v:ext="edit"/>
            </v:shape>
            <v:shape id="_x0000_s1953" o:spid="_x0000_s1953" o:spt="75" type="#_x0000_t75" style="position:absolute;left:454;top:3205;height:317;width:364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rect id="_x0000_s1954" o:spid="_x0000_s1954" o:spt="1" style="position:absolute;left:651;top:3859;height:502;width:5018;" fillcolor="#FFFFFF" filled="t" stroked="f" coordsize="21600,21600">
              <v:path/>
              <v:fill on="t" opacity="16384f" focussize="0,0"/>
              <v:stroke on="f"/>
              <v:imagedata o:title=""/>
              <o:lock v:ext="edit"/>
            </v:rect>
            <v:rect id="_x0000_s1955" o:spid="_x0000_s1955" o:spt="1" style="position:absolute;left:0;top:963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56" o:spid="_x0000_s1956" style="position:absolute;left:651;top:3859;height:502;width:5018;" filled="f" stroked="t" coordorigin="652,3859" coordsize="5018,502" path="m5669,3859l652,3859,652,4361,5669,4361e">
              <v:path arrowok="t"/>
              <v:fill on="f" focussize="0,0"/>
              <v:stroke color="#FFFFFF"/>
              <v:imagedata o:title=""/>
              <o:lock v:ext="edit"/>
            </v:shape>
            <v:shape id="_x0000_s1957" o:spid="_x0000_s1957" o:spt="75" type="#_x0000_t75" style="position:absolute;left:454;top:3949;height:317;width:364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958" o:spid="_x0000_s1958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1959" o:spid="_x0000_s1959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960" o:spid="_x0000_s1960" o:spt="75" type="#_x0000_t75" style="position:absolute;left:651;top:4863;height:2903;width:4480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</v:group>
        </w:pict>
      </w:r>
      <w:r>
        <w:rPr>
          <w:color w:val="231F20"/>
          <w:w w:val="105"/>
        </w:rPr>
        <w:t>Pascabencana</w:t>
      </w:r>
    </w:p>
    <w:p w14:paraId="6118ACD8">
      <w:pPr>
        <w:pStyle w:val="12"/>
        <w:spacing w:before="10"/>
        <w:rPr>
          <w:rFonts w:ascii="Arial"/>
          <w:b/>
          <w:sz w:val="29"/>
        </w:rPr>
      </w:pPr>
    </w:p>
    <w:p w14:paraId="1822C938">
      <w:pPr>
        <w:pStyle w:val="12"/>
        <w:spacing w:before="105"/>
        <w:ind w:left="1002"/>
      </w:pPr>
      <w:r>
        <w:rPr>
          <w:color w:val="231F20"/>
          <w:w w:val="95"/>
        </w:rPr>
        <w:t>Kurangi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terpapar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abu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vulkanik.</w:t>
      </w:r>
    </w:p>
    <w:p w14:paraId="751DB989">
      <w:pPr>
        <w:pStyle w:val="12"/>
        <w:rPr>
          <w:sz w:val="18"/>
        </w:rPr>
      </w:pPr>
    </w:p>
    <w:p w14:paraId="20C63817">
      <w:pPr>
        <w:pStyle w:val="12"/>
        <w:spacing w:before="3"/>
        <w:rPr>
          <w:sz w:val="24"/>
        </w:rPr>
      </w:pPr>
    </w:p>
    <w:p w14:paraId="3E5778F9">
      <w:pPr>
        <w:pStyle w:val="12"/>
        <w:spacing w:line="220" w:lineRule="auto"/>
        <w:ind w:left="1002" w:right="505"/>
      </w:pPr>
      <w:r>
        <w:rPr>
          <w:color w:val="231F20"/>
          <w:w w:val="95"/>
        </w:rPr>
        <w:t>Hindari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mengendarai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mobil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terkena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hujan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abu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vulkanik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sebab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merusak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kendaraan.</w:t>
      </w:r>
    </w:p>
    <w:p w14:paraId="0CA92E92">
      <w:pPr>
        <w:pStyle w:val="12"/>
        <w:rPr>
          <w:sz w:val="18"/>
        </w:rPr>
      </w:pPr>
    </w:p>
    <w:p w14:paraId="32D51FEF">
      <w:pPr>
        <w:pStyle w:val="12"/>
        <w:spacing w:before="2"/>
        <w:rPr>
          <w:sz w:val="17"/>
        </w:rPr>
      </w:pPr>
    </w:p>
    <w:p w14:paraId="0EA7977A">
      <w:pPr>
        <w:pStyle w:val="12"/>
        <w:spacing w:line="220" w:lineRule="auto"/>
        <w:ind w:left="1002" w:right="289"/>
      </w:pPr>
      <w:r>
        <w:rPr>
          <w:color w:val="231F20"/>
          <w:w w:val="95"/>
        </w:rPr>
        <w:t>Bersihkan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atap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timbunan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debu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vulkanik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beratnya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merobohkan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merusak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atap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bangunan.</w:t>
      </w:r>
    </w:p>
    <w:p w14:paraId="5C3AD1EB">
      <w:pPr>
        <w:pStyle w:val="12"/>
        <w:rPr>
          <w:sz w:val="18"/>
        </w:rPr>
      </w:pPr>
    </w:p>
    <w:p w14:paraId="49644221">
      <w:pPr>
        <w:pStyle w:val="12"/>
        <w:spacing w:before="2"/>
        <w:rPr>
          <w:sz w:val="17"/>
        </w:rPr>
      </w:pPr>
    </w:p>
    <w:p w14:paraId="682A5F49">
      <w:pPr>
        <w:pStyle w:val="12"/>
        <w:spacing w:line="220" w:lineRule="auto"/>
        <w:ind w:left="1002" w:right="505"/>
      </w:pPr>
      <w:r>
        <w:rPr>
          <w:color w:val="231F20"/>
          <w:w w:val="95"/>
        </w:rPr>
        <w:t>Waspadai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wilayah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aliran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sungai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berpotensi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terlanda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bahaya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hujan.</w:t>
      </w:r>
    </w:p>
    <w:p w14:paraId="7C7E85F5">
      <w:pPr>
        <w:pStyle w:val="12"/>
        <w:rPr>
          <w:sz w:val="20"/>
        </w:rPr>
      </w:pPr>
    </w:p>
    <w:p w14:paraId="2E999196">
      <w:pPr>
        <w:pStyle w:val="12"/>
        <w:rPr>
          <w:sz w:val="20"/>
        </w:rPr>
      </w:pPr>
    </w:p>
    <w:p w14:paraId="1DE4A97D">
      <w:pPr>
        <w:pStyle w:val="12"/>
        <w:rPr>
          <w:sz w:val="20"/>
        </w:rPr>
      </w:pPr>
    </w:p>
    <w:p w14:paraId="211949AC">
      <w:pPr>
        <w:pStyle w:val="12"/>
        <w:rPr>
          <w:sz w:val="20"/>
        </w:rPr>
      </w:pPr>
    </w:p>
    <w:p w14:paraId="6BFB0A4C">
      <w:pPr>
        <w:pStyle w:val="12"/>
        <w:rPr>
          <w:sz w:val="20"/>
        </w:rPr>
      </w:pPr>
    </w:p>
    <w:p w14:paraId="5C079C3A">
      <w:pPr>
        <w:pStyle w:val="12"/>
        <w:rPr>
          <w:sz w:val="20"/>
        </w:rPr>
      </w:pPr>
    </w:p>
    <w:p w14:paraId="0E5B134C">
      <w:pPr>
        <w:pStyle w:val="12"/>
        <w:rPr>
          <w:sz w:val="20"/>
        </w:rPr>
      </w:pPr>
    </w:p>
    <w:p w14:paraId="1CCD0F31">
      <w:pPr>
        <w:pStyle w:val="12"/>
        <w:rPr>
          <w:sz w:val="20"/>
        </w:rPr>
      </w:pPr>
    </w:p>
    <w:p w14:paraId="647E5EEF">
      <w:pPr>
        <w:pStyle w:val="12"/>
        <w:rPr>
          <w:sz w:val="20"/>
        </w:rPr>
      </w:pPr>
    </w:p>
    <w:p w14:paraId="2B0CE749">
      <w:pPr>
        <w:pStyle w:val="12"/>
        <w:rPr>
          <w:sz w:val="20"/>
        </w:rPr>
      </w:pPr>
    </w:p>
    <w:p w14:paraId="0A437454">
      <w:pPr>
        <w:pStyle w:val="12"/>
        <w:rPr>
          <w:sz w:val="20"/>
        </w:rPr>
      </w:pPr>
    </w:p>
    <w:p w14:paraId="36D0D721">
      <w:pPr>
        <w:pStyle w:val="12"/>
        <w:rPr>
          <w:sz w:val="20"/>
        </w:rPr>
      </w:pPr>
    </w:p>
    <w:p w14:paraId="65026C44">
      <w:pPr>
        <w:pStyle w:val="12"/>
        <w:rPr>
          <w:sz w:val="20"/>
        </w:rPr>
      </w:pPr>
    </w:p>
    <w:p w14:paraId="03BA087A">
      <w:pPr>
        <w:pStyle w:val="12"/>
        <w:rPr>
          <w:sz w:val="20"/>
        </w:rPr>
      </w:pPr>
    </w:p>
    <w:p w14:paraId="4D5E1B16">
      <w:pPr>
        <w:pStyle w:val="12"/>
        <w:rPr>
          <w:sz w:val="20"/>
        </w:rPr>
      </w:pPr>
    </w:p>
    <w:p w14:paraId="16100E6A">
      <w:pPr>
        <w:pStyle w:val="12"/>
        <w:rPr>
          <w:sz w:val="20"/>
        </w:rPr>
      </w:pPr>
    </w:p>
    <w:p w14:paraId="45E37603">
      <w:pPr>
        <w:pStyle w:val="12"/>
        <w:rPr>
          <w:sz w:val="20"/>
        </w:rPr>
      </w:pPr>
    </w:p>
    <w:p w14:paraId="439218F6">
      <w:pPr>
        <w:pStyle w:val="12"/>
        <w:rPr>
          <w:sz w:val="18"/>
        </w:rPr>
      </w:pPr>
    </w:p>
    <w:p w14:paraId="4F412EB4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31</w:t>
      </w:r>
    </w:p>
    <w:p w14:paraId="0EF84831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461550D1">
      <w:pPr>
        <w:pStyle w:val="2"/>
        <w:spacing w:before="77"/>
      </w:pPr>
      <w:r>
        <w:pict>
          <v:group id="_x0000_s1961" o:spid="_x0000_s1961" o:spt="203" style="position:absolute;left:0pt;margin-left:0pt;margin-top:0pt;height:425.25pt;width:283.5pt;mso-position-horizontal-relative:page;mso-position-vertical-relative:page;z-index:-251552768;mso-width-relative:page;mso-height-relative:page;" coordsize="5670,8505">
            <o:lock v:ext="edit"/>
            <v:rect id="_x0000_s1962" o:spid="_x0000_s1962" o:spt="1" style="position:absolute;left:0;top:-1;height:1522;width:5670;" fillcolor="#8BD7F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63" o:spid="_x0000_s1963" o:spt="75" type="#_x0000_t75" style="position:absolute;left:3270;top:3536;height:1075;width:2105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964" o:spid="_x0000_s1964" o:spt="75" type="#_x0000_t75" style="position:absolute;left:0;top:397;height:4407;width:5670;" filled="f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965" o:spid="_x0000_s1965" o:spt="75" type="#_x0000_t75" style="position:absolute;left:4693;top:2151;height:569;width:201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966" o:spid="_x0000_s1966" o:spt="75" type="#_x0000_t75" style="position:absolute;left:0;top:3260;height:1491;width:5670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967" o:spid="_x0000_s1967" o:spt="75" type="#_x0000_t75" style="position:absolute;left:3554;top:-1;height:1134;width:2116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rect id="_x0000_s1968" o:spid="_x0000_s1968" o:spt="1" style="position:absolute;left:0;top:4746;height:2941;width:5670;" fillcolor="#DCDDD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69" o:spid="_x0000_s1969" style="position:absolute;left:0;top:4932;height:1354;width:5475;" fillcolor="#453831" filled="t" stroked="f" coordorigin="0,4933" coordsize="5475,1354" path="m5242,4933l0,4933,0,6286,5242,6286,5474,5609,5242,4933xe">
              <v:path arrowok="t"/>
              <v:fill on="t" focussize="0,0"/>
              <v:stroke on="f"/>
              <v:imagedata o:title=""/>
              <o:lock v:ext="edit"/>
            </v:shape>
            <v:shape id="_x0000_s1970" o:spid="_x0000_s1970" style="position:absolute;left:0;top:1435;height:873;width:1675;" fillcolor="#231F20" filled="t" stroked="f" coordorigin="0,1435" coordsize="1675,873" path="m1176,2184l1159,2148,1141,2112,1124,2075,1069,1964,993,1813,954,1738,915,1663,896,1626,876,1589,862,1564,852,1590,783,1766,766,1810,749,1854,732,1898,682,2031,665,2076,648,2119,631,2162,613,2206,596,2249,578,2291,337,2286,239,2285,0,2288,0,2304,43,2305,239,2307,337,2307,536,2302,536,2302,581,2301,584,2301,585,2298,588,2291,602,2254,620,2210,638,2166,656,2123,674,2079,693,2035,749,1905,767,1862,804,1775,866,1626,902,1694,938,1763,975,1831,1052,1973,1113,2081,1133,2116,1153,2151,1173,2185,1176,2184xm1674,1626l1668,1626,1662,1626,1655,1626,1644,1625,1633,1625,1622,1625,1620,1625,1529,1625,1452,1625,1174,1630,951,1638,938,1614,925,1590,912,1566,886,1516,872,1491,850,1451,841,1435,834,1435,834,1456,834,1456,831,1455,834,1456,834,1435,707,1443,577,1448,512,1449,318,1450,253,1451,188,1453,0,1462,0,1480,188,1476,253,1474,318,1470,512,1459,577,1456,707,1452,832,1451,832,1451,830,1454,830,1454,812,1499,794,1543,776,1588,759,1633,741,1681,724,1729,707,1778,691,1827,675,1876,660,1925,645,1973,628,2022,612,2069,594,2116,577,2162,558,2209,465,2208,277,2210,181,2212,0,2220,0,2239,38,2240,182,2239,421,2231,516,2227,564,2225,570,2224,571,2219,574,2209,587,2170,602,2122,619,2073,636,2025,653,1977,672,1929,691,1881,710,1833,728,1785,745,1737,761,1688,778,1640,793,1594,807,1548,821,1502,834,1456,846,1480,857,1504,869,1528,881,1551,894,1578,907,1604,933,1656,936,1662,944,1662,948,1662,949,1664,952,1662,952,1662,1175,1656,1452,1644,1547,1638,1674,1629,1674,1626xe">
              <v:path arrowok="t"/>
              <v:fill on="t" focussize="0,0"/>
              <v:stroke on="f"/>
              <v:imagedata o:title=""/>
              <o:lock v:ext="edit"/>
            </v:shape>
            <v:shape id="_x0000_s1971" o:spid="_x0000_s197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972" o:spid="_x0000_s197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Banjir</w:t>
      </w:r>
    </w:p>
    <w:p w14:paraId="204DFD70">
      <w:pPr>
        <w:pStyle w:val="12"/>
        <w:rPr>
          <w:rFonts w:ascii="Arial"/>
          <w:b/>
          <w:sz w:val="20"/>
        </w:rPr>
      </w:pPr>
    </w:p>
    <w:p w14:paraId="290FB217">
      <w:pPr>
        <w:pStyle w:val="12"/>
        <w:rPr>
          <w:rFonts w:ascii="Arial"/>
          <w:b/>
          <w:sz w:val="20"/>
        </w:rPr>
      </w:pPr>
    </w:p>
    <w:p w14:paraId="50C00886">
      <w:pPr>
        <w:pStyle w:val="12"/>
        <w:rPr>
          <w:rFonts w:ascii="Arial"/>
          <w:b/>
          <w:sz w:val="20"/>
        </w:rPr>
      </w:pPr>
    </w:p>
    <w:p w14:paraId="139142EF">
      <w:pPr>
        <w:pStyle w:val="12"/>
        <w:rPr>
          <w:rFonts w:ascii="Arial"/>
          <w:b/>
          <w:sz w:val="20"/>
        </w:rPr>
      </w:pPr>
    </w:p>
    <w:p w14:paraId="1409C930">
      <w:pPr>
        <w:pStyle w:val="12"/>
        <w:rPr>
          <w:rFonts w:ascii="Arial"/>
          <w:b/>
          <w:sz w:val="20"/>
        </w:rPr>
      </w:pPr>
    </w:p>
    <w:p w14:paraId="281EBE17">
      <w:pPr>
        <w:pStyle w:val="12"/>
        <w:rPr>
          <w:rFonts w:ascii="Arial"/>
          <w:b/>
          <w:sz w:val="20"/>
        </w:rPr>
      </w:pPr>
    </w:p>
    <w:p w14:paraId="74860A69">
      <w:pPr>
        <w:pStyle w:val="12"/>
        <w:rPr>
          <w:rFonts w:ascii="Arial"/>
          <w:b/>
          <w:sz w:val="20"/>
        </w:rPr>
      </w:pPr>
    </w:p>
    <w:p w14:paraId="5D2AC139">
      <w:pPr>
        <w:pStyle w:val="12"/>
        <w:rPr>
          <w:rFonts w:ascii="Arial"/>
          <w:b/>
          <w:sz w:val="20"/>
        </w:rPr>
      </w:pPr>
    </w:p>
    <w:p w14:paraId="1494009D">
      <w:pPr>
        <w:pStyle w:val="12"/>
        <w:rPr>
          <w:rFonts w:ascii="Arial"/>
          <w:b/>
          <w:sz w:val="20"/>
        </w:rPr>
      </w:pPr>
    </w:p>
    <w:p w14:paraId="33DCFA96">
      <w:pPr>
        <w:pStyle w:val="12"/>
        <w:rPr>
          <w:rFonts w:ascii="Arial"/>
          <w:b/>
          <w:sz w:val="20"/>
        </w:rPr>
      </w:pPr>
    </w:p>
    <w:p w14:paraId="222405C8">
      <w:pPr>
        <w:pStyle w:val="12"/>
        <w:rPr>
          <w:rFonts w:ascii="Arial"/>
          <w:b/>
          <w:sz w:val="20"/>
        </w:rPr>
      </w:pPr>
    </w:p>
    <w:p w14:paraId="72D01CB9">
      <w:pPr>
        <w:pStyle w:val="12"/>
        <w:rPr>
          <w:rFonts w:ascii="Arial"/>
          <w:b/>
          <w:sz w:val="20"/>
        </w:rPr>
      </w:pPr>
    </w:p>
    <w:p w14:paraId="18C626A7">
      <w:pPr>
        <w:pStyle w:val="12"/>
        <w:rPr>
          <w:rFonts w:ascii="Arial"/>
          <w:b/>
          <w:sz w:val="20"/>
        </w:rPr>
      </w:pPr>
    </w:p>
    <w:p w14:paraId="12F7793C">
      <w:pPr>
        <w:pStyle w:val="12"/>
        <w:rPr>
          <w:rFonts w:ascii="Arial"/>
          <w:b/>
          <w:sz w:val="20"/>
        </w:rPr>
      </w:pPr>
    </w:p>
    <w:p w14:paraId="502617AA">
      <w:pPr>
        <w:pStyle w:val="12"/>
        <w:rPr>
          <w:rFonts w:ascii="Arial"/>
          <w:b/>
          <w:sz w:val="20"/>
        </w:rPr>
      </w:pPr>
    </w:p>
    <w:p w14:paraId="61F3110B">
      <w:pPr>
        <w:pStyle w:val="12"/>
        <w:rPr>
          <w:rFonts w:ascii="Arial"/>
          <w:b/>
          <w:sz w:val="20"/>
        </w:rPr>
      </w:pPr>
    </w:p>
    <w:p w14:paraId="144A799D">
      <w:pPr>
        <w:pStyle w:val="12"/>
        <w:rPr>
          <w:rFonts w:ascii="Arial"/>
          <w:b/>
          <w:sz w:val="20"/>
        </w:rPr>
      </w:pPr>
    </w:p>
    <w:p w14:paraId="288F8282">
      <w:pPr>
        <w:pStyle w:val="12"/>
        <w:rPr>
          <w:rFonts w:ascii="Arial"/>
          <w:b/>
          <w:sz w:val="20"/>
        </w:rPr>
      </w:pPr>
    </w:p>
    <w:p w14:paraId="1114936D">
      <w:pPr>
        <w:pStyle w:val="12"/>
        <w:spacing w:before="4"/>
        <w:rPr>
          <w:rFonts w:ascii="Arial"/>
          <w:b/>
          <w:sz w:val="20"/>
        </w:rPr>
      </w:pPr>
    </w:p>
    <w:p w14:paraId="584E8469">
      <w:pPr>
        <w:spacing w:before="1" w:line="249" w:lineRule="auto"/>
        <w:ind w:left="433" w:right="505" w:firstLine="0"/>
        <w:jc w:val="left"/>
        <w:rPr>
          <w:sz w:val="16"/>
        </w:rPr>
      </w:pPr>
      <w:r>
        <w:rPr>
          <w:rFonts w:ascii="Arial"/>
          <w:b/>
          <w:color w:val="FFFFFF"/>
          <w:sz w:val="16"/>
        </w:rPr>
        <w:t>Banjir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merupakan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peristiwa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ketika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air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menggenangi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suatu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wilayah yang biasanya tidak digenangi air dalam jangka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w w:val="95"/>
          <w:sz w:val="16"/>
        </w:rPr>
        <w:t>waktu</w:t>
      </w:r>
      <w:r>
        <w:rPr>
          <w:rFonts w:ascii="Arial"/>
          <w:b/>
          <w:color w:val="FFFFFF"/>
          <w:spacing w:val="10"/>
          <w:w w:val="95"/>
          <w:sz w:val="16"/>
        </w:rPr>
        <w:t xml:space="preserve"> </w:t>
      </w:r>
      <w:r>
        <w:rPr>
          <w:rFonts w:ascii="Arial"/>
          <w:b/>
          <w:color w:val="FFFFFF"/>
          <w:w w:val="95"/>
          <w:sz w:val="16"/>
        </w:rPr>
        <w:t>tertentu.</w:t>
      </w:r>
      <w:r>
        <w:rPr>
          <w:rFonts w:ascii="Arial"/>
          <w:b/>
          <w:color w:val="FFFFFF"/>
          <w:spacing w:val="1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Banjir</w:t>
      </w:r>
      <w:r>
        <w:rPr>
          <w:color w:val="FFFFFF"/>
          <w:spacing w:val="1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biasanya</w:t>
      </w:r>
      <w:r>
        <w:rPr>
          <w:color w:val="FFFFFF"/>
          <w:spacing w:val="10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terjadi</w:t>
      </w:r>
      <w:r>
        <w:rPr>
          <w:color w:val="FFFFFF"/>
          <w:spacing w:val="1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karena</w:t>
      </w:r>
      <w:r>
        <w:rPr>
          <w:color w:val="FFFFFF"/>
          <w:spacing w:val="1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curah</w:t>
      </w:r>
      <w:r>
        <w:rPr>
          <w:color w:val="FFFFFF"/>
          <w:spacing w:val="10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hujan</w:t>
      </w:r>
      <w:r>
        <w:rPr>
          <w:color w:val="FFFFFF"/>
          <w:spacing w:val="1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turun</w:t>
      </w:r>
      <w:r>
        <w:rPr>
          <w:color w:val="FFFFFF"/>
          <w:spacing w:val="-3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terus</w:t>
      </w:r>
      <w:r>
        <w:rPr>
          <w:color w:val="FFFFFF"/>
          <w:spacing w:val="8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menerus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dan</w:t>
      </w:r>
      <w:r>
        <w:rPr>
          <w:color w:val="FFFFFF"/>
          <w:spacing w:val="8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mengakibatkan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meluapnya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air</w:t>
      </w:r>
      <w:r>
        <w:rPr>
          <w:color w:val="FFFFFF"/>
          <w:spacing w:val="8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sungai,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danau,</w:t>
      </w:r>
      <w:r>
        <w:rPr>
          <w:color w:val="FFFFFF"/>
          <w:spacing w:val="-3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laut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atau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drainase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karena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jumlah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air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yang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melebihi</w:t>
      </w:r>
      <w:r>
        <w:rPr>
          <w:color w:val="FFFFFF"/>
          <w:spacing w:val="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daya</w:t>
      </w:r>
      <w:r>
        <w:rPr>
          <w:color w:val="FFFFFF"/>
          <w:spacing w:val="4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tampung</w:t>
      </w:r>
      <w:r>
        <w:rPr>
          <w:color w:val="FFFFFF"/>
          <w:spacing w:val="-40"/>
          <w:w w:val="95"/>
          <w:sz w:val="16"/>
        </w:rPr>
        <w:t xml:space="preserve"> </w:t>
      </w:r>
      <w:r>
        <w:rPr>
          <w:color w:val="FFFFFF"/>
          <w:sz w:val="16"/>
        </w:rPr>
        <w:t>media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penopang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air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dari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curah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hujan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tadi.</w:t>
      </w:r>
    </w:p>
    <w:p w14:paraId="5B07F14D">
      <w:pPr>
        <w:pStyle w:val="12"/>
        <w:spacing w:before="2"/>
      </w:pPr>
    </w:p>
    <w:p w14:paraId="35C3E151">
      <w:pPr>
        <w:pStyle w:val="12"/>
        <w:spacing w:before="117" w:line="220" w:lineRule="auto"/>
        <w:ind w:left="453" w:right="485"/>
      </w:pPr>
      <w:r>
        <w:rPr>
          <w:color w:val="231F20"/>
          <w:w w:val="95"/>
        </w:rPr>
        <w:t>Selain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disebabkan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faktor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alami,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yaitu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curah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hujan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tinggi,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juga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ulah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manusia.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Contoh,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berkurangnya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kawasan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resapan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alih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fungsi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lahan,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penggundulan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hutan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meningkatkan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erosi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mendangkalkan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sungai,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perilaku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tidak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bertanggung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jawab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seperti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membuang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sampah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sungai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mendirikan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hunian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bantaran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sungai.</w:t>
      </w:r>
    </w:p>
    <w:p w14:paraId="4C2D68C8">
      <w:pPr>
        <w:pStyle w:val="12"/>
        <w:rPr>
          <w:sz w:val="20"/>
        </w:rPr>
      </w:pPr>
    </w:p>
    <w:p w14:paraId="6BAA20E9">
      <w:pPr>
        <w:tabs>
          <w:tab w:val="left" w:pos="1091"/>
        </w:tabs>
        <w:spacing w:before="221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32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BB9DE2C">
      <w:pPr>
        <w:spacing w:after="0"/>
        <w:jc w:val="left"/>
        <w:rPr>
          <w:rFonts w:ascii="Arial"/>
          <w:sz w:val="14"/>
        </w:rPr>
        <w:sectPr>
          <w:pgSz w:w="5670" w:h="9080"/>
          <w:pgMar w:top="180" w:right="120" w:bottom="780" w:left="0" w:header="0" w:footer="592" w:gutter="0"/>
          <w:cols w:space="720" w:num="1"/>
        </w:sectPr>
      </w:pPr>
    </w:p>
    <w:p w14:paraId="28270BD7">
      <w:pPr>
        <w:pStyle w:val="12"/>
        <w:rPr>
          <w:rFonts w:ascii="Arial"/>
          <w:b/>
          <w:sz w:val="20"/>
        </w:rPr>
      </w:pPr>
    </w:p>
    <w:p w14:paraId="511CE2F0">
      <w:pPr>
        <w:pStyle w:val="12"/>
        <w:rPr>
          <w:rFonts w:ascii="Arial"/>
          <w:b/>
          <w:sz w:val="20"/>
        </w:rPr>
      </w:pPr>
    </w:p>
    <w:p w14:paraId="326FEF81">
      <w:pPr>
        <w:pStyle w:val="12"/>
        <w:rPr>
          <w:rFonts w:ascii="Arial"/>
          <w:b/>
          <w:sz w:val="20"/>
        </w:rPr>
      </w:pPr>
    </w:p>
    <w:p w14:paraId="05055284">
      <w:pPr>
        <w:pStyle w:val="12"/>
        <w:spacing w:before="9"/>
        <w:rPr>
          <w:rFonts w:ascii="Arial"/>
          <w:b/>
          <w:sz w:val="20"/>
        </w:rPr>
      </w:pPr>
    </w:p>
    <w:p w14:paraId="62E2B0D9">
      <w:pPr>
        <w:pStyle w:val="12"/>
        <w:spacing w:line="220" w:lineRule="auto"/>
        <w:ind w:left="453" w:right="439"/>
      </w:pPr>
      <w:r>
        <w:pict>
          <v:rect id="_x0000_s1973" o:spid="_x0000_s1973" o:spt="1" style="position:absolute;left:0pt;margin-left:0pt;margin-top:-46.95pt;height:182.8pt;width:283.45pt;mso-position-horizontal-relative:page;z-index:-251551744;mso-width-relative:page;mso-height-relative:page;" fillcolor="#E6E7E8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231F20"/>
          <w:w w:val="95"/>
        </w:rPr>
        <w:t>Kejadian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sangat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bersifat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lokal.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Satu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terlanda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lainnya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aman.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Oleh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sebab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itu,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resmi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biasanya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berasal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institusi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daerah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bertanggung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jawab,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seperti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BPBD.</w:t>
      </w:r>
    </w:p>
    <w:p w14:paraId="102C638D">
      <w:pPr>
        <w:pStyle w:val="12"/>
        <w:rPr>
          <w:sz w:val="15"/>
        </w:rPr>
      </w:pPr>
    </w:p>
    <w:p w14:paraId="16030646">
      <w:pPr>
        <w:pStyle w:val="12"/>
        <w:spacing w:line="220" w:lineRule="auto"/>
        <w:ind w:left="453" w:right="289"/>
      </w:pPr>
      <w:r>
        <w:rPr>
          <w:color w:val="231F20"/>
        </w:rPr>
        <w:t>Anda yang berada di Jakarta, Bogor, Depok, Tangerang, Bekasi,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Surabaya dan Bandung dapat berpartisipasi untuk memberikan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ketinggian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genangan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melalui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media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sosial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akan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dipetakan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melalui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laman</w:t>
      </w:r>
      <w:r>
        <w:rPr>
          <w:color w:val="231F20"/>
          <w:spacing w:val="-4"/>
        </w:rPr>
        <w:t xml:space="preserve"> </w:t>
      </w:r>
      <w:r>
        <w:rPr>
          <w:rFonts w:ascii="Arial"/>
          <w:i/>
          <w:color w:val="231F20"/>
        </w:rPr>
        <w:t>PetaBencana.id</w:t>
      </w:r>
      <w:r>
        <w:rPr>
          <w:color w:val="231F20"/>
        </w:rPr>
        <w:t>.</w:t>
      </w:r>
    </w:p>
    <w:p w14:paraId="4373C880">
      <w:pPr>
        <w:pStyle w:val="12"/>
        <w:rPr>
          <w:sz w:val="15"/>
        </w:rPr>
      </w:pPr>
    </w:p>
    <w:p w14:paraId="7AA8B2E2">
      <w:pPr>
        <w:pStyle w:val="12"/>
        <w:spacing w:line="220" w:lineRule="auto"/>
        <w:ind w:left="453" w:right="289"/>
      </w:pPr>
      <w:r>
        <w:rPr>
          <w:color w:val="231F20"/>
          <w:w w:val="95"/>
        </w:rPr>
        <w:t>Kendati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sifatnya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lokal,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namun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terkadang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juga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meluas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melumpuhkan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kehidupan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perkotaan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seperti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pernah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Jakarta.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Oleh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sebab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itu,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langkah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antisipasi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harus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dilakukan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sebelum,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saat,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pascabencana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banjir.</w:t>
      </w:r>
    </w:p>
    <w:p w14:paraId="7F853F7C">
      <w:pPr>
        <w:pStyle w:val="12"/>
        <w:rPr>
          <w:sz w:val="18"/>
        </w:rPr>
      </w:pPr>
    </w:p>
    <w:p w14:paraId="397C015F">
      <w:pPr>
        <w:pStyle w:val="12"/>
        <w:rPr>
          <w:sz w:val="18"/>
        </w:rPr>
      </w:pPr>
    </w:p>
    <w:p w14:paraId="03C88CA3">
      <w:pPr>
        <w:pStyle w:val="12"/>
        <w:spacing w:before="10"/>
        <w:rPr>
          <w:sz w:val="23"/>
        </w:rPr>
      </w:pPr>
    </w:p>
    <w:p w14:paraId="354092A0">
      <w:pPr>
        <w:pStyle w:val="2"/>
        <w:spacing w:before="0"/>
      </w:pPr>
      <w:r>
        <w:pict>
          <v:rect id="_x0000_s1974" o:spid="_x0000_s1974" o:spt="1" style="position:absolute;left:0pt;margin-left:0pt;margin-top:-0.05pt;height:18.7pt;width:18.4pt;mso-position-horizontal-relative:page;z-index:251666432;mso-width-relative:page;mso-height-relative:page;" fillcolor="#231F2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231F20"/>
          <w:w w:val="105"/>
        </w:rPr>
        <w:t>Prabencana</w:t>
      </w:r>
    </w:p>
    <w:p w14:paraId="77C8EA1F">
      <w:pPr>
        <w:pStyle w:val="12"/>
        <w:spacing w:before="4"/>
        <w:rPr>
          <w:rFonts w:ascii="Arial"/>
          <w:b/>
          <w:sz w:val="20"/>
        </w:rPr>
      </w:pPr>
    </w:p>
    <w:p w14:paraId="2FACBA1A">
      <w:pPr>
        <w:pStyle w:val="12"/>
        <w:spacing w:before="117" w:line="220" w:lineRule="auto"/>
        <w:ind w:left="1046" w:right="365" w:hanging="60"/>
      </w:pPr>
      <w:r>
        <w:pict>
          <v:group id="_x0000_s1975" o:spid="_x0000_s1975" o:spt="203" style="position:absolute;left:0pt;margin-left:22.65pt;margin-top:-0.45pt;height:38.8pt;width:261.3pt;mso-position-horizontal-relative:page;z-index:-251569152;mso-width-relative:page;mso-height-relative:page;" coordorigin="454,-10" coordsize="5226,776">
            <o:lock v:ext="edit"/>
            <v:shape id="_x0000_s1976" o:spid="_x0000_s1976" style="position:absolute;left:567;top:0;height:756;width:5102;" filled="f" stroked="t" coordorigin="568,0" coordsize="5102,756" path="m568,0l870,756,5669,756m5669,0l568,0e">
              <v:path arrowok="t"/>
              <v:fill on="f" focussize="0,0"/>
              <v:stroke weight="1pt" color="#EFC443"/>
              <v:imagedata o:title=""/>
              <o:lock v:ext="edit"/>
            </v:shape>
            <v:shape id="_x0000_s1977" o:spid="_x0000_s1977" style="position:absolute;left:453;top:90;height:284;width:449;" fillcolor="#EFC443" filled="t" stroked="f" coordorigin="454,91" coordsize="449,284" path="m772,91l454,91,567,374,902,374,772,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istilah-istilah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peringatan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berhubungan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bahaya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banjir,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seperti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Siaga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sampai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Siaga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langkah-langkah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dilakukan.</w:t>
      </w:r>
    </w:p>
    <w:p w14:paraId="789E362D">
      <w:pPr>
        <w:pStyle w:val="12"/>
        <w:rPr>
          <w:sz w:val="18"/>
        </w:rPr>
      </w:pPr>
    </w:p>
    <w:p w14:paraId="2FBEE6A8">
      <w:pPr>
        <w:pStyle w:val="12"/>
        <w:rPr>
          <w:sz w:val="25"/>
        </w:rPr>
      </w:pPr>
    </w:p>
    <w:p w14:paraId="20C32541">
      <w:pPr>
        <w:pStyle w:val="12"/>
        <w:spacing w:line="220" w:lineRule="auto"/>
        <w:ind w:left="1140" w:right="439" w:hanging="100"/>
      </w:pPr>
      <w:r>
        <w:pict>
          <v:group id="_x0000_s1978" o:spid="_x0000_s1978" o:spt="203" style="position:absolute;left:0pt;margin-left:22.65pt;margin-top:-6.3pt;height:30pt;width:261.3pt;mso-position-horizontal-relative:page;z-index:-251550720;mso-width-relative:page;mso-height-relative:page;" coordorigin="454,-127" coordsize="5226,600">
            <o:lock v:ext="edit"/>
            <v:shape id="_x0000_s1979" o:spid="_x0000_s1979" style="position:absolute;left:567;top:-117;height:580;width:5102;" fillcolor="#EFC443" filled="t" stroked="f" coordorigin="568,-117" coordsize="5102,580" path="m5669,-117l568,-117,879,463,5669,463,5669,-117xe">
              <v:path arrowok="t"/>
              <v:fill on="t" opacity="16384f" focussize="0,0"/>
              <v:stroke on="f"/>
              <v:imagedata o:title=""/>
              <o:lock v:ext="edit"/>
            </v:shape>
            <v:shape id="_x0000_s1980" o:spid="_x0000_s1980" style="position:absolute;left:567;top:-117;height:580;width:5102;" filled="f" stroked="t" coordorigin="568,-117" coordsize="5102,580" path="m568,-117l879,463,5669,463m5669,-117l568,-117e">
              <v:path arrowok="t"/>
              <v:fill on="f" focussize="0,0"/>
              <v:stroke weight="1pt" color="#EFC443"/>
              <v:imagedata o:title=""/>
              <o:lock v:ext="edit"/>
            </v:shape>
            <v:shape id="_x0000_s1981" o:spid="_x0000_s1981" style="position:absolute;left:453;top:-27;height:284;width:449;" fillcolor="#EFC443" filled="t" stroked="f" coordorigin="454,-26" coordsize="449,284" path="m772,-26l454,-26,567,257,902,257,772,-2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tingkat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kerentanan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tinggal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kita,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apakah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berada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rawan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banjir.</w:t>
      </w:r>
    </w:p>
    <w:p w14:paraId="55C273E4">
      <w:pPr>
        <w:pStyle w:val="12"/>
        <w:rPr>
          <w:sz w:val="20"/>
        </w:rPr>
      </w:pPr>
    </w:p>
    <w:p w14:paraId="5B516498">
      <w:pPr>
        <w:pStyle w:val="12"/>
        <w:spacing w:before="8"/>
        <w:rPr>
          <w:sz w:val="24"/>
        </w:rPr>
      </w:pPr>
    </w:p>
    <w:p w14:paraId="3B91E6AE">
      <w:pPr>
        <w:pStyle w:val="12"/>
        <w:ind w:left="1024"/>
      </w:pPr>
      <w:r>
        <w:pict>
          <v:group id="_x0000_s1982" o:spid="_x0000_s1982" o:spt="203" style="position:absolute;left:0pt;margin-left:22.65pt;margin-top:-7.6pt;height:27.25pt;width:261.3pt;mso-position-horizontal-relative:page;z-index:-251549696;mso-width-relative:page;mso-height-relative:page;" coordorigin="454,-152" coordsize="5226,545">
            <o:lock v:ext="edit"/>
            <v:shape id="_x0000_s1983" o:spid="_x0000_s1983" style="position:absolute;left:567;top:-143;height:525;width:5102;" filled="f" stroked="t" coordorigin="568,-142" coordsize="5102,525" path="m568,-142l879,382,5669,382m5669,-142l568,-142e">
              <v:path arrowok="t"/>
              <v:fill on="f" focussize="0,0"/>
              <v:stroke weight="1pt" color="#EFC443"/>
              <v:imagedata o:title=""/>
              <o:lock v:ext="edit"/>
            </v:shape>
            <v:shape id="_x0000_s1984" o:spid="_x0000_s1984" style="position:absolute;left:453;top:-52;height:284;width:449;" fillcolor="#EFC443" filled="t" stroked="f" coordorigin="454,-52" coordsize="449,284" path="m772,-52l454,-52,567,232,902,232,772,-5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cara-cara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melindungi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kita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banjir.</w:t>
      </w:r>
    </w:p>
    <w:p w14:paraId="027DBDA3">
      <w:pPr>
        <w:pStyle w:val="12"/>
        <w:rPr>
          <w:sz w:val="18"/>
        </w:rPr>
      </w:pPr>
    </w:p>
    <w:p w14:paraId="1EED200D">
      <w:pPr>
        <w:pStyle w:val="12"/>
        <w:rPr>
          <w:sz w:val="18"/>
        </w:rPr>
      </w:pPr>
    </w:p>
    <w:p w14:paraId="3B1FB6E7">
      <w:pPr>
        <w:pStyle w:val="12"/>
        <w:spacing w:before="148" w:line="220" w:lineRule="auto"/>
        <w:ind w:left="1135" w:right="289" w:hanging="120"/>
      </w:pPr>
      <w:r>
        <w:pict>
          <v:group id="_x0000_s1985" o:spid="_x0000_s1985" o:spt="203" style="position:absolute;left:0pt;margin-left:22.65pt;margin-top:1.05pt;height:28.95pt;width:261.3pt;mso-position-horizontal-relative:page;z-index:-251568128;mso-width-relative:page;mso-height-relative:page;" coordorigin="454,21" coordsize="5226,579">
            <o:lock v:ext="edit"/>
            <v:shape id="_x0000_s1986" o:spid="_x0000_s1986" style="position:absolute;left:567;top:31;height:559;width:5102;" fillcolor="#EFC443" filled="t" stroked="f" coordorigin="568,31" coordsize="5102,559" path="m5669,31l568,31,879,590,5669,590,5669,31xe">
              <v:path arrowok="t"/>
              <v:fill on="t" opacity="16384f" focussize="0,0"/>
              <v:stroke on="f"/>
              <v:imagedata o:title=""/>
              <o:lock v:ext="edit"/>
            </v:shape>
            <v:shape id="_x0000_s1987" o:spid="_x0000_s1987" style="position:absolute;left:567;top:31;height:559;width:5102;" filled="f" stroked="t" coordorigin="568,31" coordsize="5102,559" path="m568,31l879,590,5669,590m5669,31l568,31e">
              <v:path arrowok="t"/>
              <v:fill on="f" focussize="0,0"/>
              <v:stroke weight="1pt" color="#EFC443"/>
              <v:imagedata o:title=""/>
              <o:lock v:ext="edit"/>
            </v:shape>
            <v:shape id="_x0000_s1988" o:spid="_x0000_s1988" style="position:absolute;left:453;top:121;height:284;width:449;" fillcolor="#EFC443" filled="t" stroked="f" coordorigin="454,122" coordsize="449,284" path="m772,122l454,122,567,405,902,405,772,12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 saluran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dan jalur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yang sering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dilalui air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banjir dan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apa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dampaknya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kita.</w:t>
      </w:r>
    </w:p>
    <w:p w14:paraId="0C812BDE">
      <w:pPr>
        <w:spacing w:after="0" w:line="220" w:lineRule="auto"/>
        <w:sectPr>
          <w:footerReference r:id="rId11" w:type="default"/>
          <w:footerReference r:id="rId12" w:type="even"/>
          <w:pgSz w:w="5670" w:h="9080"/>
          <w:pgMar w:top="0" w:right="120" w:bottom="800" w:left="0" w:header="0" w:footer="616" w:gutter="0"/>
          <w:pgNumType w:start="33"/>
          <w:cols w:space="720" w:num="1"/>
        </w:sectPr>
      </w:pPr>
    </w:p>
    <w:p w14:paraId="6EFD55E7">
      <w:pPr>
        <w:pStyle w:val="12"/>
        <w:spacing w:before="136" w:line="220" w:lineRule="auto"/>
        <w:ind w:left="990" w:right="505" w:hanging="100"/>
      </w:pPr>
      <w:r>
        <w:pict>
          <v:group id="_x0000_s1989" o:spid="_x0000_s1989" o:spt="203" style="position:absolute;left:0pt;margin-left:17pt;margin-top:0.45pt;height:28.95pt;width:267pt;mso-position-horizontal-relative:page;z-index:-251573248;mso-width-relative:page;mso-height-relative:page;" coordorigin="340,9" coordsize="5340,579">
            <o:lock v:ext="edit"/>
            <v:shape id="_x0000_s1990" o:spid="_x0000_s1990" style="position:absolute;left:454;top:19;height:559;width:5216;" filled="f" stroked="t" coordorigin="454,19" coordsize="5216,559" path="m454,19l765,578,5669,578m5669,19l454,19e">
              <v:path arrowok="t"/>
              <v:fill on="f" focussize="0,0"/>
              <v:stroke weight="1pt" color="#EFC443"/>
              <v:imagedata o:title=""/>
              <o:lock v:ext="edit"/>
            </v:shape>
            <v:shape id="_x0000_s1991" o:spid="_x0000_s1991" style="position:absolute;left:340;top:109;height:284;width:449;" fillcolor="#EFC443" filled="t" stroked="f" coordorigin="340,110" coordsize="449,284" path="m659,110l340,110,454,393,789,393,659,110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992" o:spid="_x0000_s1992" o:spt="203" style="position:absolute;left:0pt;margin-left:22.65pt;margin-top:384.35pt;height:40.85pt;width:30.9pt;mso-position-horizontal-relative:page;mso-position-vertical-relative:page;z-index:251667456;mso-width-relative:page;mso-height-relative:page;" coordorigin="454,7688" coordsize="618,817">
            <o:lock v:ext="edit"/>
            <v:shape id="_x0000_s1993" o:spid="_x0000_s199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1994" o:spid="_x0000_s1994" o:spt="202" type="#_x0000_t202" style="position:absolute;left:453;top:7687;height:817;width:6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D1BFB4B">
                    <w:pPr>
                      <w:spacing w:before="3" w:line="240" w:lineRule="auto"/>
                      <w:rPr>
                        <w:rFonts w:ascii="Arial"/>
                        <w:b/>
                        <w:sz w:val="22"/>
                      </w:rPr>
                    </w:pPr>
                  </w:p>
                  <w:p w14:paraId="272C5C56">
                    <w:pPr>
                      <w:spacing w:before="1"/>
                      <w:ind w:left="184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34</w:t>
                    </w:r>
                  </w:p>
                </w:txbxContent>
              </v:textbox>
            </v:shape>
          </v:group>
        </w:pict>
      </w:r>
      <w:r>
        <w:rPr>
          <w:color w:val="231F20"/>
          <w:w w:val="95"/>
        </w:rPr>
        <w:t>Melakukan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persiapan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evakuasi,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termasuk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memahami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rute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evakuasi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daerah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tinggi.</w:t>
      </w:r>
    </w:p>
    <w:p w14:paraId="5DB21FB0">
      <w:pPr>
        <w:pStyle w:val="12"/>
        <w:rPr>
          <w:sz w:val="20"/>
        </w:rPr>
      </w:pPr>
    </w:p>
    <w:p w14:paraId="068CCFA3">
      <w:pPr>
        <w:pStyle w:val="12"/>
        <w:spacing w:before="10"/>
        <w:rPr>
          <w:sz w:val="22"/>
        </w:rPr>
      </w:pPr>
    </w:p>
    <w:p w14:paraId="52C7A4F8">
      <w:pPr>
        <w:pStyle w:val="12"/>
        <w:spacing w:line="220" w:lineRule="auto"/>
        <w:ind w:left="1046" w:right="289" w:hanging="60"/>
      </w:pPr>
      <w:r>
        <w:pict>
          <v:group id="_x0000_s1995" o:spid="_x0000_s1995" o:spt="203" style="position:absolute;left:0pt;margin-left:22.65pt;margin-top:-6.3pt;height:38.8pt;width:261.3pt;mso-position-horizontal-relative:page;z-index:-251548672;mso-width-relative:page;mso-height-relative:page;" coordorigin="454,-127" coordsize="5226,776">
            <o:lock v:ext="edit"/>
            <v:shape id="_x0000_s1996" o:spid="_x0000_s1996" style="position:absolute;left:567;top:-117;height:756;width:5102;" fillcolor="#EFC443" filled="t" stroked="f" coordorigin="568,-117" coordsize="5102,756" path="m5669,-117l568,-117,870,639,5669,639,5669,-117xe">
              <v:path arrowok="t"/>
              <v:fill on="t" opacity="16384f" focussize="0,0"/>
              <v:stroke on="f"/>
              <v:imagedata o:title=""/>
              <o:lock v:ext="edit"/>
            </v:shape>
            <v:shape id="_x0000_s1997" o:spid="_x0000_s1997" style="position:absolute;left:567;top:-117;height:756;width:5102;" filled="f" stroked="t" coordorigin="568,-117" coordsize="5102,756" path="m568,-117l870,639,5669,639m5669,-117l568,-117e">
              <v:path arrowok="t"/>
              <v:fill on="f" focussize="0,0"/>
              <v:stroke weight="1pt" color="#EFC443"/>
              <v:imagedata o:title=""/>
              <o:lock v:ext="edit"/>
            </v:shape>
            <v:shape id="_x0000_s1998" o:spid="_x0000_s1998" style="position:absolute;left:453;top:-27;height:284;width:449;" fillcolor="#EFC443" filled="t" stroked="f" coordorigin="454,-26" coordsize="449,284" path="m772,-26l454,-26,567,257,902,257,772,-2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Membicarakan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anggota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keluarga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ancaman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banjir dan merencanakan tempat pertemuan apabila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anggota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keluarga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terpencar-pencar</w:t>
      </w:r>
    </w:p>
    <w:p w14:paraId="5D66D758">
      <w:pPr>
        <w:pStyle w:val="12"/>
        <w:rPr>
          <w:sz w:val="20"/>
        </w:rPr>
      </w:pPr>
    </w:p>
    <w:p w14:paraId="5308B6F3">
      <w:pPr>
        <w:pStyle w:val="12"/>
        <w:spacing w:before="1"/>
        <w:rPr>
          <w:sz w:val="23"/>
        </w:rPr>
      </w:pPr>
    </w:p>
    <w:p w14:paraId="41E1CC19">
      <w:pPr>
        <w:pStyle w:val="12"/>
        <w:spacing w:line="220" w:lineRule="auto"/>
        <w:ind w:left="1100" w:right="505" w:hanging="80"/>
      </w:pPr>
      <w:r>
        <w:pict>
          <v:group id="_x0000_s1999" o:spid="_x0000_s1999" o:spt="203" style="position:absolute;left:0pt;margin-left:22.65pt;margin-top:-6.35pt;height:30pt;width:261.3pt;mso-position-horizontal-relative:page;z-index:-251571200;mso-width-relative:page;mso-height-relative:page;" coordorigin="454,-127" coordsize="5226,600">
            <o:lock v:ext="edit"/>
            <v:shape id="_x0000_s2000" o:spid="_x0000_s2000" style="position:absolute;left:567;top:-117;height:580;width:5102;" filled="f" stroked="t" coordorigin="568,-117" coordsize="5102,580" path="m568,-117l879,463,5669,463m5669,-117l568,-117e">
              <v:path arrowok="t"/>
              <v:fill on="f" focussize="0,0"/>
              <v:stroke weight="1pt" color="#EFC443"/>
              <v:imagedata o:title=""/>
              <o:lock v:ext="edit"/>
            </v:shape>
            <v:shape id="_x0000_s2001" o:spid="_x0000_s2001" style="position:absolute;left:453;top:-27;height:284;width:449;" fillcolor="#EFC443" filled="t" stroked="f" coordorigin="454,-26" coordsize="449,284" path="m772,-26l454,-26,567,257,902,257,772,-2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bantuan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diberikan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anggota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keluarga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terkena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banjir.</w:t>
      </w:r>
    </w:p>
    <w:p w14:paraId="2A2E36BD">
      <w:pPr>
        <w:pStyle w:val="12"/>
        <w:rPr>
          <w:sz w:val="18"/>
        </w:rPr>
      </w:pPr>
    </w:p>
    <w:p w14:paraId="52EB923E">
      <w:pPr>
        <w:pStyle w:val="12"/>
        <w:spacing w:before="3"/>
        <w:rPr>
          <w:sz w:val="20"/>
        </w:rPr>
      </w:pPr>
    </w:p>
    <w:p w14:paraId="123E831D">
      <w:pPr>
        <w:pStyle w:val="12"/>
        <w:spacing w:line="220" w:lineRule="auto"/>
        <w:ind w:left="1104" w:right="289" w:hanging="120"/>
      </w:pPr>
      <w:r>
        <w:pict>
          <v:group id="_x0000_s2002" o:spid="_x0000_s2002" o:spt="203" style="position:absolute;left:0pt;margin-left:22.65pt;margin-top:-3.95pt;height:27.25pt;width:261.3pt;mso-position-horizontal-relative:page;z-index:-251547648;mso-width-relative:page;mso-height-relative:page;" coordorigin="454,-79" coordsize="5226,545">
            <o:lock v:ext="edit"/>
            <v:shape id="_x0000_s2003" o:spid="_x0000_s2003" style="position:absolute;left:567;top:-70;height:525;width:5102;" fillcolor="#EFC443" filled="t" stroked="f" coordorigin="568,-69" coordsize="5102,525" path="m5669,-69l568,-69,879,455,5669,455,5669,-69xe">
              <v:path arrowok="t"/>
              <v:fill on="t" opacity="16384f" focussize="0,0"/>
              <v:stroke on="f"/>
              <v:imagedata o:title=""/>
              <o:lock v:ext="edit"/>
            </v:shape>
            <v:shape id="_x0000_s2004" o:spid="_x0000_s2004" style="position:absolute;left:567;top:-70;height:525;width:5102;" filled="f" stroked="t" coordorigin="568,-69" coordsize="5102,525" path="m568,-69l879,455,5669,455m5669,-69l568,-69e">
              <v:path arrowok="t"/>
              <v:fill on="f" focussize="0,0"/>
              <v:stroke weight="1pt" color="#EFC443"/>
              <v:imagedata o:title=""/>
              <o:lock v:ext="edit"/>
            </v:shape>
            <v:shape id="_x0000_s2005" o:spid="_x0000_s2005" style="position:absolute;left:453;top:21;height:284;width:449;" fillcolor="#EFC443" filled="t" stroked="f" coordorigin="454,21" coordsize="449,284" path="m772,21l454,21,567,305,902,305,772,2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kebutuhan-kebutuhan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khusus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anggota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keluarga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tetangga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apabila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banjir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terjadi.</w:t>
      </w:r>
    </w:p>
    <w:p w14:paraId="0DE67A2E">
      <w:pPr>
        <w:pStyle w:val="12"/>
        <w:rPr>
          <w:sz w:val="18"/>
        </w:rPr>
      </w:pPr>
    </w:p>
    <w:p w14:paraId="3B8FF76A">
      <w:pPr>
        <w:pStyle w:val="12"/>
        <w:spacing w:before="6"/>
        <w:rPr>
          <w:sz w:val="24"/>
        </w:rPr>
      </w:pPr>
    </w:p>
    <w:p w14:paraId="39F4AF22">
      <w:pPr>
        <w:pStyle w:val="12"/>
        <w:spacing w:line="220" w:lineRule="auto"/>
        <w:ind w:left="1035" w:right="289" w:hanging="60"/>
      </w:pPr>
      <w:r>
        <w:pict>
          <v:group id="_x0000_s2006" o:spid="_x0000_s2006" o:spt="203" style="position:absolute;left:0pt;margin-left:22.65pt;margin-top:-6.8pt;height:38.8pt;width:261.3pt;mso-position-horizontal-relative:page;z-index:-251545600;mso-width-relative:page;mso-height-relative:page;" coordorigin="454,-136" coordsize="5226,776">
            <o:lock v:ext="edit"/>
            <v:shape id="_x0000_s2007" o:spid="_x0000_s2007" style="position:absolute;left:567;top:-127;height:756;width:5102;" filled="f" stroked="t" coordorigin="568,-126" coordsize="5102,756" path="m568,-126l870,630,5669,630m5669,-126l568,-126e">
              <v:path arrowok="t"/>
              <v:fill on="f" focussize="0,0"/>
              <v:stroke weight="1pt" color="#EFC443"/>
              <v:imagedata o:title=""/>
              <o:lock v:ext="edit"/>
            </v:shape>
            <v:shape id="_x0000_s2008" o:spid="_x0000_s2008" style="position:absolute;left:453;top:-36;height:284;width:449;" fillcolor="#EFC443" filled="t" stroked="f" coordorigin="454,-35" coordsize="449,284" path="m772,-35l454,-35,567,248,902,248,772,-3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Membuat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persiapan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hidup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mandiri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selama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sekurangnya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tiga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hari,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misalnya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persiapan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siaga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bencana,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penyediaan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makanan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minum.</w:t>
      </w:r>
    </w:p>
    <w:p w14:paraId="6453E2C1">
      <w:pPr>
        <w:pStyle w:val="12"/>
        <w:rPr>
          <w:sz w:val="18"/>
        </w:rPr>
      </w:pPr>
    </w:p>
    <w:p w14:paraId="477F7622">
      <w:pPr>
        <w:pStyle w:val="12"/>
        <w:rPr>
          <w:sz w:val="18"/>
        </w:rPr>
      </w:pPr>
    </w:p>
    <w:p w14:paraId="15838688">
      <w:pPr>
        <w:pStyle w:val="12"/>
        <w:spacing w:before="125"/>
        <w:ind w:left="1002"/>
      </w:pPr>
      <w:r>
        <w:pict>
          <v:group id="_x0000_s2009" o:spid="_x0000_s2009" o:spt="203" style="position:absolute;left:0pt;margin-left:22.65pt;margin-top:-2.7pt;height:28.95pt;width:261.3pt;mso-position-horizontal-relative:page;z-index:-251546624;mso-width-relative:page;mso-height-relative:page;" coordorigin="454,-54" coordsize="5226,579">
            <o:lock v:ext="edit"/>
            <v:shape id="_x0000_s2010" o:spid="_x0000_s2010" style="position:absolute;left:567;top:-45;height:559;width:5102;" fillcolor="#EFC443" filled="t" stroked="f" coordorigin="568,-44" coordsize="5102,559" path="m5669,-44l568,-44,879,514,5669,514,5669,-44xe">
              <v:path arrowok="t"/>
              <v:fill on="t" opacity="16384f" focussize="0,0"/>
              <v:stroke on="f"/>
              <v:imagedata o:title=""/>
              <o:lock v:ext="edit"/>
            </v:shape>
            <v:shape id="_x0000_s2011" o:spid="_x0000_s2011" style="position:absolute;left:567;top:-45;height:559;width:5102;" filled="f" stroked="t" coordorigin="568,-44" coordsize="5102,559" path="m568,-44l879,514,5669,514m5669,-44l568,-44e">
              <v:path arrowok="t"/>
              <v:fill on="f" focussize="0,0"/>
              <v:stroke weight="1pt" color="#EFC443"/>
              <v:imagedata o:title=""/>
              <o:lock v:ext="edit"/>
            </v:shape>
            <v:shape id="_x0000_s2012" o:spid="_x0000_s2012" style="position:absolute;left:453;top:46;height:284;width:449;" fillcolor="#EFC443" filled="t" stroked="f" coordorigin="454,46" coordsize="449,284" path="m772,46l454,46,567,330,902,330,772,4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Mengetahui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bagaimana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mematikan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air,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listrik,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gas.</w:t>
      </w:r>
    </w:p>
    <w:p w14:paraId="14ECE41A">
      <w:pPr>
        <w:pStyle w:val="12"/>
        <w:rPr>
          <w:sz w:val="18"/>
        </w:rPr>
      </w:pPr>
    </w:p>
    <w:p w14:paraId="1F4F0144">
      <w:pPr>
        <w:pStyle w:val="12"/>
        <w:rPr>
          <w:sz w:val="18"/>
        </w:rPr>
      </w:pPr>
    </w:p>
    <w:p w14:paraId="10A6C884">
      <w:pPr>
        <w:pStyle w:val="12"/>
        <w:spacing w:before="9"/>
      </w:pPr>
    </w:p>
    <w:p w14:paraId="43BD8949">
      <w:pPr>
        <w:pStyle w:val="12"/>
        <w:ind w:left="1075"/>
      </w:pPr>
      <w:r>
        <w:pict>
          <v:group id="_x0000_s2013" o:spid="_x0000_s2013" o:spt="203" style="position:absolute;left:0pt;margin-left:22.65pt;margin-top:-8.25pt;height:28.95pt;width:261.3pt;mso-position-horizontal-relative:page;z-index:-251572224;mso-width-relative:page;mso-height-relative:page;" coordorigin="454,-165" coordsize="5226,579">
            <o:lock v:ext="edit"/>
            <v:shape id="_x0000_s2014" o:spid="_x0000_s2014" style="position:absolute;left:567;top:-156;height:559;width:5102;" filled="f" stroked="t" coordorigin="568,-155" coordsize="5102,559" path="m568,-155l879,404,5669,404m5669,-155l568,-155e">
              <v:path arrowok="t"/>
              <v:fill on="f" focussize="0,0"/>
              <v:stroke weight="1pt" color="#EFC443"/>
              <v:imagedata o:title=""/>
              <o:lock v:ext="edit"/>
            </v:shape>
            <v:shape id="_x0000_s2015" o:spid="_x0000_s2015" style="position:absolute;left:453;top:-65;height:284;width:449;" fillcolor="#EFC443" filled="t" stroked="f" coordorigin="454,-64" coordsize="449,284" path="m772,-64l454,-64,567,219,902,219,772,-6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Mempertimbangkan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asuransi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banjir.</w:t>
      </w:r>
    </w:p>
    <w:p w14:paraId="3B16AF5C">
      <w:pPr>
        <w:pStyle w:val="12"/>
        <w:rPr>
          <w:sz w:val="20"/>
        </w:rPr>
      </w:pPr>
    </w:p>
    <w:p w14:paraId="748B352C">
      <w:pPr>
        <w:pStyle w:val="12"/>
        <w:spacing w:before="7"/>
        <w:rPr>
          <w:sz w:val="20"/>
        </w:rPr>
      </w:pPr>
    </w:p>
    <w:p w14:paraId="7F5D5247">
      <w:pPr>
        <w:pStyle w:val="12"/>
        <w:spacing w:before="117" w:line="220" w:lineRule="auto"/>
        <w:ind w:left="1046" w:right="289" w:hanging="60"/>
      </w:pPr>
      <w:r>
        <w:pict>
          <v:group id="_x0000_s2016" o:spid="_x0000_s2016" o:spt="203" style="position:absolute;left:0pt;margin-left:22.65pt;margin-top:-0.5pt;height:38.8pt;width:261.3pt;mso-position-horizontal-relative:page;z-index:-251570176;mso-width-relative:page;mso-height-relative:page;" coordorigin="454,-10" coordsize="5226,776">
            <o:lock v:ext="edit"/>
            <v:shape id="_x0000_s2017" o:spid="_x0000_s2017" style="position:absolute;left:567;top:-1;height:756;width:5102;" fillcolor="#EFC443" filled="t" stroked="f" coordorigin="568,0" coordsize="5102,756" path="m5669,0l568,0,870,756,5669,756,5669,0xe">
              <v:path arrowok="t"/>
              <v:fill on="t" opacity="16384f" focussize="0,0"/>
              <v:stroke on="f"/>
              <v:imagedata o:title=""/>
              <o:lock v:ext="edit"/>
            </v:shape>
            <v:shape id="_x0000_s2018" o:spid="_x0000_s2018" style="position:absolute;left:567;top:-1;height:756;width:5102;" filled="f" stroked="t" coordorigin="568,0" coordsize="5102,756" path="m568,0l870,756,5669,756m5669,0l568,0e">
              <v:path arrowok="t"/>
              <v:fill on="f" focussize="0,0"/>
              <v:stroke weight="1pt" color="#EFC443"/>
              <v:imagedata o:title=""/>
              <o:lock v:ext="edit"/>
            </v:shape>
            <v:shape id="_x0000_s2019" o:spid="_x0000_s2019" style="position:absolute;left:453;top:90;height:284;width:449;" fillcolor="#EFC443" filled="t" stroked="f" coordorigin="454,91" coordsize="449,284" path="m772,91l454,91,567,374,902,374,772,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Berkaitan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harta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kepemilikan,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maka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bisa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membuat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catatan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harta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kita,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mendokumentasikannya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foto,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simpan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dokumen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tersebut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aman.</w:t>
      </w:r>
    </w:p>
    <w:p w14:paraId="4681C928">
      <w:pPr>
        <w:pStyle w:val="12"/>
        <w:rPr>
          <w:sz w:val="20"/>
        </w:rPr>
      </w:pPr>
    </w:p>
    <w:p w14:paraId="2336D23A">
      <w:pPr>
        <w:pStyle w:val="12"/>
        <w:rPr>
          <w:sz w:val="20"/>
        </w:rPr>
      </w:pPr>
    </w:p>
    <w:p w14:paraId="7AD17F47">
      <w:pPr>
        <w:pStyle w:val="12"/>
        <w:rPr>
          <w:sz w:val="20"/>
        </w:rPr>
      </w:pPr>
    </w:p>
    <w:p w14:paraId="47119E66">
      <w:pPr>
        <w:pStyle w:val="12"/>
        <w:spacing w:before="10"/>
        <w:rPr>
          <w:sz w:val="18"/>
        </w:rPr>
      </w:pPr>
    </w:p>
    <w:p w14:paraId="0675EFC8">
      <w:pPr>
        <w:spacing w:before="0"/>
        <w:ind w:left="1091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3077210</wp:posOffset>
            </wp:positionH>
            <wp:positionV relativeFrom="paragraph">
              <wp:posOffset>-69850</wp:posOffset>
            </wp:positionV>
            <wp:extent cx="234315" cy="319405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6" cy="31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0D974C79">
      <w:pPr>
        <w:spacing w:after="0"/>
        <w:jc w:val="left"/>
        <w:rPr>
          <w:rFonts w:ascii="Arial"/>
          <w:sz w:val="14"/>
        </w:rPr>
        <w:sectPr>
          <w:pgSz w:w="5670" w:h="9080"/>
          <w:pgMar w:top="320" w:right="120" w:bottom="780" w:left="0" w:header="0" w:footer="592" w:gutter="0"/>
          <w:cols w:space="720" w:num="1"/>
        </w:sectPr>
      </w:pPr>
    </w:p>
    <w:p w14:paraId="58D9BFC9">
      <w:pPr>
        <w:pStyle w:val="12"/>
        <w:rPr>
          <w:rFonts w:ascii="Arial"/>
          <w:b/>
          <w:sz w:val="19"/>
        </w:rPr>
      </w:pPr>
      <w:r>
        <w:pict>
          <v:group id="_x0000_s2020" o:spid="_x0000_s2020" o:spt="203" style="position:absolute;left:0pt;margin-left:229.85pt;margin-top:412.7pt;height:40.85pt;width:30.95pt;mso-position-horizontal-relative:page;mso-position-vertical-relative:page;z-index:251669504;mso-width-relative:page;mso-height-relative:page;" coordorigin="4597,8254" coordsize="619,817">
            <o:lock v:ext="edit"/>
            <v:shape id="_x0000_s2021" o:spid="_x0000_s2021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2022" o:spid="_x0000_s2022" o:spt="202" type="#_x0000_t202" style="position:absolute;left:4597;top:8254;height:817;width:6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D307D2E">
                    <w:pPr>
                      <w:spacing w:before="3" w:line="240" w:lineRule="auto"/>
                      <w:rPr>
                        <w:rFonts w:ascii="Arial"/>
                        <w:b/>
                        <w:sz w:val="22"/>
                      </w:rPr>
                    </w:pPr>
                  </w:p>
                  <w:p w14:paraId="31D2939A">
                    <w:pPr>
                      <w:spacing w:before="0"/>
                      <w:ind w:left="19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35</w:t>
                    </w:r>
                  </w:p>
                </w:txbxContent>
              </v:textbox>
            </v:shape>
          </v:group>
        </w:pict>
      </w:r>
    </w:p>
    <w:p w14:paraId="5CD183B8">
      <w:pPr>
        <w:pStyle w:val="12"/>
        <w:spacing w:before="105"/>
        <w:ind w:left="1065"/>
      </w:pPr>
      <w:r>
        <w:pict>
          <v:group id="_x0000_s2023" o:spid="_x0000_s2023" o:spt="203" style="position:absolute;left:0pt;margin-left:23.6pt;margin-top:-4.25pt;height:28.95pt;width:260.35pt;mso-position-horizontal-relative:page;z-index:-251574272;mso-width-relative:page;mso-height-relative:page;" coordorigin="472,-86" coordsize="5207,579">
            <o:lock v:ext="edit"/>
            <v:shape id="_x0000_s2024" o:spid="_x0000_s2024" style="position:absolute;left:586;top:-76;height:559;width:5083;" filled="f" stroked="t" coordorigin="586,-76" coordsize="5083,559" path="m586,-76l898,483,5669,483m5669,-76l586,-76e">
              <v:path arrowok="t"/>
              <v:fill on="f" focussize="0,0"/>
              <v:stroke weight="1pt" color="#EFC443"/>
              <v:imagedata o:title=""/>
              <o:lock v:ext="edit"/>
            </v:shape>
            <v:shape id="_x0000_s2025" o:spid="_x0000_s2025" style="position:absolute;left:472;top:14;height:284;width:449;" fillcolor="#EFC443" filled="t" stroked="f" coordorigin="472,15" coordsize="449,284" path="m791,15l472,15,586,298,921,298,791,1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Menyimpan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berbagai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dokumen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penting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aman.</w:t>
      </w:r>
    </w:p>
    <w:p w14:paraId="05059B13">
      <w:pPr>
        <w:pStyle w:val="12"/>
        <w:rPr>
          <w:sz w:val="20"/>
        </w:rPr>
      </w:pPr>
    </w:p>
    <w:p w14:paraId="34E6645D">
      <w:pPr>
        <w:pStyle w:val="12"/>
        <w:spacing w:before="7"/>
        <w:rPr>
          <w:sz w:val="17"/>
        </w:rPr>
      </w:pPr>
    </w:p>
    <w:p w14:paraId="540232F0">
      <w:pPr>
        <w:pStyle w:val="12"/>
        <w:spacing w:before="116" w:line="220" w:lineRule="auto"/>
        <w:ind w:left="1065" w:right="505" w:hanging="60"/>
      </w:pPr>
      <w:r>
        <w:pict>
          <v:group id="_x0000_s2026" o:spid="_x0000_s2026" o:spt="203" style="position:absolute;left:0pt;margin-left:23.6pt;margin-top:-0.1pt;height:28.95pt;width:260.35pt;mso-position-horizontal-relative:page;z-index:-251543552;mso-width-relative:page;mso-height-relative:page;" coordorigin="472,-2" coordsize="5207,579">
            <o:lock v:ext="edit"/>
            <v:shape id="_x0000_s2027" o:spid="_x0000_s2027" style="position:absolute;left:586;top:7;height:559;width:5083;" fillcolor="#EFC443" filled="t" stroked="f" coordorigin="586,8" coordsize="5083,559" path="m5669,8l586,8,898,567,5669,567,5669,8xe">
              <v:path arrowok="t"/>
              <v:fill on="t" opacity="16384f" focussize="0,0"/>
              <v:stroke on="f"/>
              <v:imagedata o:title=""/>
              <o:lock v:ext="edit"/>
            </v:shape>
            <v:shape id="_x0000_s2028" o:spid="_x0000_s2028" style="position:absolute;left:586;top:7;height:559;width:5083;" filled="f" stroked="t" coordorigin="586,8" coordsize="5083,559" path="m586,8l898,567,5669,567m5669,8l586,8e">
              <v:path arrowok="t"/>
              <v:fill on="f" focussize="0,0"/>
              <v:stroke weight="1pt" color="#EFC443"/>
              <v:imagedata o:title=""/>
              <o:lock v:ext="edit"/>
            </v:shape>
            <v:shape id="_x0000_s2029" o:spid="_x0000_s2029" style="position:absolute;left:472;top:98;height:284;width:449;" fillcolor="#EFC443" filled="t" stroked="f" coordorigin="472,99" coordsize="449,284" path="m791,99l472,99,586,382,921,382,791,9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Hindari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membangun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rawan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kecuali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upaya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penguatan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peninggian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bangunan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rumah.</w:t>
      </w:r>
    </w:p>
    <w:p w14:paraId="435F1041">
      <w:pPr>
        <w:pStyle w:val="12"/>
        <w:rPr>
          <w:sz w:val="20"/>
        </w:rPr>
      </w:pPr>
    </w:p>
    <w:p w14:paraId="36B10520">
      <w:pPr>
        <w:pStyle w:val="12"/>
        <w:spacing w:before="6"/>
        <w:rPr>
          <w:sz w:val="21"/>
        </w:rPr>
      </w:pPr>
    </w:p>
    <w:p w14:paraId="642D311F">
      <w:pPr>
        <w:pStyle w:val="12"/>
        <w:spacing w:line="220" w:lineRule="auto"/>
        <w:ind w:left="1140" w:right="505" w:hanging="56"/>
      </w:pPr>
      <w:r>
        <w:pict>
          <v:group id="_x0000_s2030" o:spid="_x0000_s2030" o:spt="203" style="position:absolute;left:0pt;margin-left:22.65pt;margin-top:-6.4pt;height:30pt;width:261.3pt;mso-position-horizontal-relative:page;z-index:-251541504;mso-width-relative:page;mso-height-relative:page;" coordorigin="454,-128" coordsize="5226,600">
            <o:lock v:ext="edit"/>
            <v:shape id="_x0000_s2031" o:spid="_x0000_s2031" style="position:absolute;left:567;top:-119;height:580;width:5102;" filled="f" stroked="t" coordorigin="568,-118" coordsize="5102,580" path="m568,-118l879,462,5669,462m5669,-118l568,-118e">
              <v:path arrowok="t"/>
              <v:fill on="f" focussize="0,0"/>
              <v:stroke weight="1pt" color="#EFC443"/>
              <v:imagedata o:title=""/>
              <o:lock v:ext="edit"/>
            </v:shape>
            <v:shape id="_x0000_s2032" o:spid="_x0000_s2032" style="position:absolute;left:453;top:-28;height:284;width:449;" fillcolor="#EFC443" filled="t" stroked="f" coordorigin="454,-28" coordsize="449,284" path="m772,-28l454,-28,567,256,902,256,772,-2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Perhatikan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berbagai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instrumen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listrik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memicu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bahaya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bersentuhan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banjir.</w:t>
      </w:r>
    </w:p>
    <w:p w14:paraId="65B1999E">
      <w:pPr>
        <w:pStyle w:val="12"/>
        <w:rPr>
          <w:sz w:val="20"/>
        </w:rPr>
      </w:pPr>
    </w:p>
    <w:p w14:paraId="2381271B">
      <w:pPr>
        <w:pStyle w:val="12"/>
        <w:spacing w:before="6"/>
        <w:rPr>
          <w:sz w:val="22"/>
        </w:rPr>
      </w:pPr>
    </w:p>
    <w:p w14:paraId="48151119">
      <w:pPr>
        <w:pStyle w:val="12"/>
        <w:spacing w:line="220" w:lineRule="auto"/>
        <w:ind w:left="1100" w:right="1439" w:hanging="80"/>
      </w:pPr>
      <w:r>
        <w:pict>
          <v:group id="_x0000_s2033" o:spid="_x0000_s2033" o:spt="203" style="position:absolute;left:0pt;margin-left:22.65pt;margin-top:-6.4pt;height:30pt;width:261.3pt;mso-position-horizontal-relative:page;z-index:-251544576;mso-width-relative:page;mso-height-relative:page;" coordorigin="454,-129" coordsize="5226,600">
            <o:lock v:ext="edit"/>
            <v:shape id="_x0000_s2034" o:spid="_x0000_s2034" style="position:absolute;left:567;top:-119;height:581;width:5102;" fillcolor="#EFC443" filled="t" stroked="f" coordorigin="568,-119" coordsize="5102,581" path="m5669,-119l568,-119,879,462,5669,462,5669,-119xe">
              <v:path arrowok="t"/>
              <v:fill on="t" opacity="16384f" focussize="0,0"/>
              <v:stroke on="f"/>
              <v:imagedata o:title=""/>
              <o:lock v:ext="edit"/>
            </v:shape>
            <v:shape id="_x0000_s2035" o:spid="_x0000_s2035" style="position:absolute;left:567;top:-119;height:580;width:5102;" filled="f" stroked="t" coordorigin="568,-119" coordsize="5102,580" path="m568,-119l879,461,5669,461m5669,-119l568,-119e">
              <v:path arrowok="t"/>
              <v:fill on="f" focussize="0,0"/>
              <v:stroke weight="1pt" color="#EFC443"/>
              <v:imagedata o:title=""/>
              <o:lock v:ext="edit"/>
            </v:shape>
            <v:shape id="_x0000_s2036" o:spid="_x0000_s2036" style="position:absolute;left:453;top:-28;height:284;width:449;" fillcolor="#EFC443" filled="t" stroked="f" coordorigin="454,-28" coordsize="449,284" path="m772,-28l454,-28,567,256,902,256,772,-2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Turut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mendirikan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tenda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pengungsian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pembuatan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dapur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umum.</w:t>
      </w:r>
    </w:p>
    <w:p w14:paraId="606997C4">
      <w:pPr>
        <w:pStyle w:val="12"/>
        <w:rPr>
          <w:sz w:val="20"/>
        </w:rPr>
      </w:pPr>
    </w:p>
    <w:p w14:paraId="67DA0769">
      <w:pPr>
        <w:pStyle w:val="12"/>
        <w:spacing w:before="8"/>
        <w:rPr>
          <w:sz w:val="19"/>
        </w:rPr>
      </w:pPr>
    </w:p>
    <w:p w14:paraId="1FF143D6">
      <w:pPr>
        <w:pStyle w:val="12"/>
        <w:spacing w:before="104"/>
        <w:ind w:left="1040"/>
      </w:pPr>
      <w:r>
        <w:pict>
          <v:group id="_x0000_s2037" o:spid="_x0000_s2037" o:spt="203" style="position:absolute;left:0pt;margin-left:22.65pt;margin-top:-4.85pt;height:30pt;width:261.3pt;mso-position-horizontal-relative:page;z-index:-251540480;mso-width-relative:page;mso-height-relative:page;" coordorigin="454,-97" coordsize="5226,600">
            <o:lock v:ext="edit"/>
            <v:shape id="_x0000_s2038" o:spid="_x0000_s2038" style="position:absolute;left:567;top:-88;height:580;width:5102;" filled="f" stroked="t" coordorigin="568,-87" coordsize="5102,580" path="m568,-87l879,493,5669,493m5669,-87l568,-87e">
              <v:path arrowok="t"/>
              <v:fill on="f" focussize="0,0"/>
              <v:stroke weight="1pt" color="#EFC443"/>
              <v:imagedata o:title=""/>
              <o:lock v:ext="edit"/>
            </v:shape>
            <v:shape id="_x0000_s2039" o:spid="_x0000_s2039" style="position:absolute;left:453;top:3;height:284;width:449;" fillcolor="#EFC443" filled="t" stroked="f" coordorigin="454,3" coordsize="449,284" path="m772,3l454,3,567,287,902,287,772,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Melibatkan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diri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pendistribusian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bantuan.</w:t>
      </w:r>
    </w:p>
    <w:p w14:paraId="556A767A">
      <w:pPr>
        <w:pStyle w:val="12"/>
        <w:rPr>
          <w:sz w:val="20"/>
        </w:rPr>
      </w:pPr>
    </w:p>
    <w:p w14:paraId="121E278A">
      <w:pPr>
        <w:pStyle w:val="12"/>
        <w:spacing w:before="10"/>
        <w:rPr>
          <w:sz w:val="26"/>
        </w:rPr>
      </w:pPr>
    </w:p>
    <w:p w14:paraId="60A44159">
      <w:pPr>
        <w:pStyle w:val="12"/>
        <w:spacing w:before="104"/>
        <w:ind w:left="1040"/>
      </w:pPr>
      <w:r>
        <w:pict>
          <v:group id="_x0000_s2040" o:spid="_x0000_s2040" o:spt="203" style="position:absolute;left:0pt;margin-left:22.65pt;margin-top:-4.85pt;height:30pt;width:261.3pt;mso-position-horizontal-relative:page;z-index:-251542528;mso-width-relative:page;mso-height-relative:page;" coordorigin="454,-98" coordsize="5226,600">
            <o:lock v:ext="edit"/>
            <v:shape id="_x0000_s2041" o:spid="_x0000_s2041" style="position:absolute;left:567;top:-88;height:581;width:5102;" fillcolor="#EFC443" filled="t" stroked="f" coordorigin="568,-88" coordsize="5102,581" path="m5669,-88l568,-88,879,492,5669,492,5669,-88xe">
              <v:path arrowok="t"/>
              <v:fill on="t" opacity="16384f" focussize="0,0"/>
              <v:stroke on="f"/>
              <v:imagedata o:title=""/>
              <o:lock v:ext="edit"/>
            </v:shape>
            <v:shape id="_x0000_s2042" o:spid="_x0000_s2042" style="position:absolute;left:567;top:-88;height:580;width:5102;" filled="f" stroked="t" coordorigin="568,-88" coordsize="5102,580" path="m568,-88l879,492,5669,492m5669,-88l568,-88e">
              <v:path arrowok="t"/>
              <v:fill on="f" focussize="0,0"/>
              <v:stroke weight="1pt" color="#EFC443"/>
              <v:imagedata o:title=""/>
              <o:lock v:ext="edit"/>
            </v:shape>
            <v:shape id="_x0000_s2043" o:spid="_x0000_s2043" style="position:absolute;left:453;top:3;height:284;width:449;" fillcolor="#EFC443" filled="t" stroked="f" coordorigin="454,3" coordsize="449,284" path="m772,3l454,3,567,287,902,287,772,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231F20"/>
          <w:w w:val="95"/>
        </w:rPr>
        <w:t>Menggunakan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bersih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efisien.</w:t>
      </w:r>
    </w:p>
    <w:p w14:paraId="173313AC">
      <w:pPr>
        <w:pStyle w:val="12"/>
        <w:rPr>
          <w:sz w:val="20"/>
        </w:rPr>
      </w:pPr>
    </w:p>
    <w:p w14:paraId="595AE436">
      <w:pPr>
        <w:pStyle w:val="12"/>
        <w:rPr>
          <w:sz w:val="20"/>
        </w:rPr>
      </w:pPr>
    </w:p>
    <w:p w14:paraId="2881A1CC">
      <w:pPr>
        <w:pStyle w:val="12"/>
        <w:rPr>
          <w:sz w:val="20"/>
        </w:rPr>
      </w:pPr>
    </w:p>
    <w:p w14:paraId="61925047">
      <w:pPr>
        <w:pStyle w:val="12"/>
        <w:rPr>
          <w:sz w:val="20"/>
        </w:rPr>
      </w:pPr>
    </w:p>
    <w:p w14:paraId="6AB633E4">
      <w:pPr>
        <w:pStyle w:val="12"/>
        <w:rPr>
          <w:sz w:val="20"/>
        </w:rPr>
      </w:pPr>
    </w:p>
    <w:p w14:paraId="0BD63270">
      <w:pPr>
        <w:pStyle w:val="12"/>
        <w:rPr>
          <w:sz w:val="20"/>
        </w:rPr>
      </w:pPr>
    </w:p>
    <w:p w14:paraId="0156604E">
      <w:pPr>
        <w:pStyle w:val="12"/>
        <w:rPr>
          <w:sz w:val="20"/>
        </w:rPr>
      </w:pPr>
    </w:p>
    <w:p w14:paraId="10ADA11B">
      <w:pPr>
        <w:pStyle w:val="12"/>
        <w:rPr>
          <w:sz w:val="20"/>
        </w:rPr>
      </w:pPr>
    </w:p>
    <w:p w14:paraId="4A74AB8D">
      <w:pPr>
        <w:pStyle w:val="12"/>
        <w:rPr>
          <w:sz w:val="20"/>
        </w:rPr>
      </w:pPr>
    </w:p>
    <w:p w14:paraId="5D0440BE">
      <w:pPr>
        <w:pStyle w:val="12"/>
        <w:rPr>
          <w:sz w:val="20"/>
        </w:rPr>
      </w:pPr>
    </w:p>
    <w:p w14:paraId="3CCE78C9">
      <w:pPr>
        <w:pStyle w:val="12"/>
        <w:rPr>
          <w:sz w:val="20"/>
        </w:rPr>
      </w:pPr>
    </w:p>
    <w:p w14:paraId="0F35E296">
      <w:pPr>
        <w:pStyle w:val="12"/>
        <w:rPr>
          <w:sz w:val="20"/>
        </w:rPr>
      </w:pPr>
    </w:p>
    <w:p w14:paraId="0665F0B2">
      <w:pPr>
        <w:pStyle w:val="12"/>
        <w:spacing w:before="8"/>
      </w:pPr>
    </w:p>
    <w:p w14:paraId="2CFACDAB">
      <w:pPr>
        <w:spacing w:before="102"/>
        <w:ind w:left="2373" w:right="0" w:firstLine="0"/>
        <w:jc w:val="left"/>
        <w:rPr>
          <w:rFonts w:ascii="Arial"/>
          <w:b/>
          <w:sz w:val="14"/>
        </w:rPr>
      </w:pPr>
      <w:r>
        <w:pict>
          <v:group id="_x0000_s2044" o:spid="_x0000_s2044" o:spt="203" style="position:absolute;left:0pt;margin-left:47.2pt;margin-top:-125.35pt;height:110.3pt;width:236.25pt;mso-position-horizontal-relative:page;z-index:251668480;mso-width-relative:page;mso-height-relative:page;" coordorigin="945,-2507" coordsize="4725,2206">
            <o:lock v:ext="edit"/>
            <v:rect id="_x0000_s2045" o:spid="_x0000_s2045" o:spt="1" style="position:absolute;left:4520;top:-2495;height:2177;width:115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046" o:spid="_x0000_s2046" o:spt="75" type="#_x0000_t75" style="position:absolute;left:944;top:-2508;height:2206;width:3576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</v:group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-6350</wp:posOffset>
            </wp:positionV>
            <wp:extent cx="234315" cy="319405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1" cy="31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9B086A0">
      <w:pPr>
        <w:spacing w:after="0"/>
        <w:jc w:val="left"/>
        <w:rPr>
          <w:rFonts w:ascii="Arial"/>
          <w:sz w:val="14"/>
        </w:rPr>
        <w:sectPr>
          <w:footerReference r:id="rId13" w:type="default"/>
          <w:footerReference r:id="rId14" w:type="even"/>
          <w:pgSz w:w="5670" w:h="9080"/>
          <w:pgMar w:top="820" w:right="120" w:bottom="220" w:left="0" w:header="0" w:footer="26" w:gutter="0"/>
          <w:cols w:space="720" w:num="1"/>
        </w:sectPr>
      </w:pPr>
    </w:p>
    <w:p w14:paraId="1BB18CD3">
      <w:pPr>
        <w:pStyle w:val="2"/>
        <w:spacing w:before="87"/>
        <w:ind w:left="2998"/>
      </w:pPr>
      <w:r>
        <w:pict>
          <v:group id="_x0000_s2047" o:spid="_x0000_s2047" o:spt="203" style="position:absolute;left:0pt;margin-left:-0.9pt;margin-top:0pt;height:425.2pt;width:284.45pt;mso-position-horizontal-relative:page;mso-position-vertical-relative:page;z-index:-251575296;mso-width-relative:page;mso-height-relative:page;" coordorigin="-19,0" coordsize="5689,8504">
            <o:lock v:ext="edit"/>
            <v:rect id="_x0000_s3072" o:spid="_x0000_s3072" o:spt="1" style="position:absolute;left:0;top:0;height:7688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073" o:spid="_x0000_s3073" style="position:absolute;left:0;top:1974;height:5020;width:5184;" fillcolor="#FFFFFF" filled="t" stroked="f" coordorigin="0,1974" coordsize="5184,5020" path="m5175,6014l0,6014,0,6994,4649,6994,5175,6014xm5184,3707l0,3707,0,4398,4813,4398,5184,3707xm5184,1974l0,1974,0,2665,4813,2665,5184,1974xe">
              <v:path arrowok="t"/>
              <v:fill on="t" opacity="16384f" focussize="0,0"/>
              <v:stroke on="f"/>
              <v:imagedata o:title=""/>
              <o:lock v:ext="edit"/>
            </v:shape>
            <v:shape id="_x0000_s3074" o:spid="_x0000_s3074" style="position:absolute;left:0;top:1009;height:691;width:5184;" filled="f" stroked="t" coordorigin="0,1010" coordsize="5184,691" path="m5184,1010l4813,1700,0,1700m0,1010l5184,1010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075" o:spid="_x0000_s3075" style="position:absolute;left:0;top:1974;height:691;width:5184;" filled="f" stroked="t" coordorigin="0,1974" coordsize="5184,691" path="m5184,1974l4813,2665,0,2665m0,1974l5184,1974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076" o:spid="_x0000_s3076" style="position:absolute;left:0;top:2912;height:546;width:5188;" filled="f" stroked="t" coordorigin="0,2913" coordsize="5188,546" path="m5188,2913l4895,3459,0,3459m0,2913l5188,2913e">
              <v:path arrowok="t"/>
              <v:fill on="f" focussize="0,0"/>
              <v:stroke weight="0.941023622047244pt" color="#FFFFFF"/>
              <v:imagedata o:title=""/>
              <o:lock v:ext="edit"/>
            </v:shape>
            <v:shape id="_x0000_s3077" o:spid="_x0000_s3077" style="position:absolute;left:0;top:3706;height:691;width:5184;" filled="f" stroked="t" coordorigin="0,3707" coordsize="5184,691" path="m5184,3707l4813,4398,0,4398m0,3707l5184,3707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078" o:spid="_x0000_s3078" style="position:absolute;left:0;top:4655;height:1097;width:5172;" filled="f" stroked="t" coordorigin="0,4655" coordsize="5172,1097" path="m5172,4655l4584,5751,0,5751m0,4655l5172,4655e">
              <v:path arrowok="t"/>
              <v:fill on="f" focussize="0,0"/>
              <v:stroke weight="1.89pt" color="#FFFFFF"/>
              <v:imagedata o:title=""/>
              <o:lock v:ext="edit"/>
            </v:shape>
            <v:shape id="_x0000_s3079" o:spid="_x0000_s3079" style="position:absolute;left:4851;top:1098;height:3922;width:449;" fillcolor="#FFFFFF" filled="t" stroked="f" coordorigin="4852,1098" coordsize="449,3922" path="m5301,4737l4982,4737,4852,5020,5187,5020,5301,4737xm5301,3004l4982,3004,4852,3288,5187,3288,5301,3004xm5301,1098l4982,1098,4852,1382,5187,1382,5301,1098xe">
              <v:path arrowok="t"/>
              <v:fill on="t" focussize="0,0"/>
              <v:stroke on="f"/>
              <v:imagedata o:title=""/>
              <o:lock v:ext="edit"/>
            </v:shape>
            <v:shape id="_x0000_s3080" o:spid="_x0000_s3080" style="position:absolute;left:0;top:6014;height:981;width:5176;" filled="f" stroked="t" coordorigin="0,6014" coordsize="5176,981" path="m5175,6014l4649,6994,0,6994m0,6014l5175,6014e">
              <v:path arrowok="t"/>
              <v:fill on="f" focussize="0,0"/>
              <v:stroke weight="1.69pt" color="#FFFFFF"/>
              <v:imagedata o:title=""/>
              <o:lock v:ext="edit"/>
            </v:shape>
            <v:shape id="_x0000_s3081" o:spid="_x0000_s3081" style="position:absolute;left:4851;top:2062;height:4319;width:449;" fillcolor="#E6E7E8" filled="t" stroked="f" coordorigin="4852,2063" coordsize="449,4319" path="m5301,6098l4982,6098,4852,6381,5187,6381,5301,6098xm5301,3796l4982,3796,4852,4079,5187,4079,5301,3796xm5301,2063l4982,2063,4852,2346,5187,2346,5301,2063xe">
              <v:path arrowok="t"/>
              <v:fill on="t" focussize="0,0"/>
              <v:stroke on="f"/>
              <v:imagedata o:title=""/>
              <o:lock v:ext="edit"/>
            </v:shape>
            <v:rect id="_x0000_s3082" o:spid="_x0000_s3082" o:spt="1" style="position:absolute;left:5300;top:396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083" o:spid="_x0000_s308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084" o:spid="_x0000_s308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0AF75FA7">
      <w:pPr>
        <w:pStyle w:val="12"/>
        <w:spacing w:before="9"/>
        <w:rPr>
          <w:rFonts w:ascii="Arial"/>
          <w:b/>
          <w:sz w:val="18"/>
        </w:rPr>
      </w:pPr>
    </w:p>
    <w:p w14:paraId="754F3C6D">
      <w:pPr>
        <w:pStyle w:val="12"/>
        <w:spacing w:before="116" w:line="220" w:lineRule="auto"/>
        <w:ind w:left="454" w:right="505" w:firstLine="340"/>
      </w:pPr>
      <w:r>
        <w:rPr>
          <w:color w:val="231F20"/>
          <w:w w:val="95"/>
        </w:rPr>
        <w:t>Apabila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wilayah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Anda,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maka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simaklah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berbagai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media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mengenai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informasi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untuk</w:t>
      </w:r>
    </w:p>
    <w:p w14:paraId="7224954F">
      <w:pPr>
        <w:pStyle w:val="12"/>
        <w:spacing w:line="173" w:lineRule="exact"/>
        <w:ind w:left="2599"/>
      </w:pPr>
      <w:r>
        <w:rPr>
          <w:color w:val="231F20"/>
          <w:w w:val="95"/>
        </w:rPr>
        <w:t>meningkatkan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kesiapsiagaan.</w:t>
      </w:r>
    </w:p>
    <w:p w14:paraId="31B52F9C">
      <w:pPr>
        <w:pStyle w:val="12"/>
        <w:rPr>
          <w:sz w:val="18"/>
        </w:rPr>
      </w:pPr>
    </w:p>
    <w:p w14:paraId="591C9220">
      <w:pPr>
        <w:pStyle w:val="12"/>
        <w:rPr>
          <w:sz w:val="18"/>
        </w:rPr>
      </w:pPr>
    </w:p>
    <w:p w14:paraId="047D298E">
      <w:pPr>
        <w:pStyle w:val="12"/>
        <w:spacing w:before="124" w:line="220" w:lineRule="auto"/>
        <w:ind w:left="2089" w:right="840" w:firstLine="471"/>
      </w:pPr>
      <w:r>
        <w:rPr>
          <w:color w:val="231F20"/>
          <w:w w:val="95"/>
        </w:rPr>
        <w:t>Apabila terjadi banjir, segeralah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lebih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tinggi.</w:t>
      </w:r>
    </w:p>
    <w:p w14:paraId="65FC6210">
      <w:pPr>
        <w:pStyle w:val="12"/>
        <w:rPr>
          <w:sz w:val="18"/>
        </w:rPr>
      </w:pPr>
    </w:p>
    <w:p w14:paraId="36D2E317">
      <w:pPr>
        <w:pStyle w:val="12"/>
        <w:rPr>
          <w:sz w:val="18"/>
        </w:rPr>
      </w:pPr>
    </w:p>
    <w:p w14:paraId="26C3AE41">
      <w:pPr>
        <w:pStyle w:val="12"/>
        <w:spacing w:before="114" w:line="220" w:lineRule="auto"/>
        <w:ind w:left="1676" w:right="593" w:hanging="689"/>
      </w:pPr>
      <w:r>
        <w:rPr>
          <w:color w:val="231F20"/>
          <w:w w:val="95"/>
        </w:rPr>
        <w:t>Waspada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terhadap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arus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bawah,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saluran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air,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kubangan,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tempat-tempat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tergenang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</w:p>
    <w:p w14:paraId="7A0339E3">
      <w:pPr>
        <w:pStyle w:val="12"/>
        <w:rPr>
          <w:sz w:val="18"/>
        </w:rPr>
      </w:pPr>
    </w:p>
    <w:p w14:paraId="565D2FCC">
      <w:pPr>
        <w:pStyle w:val="12"/>
        <w:spacing w:before="6"/>
        <w:rPr>
          <w:sz w:val="20"/>
        </w:rPr>
      </w:pPr>
    </w:p>
    <w:p w14:paraId="7598574A">
      <w:pPr>
        <w:pStyle w:val="12"/>
        <w:spacing w:line="220" w:lineRule="auto"/>
        <w:ind w:left="431" w:right="505" w:firstLine="456"/>
      </w:pPr>
      <w:r>
        <w:rPr>
          <w:color w:val="231F20"/>
          <w:w w:val="95"/>
        </w:rPr>
        <w:t>Ketahui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risiko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bandang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misalnya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bandang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dengan</w:t>
      </w:r>
    </w:p>
    <w:p w14:paraId="49878439">
      <w:pPr>
        <w:pStyle w:val="12"/>
        <w:spacing w:line="173" w:lineRule="exact"/>
        <w:ind w:left="703"/>
      </w:pPr>
      <w:r>
        <w:rPr>
          <w:color w:val="231F20"/>
          <w:w w:val="95"/>
        </w:rPr>
        <w:t>atau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tanpa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peringatan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hujan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biasa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deras.</w:t>
      </w:r>
    </w:p>
    <w:p w14:paraId="6DE550E1">
      <w:pPr>
        <w:pStyle w:val="12"/>
        <w:rPr>
          <w:sz w:val="18"/>
        </w:rPr>
      </w:pPr>
    </w:p>
    <w:p w14:paraId="58A161C2">
      <w:pPr>
        <w:pStyle w:val="12"/>
        <w:spacing w:before="9"/>
        <w:rPr>
          <w:sz w:val="22"/>
        </w:rPr>
      </w:pPr>
    </w:p>
    <w:p w14:paraId="2809FA23">
      <w:pPr>
        <w:pStyle w:val="12"/>
        <w:spacing w:line="220" w:lineRule="auto"/>
        <w:ind w:left="937" w:right="505" w:firstLine="162"/>
      </w:pPr>
      <w:r>
        <w:rPr>
          <w:color w:val="231F20"/>
          <w:w w:val="95"/>
        </w:rPr>
        <w:t>Apabila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harus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bersiap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evakuasi: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amankan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Anda.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masih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tersedia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waktu,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tempatkan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perabot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atau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dari</w:t>
      </w:r>
    </w:p>
    <w:p w14:paraId="2E3EE6A2">
      <w:pPr>
        <w:pStyle w:val="12"/>
        <w:spacing w:before="2" w:line="220" w:lineRule="auto"/>
        <w:ind w:left="1670" w:right="593" w:hanging="540"/>
      </w:pPr>
      <w:r>
        <w:rPr>
          <w:color w:val="231F20"/>
          <w:w w:val="95"/>
        </w:rPr>
        <w:t>banjir.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Barang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lebih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berharga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diletakan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bagian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lebih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tinggi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rumah.</w:t>
      </w:r>
    </w:p>
    <w:p w14:paraId="36210287">
      <w:pPr>
        <w:pStyle w:val="12"/>
        <w:rPr>
          <w:sz w:val="18"/>
        </w:rPr>
      </w:pPr>
    </w:p>
    <w:p w14:paraId="7E345CB9">
      <w:pPr>
        <w:pStyle w:val="12"/>
        <w:rPr>
          <w:sz w:val="18"/>
        </w:rPr>
      </w:pPr>
    </w:p>
    <w:p w14:paraId="162BD696">
      <w:pPr>
        <w:pStyle w:val="12"/>
        <w:spacing w:before="124" w:line="220" w:lineRule="auto"/>
        <w:ind w:left="540" w:right="593" w:firstLine="36"/>
      </w:pPr>
      <w:r>
        <w:rPr>
          <w:color w:val="231F20"/>
          <w:w w:val="95"/>
        </w:rPr>
        <w:t>Matikan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semua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jaringan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listrik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instruksi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pihak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berwenang.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Cabut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alat-alat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masih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tersambung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listrik.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Jangan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menyentuh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peralatan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bermuatan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listrik</w:t>
      </w:r>
    </w:p>
    <w:p w14:paraId="4D1C345B">
      <w:pPr>
        <w:pStyle w:val="12"/>
        <w:spacing w:line="174" w:lineRule="exact"/>
        <w:ind w:left="1936"/>
      </w:pPr>
      <w:r>
        <w:rPr>
          <w:color w:val="231F20"/>
          <w:w w:val="95"/>
        </w:rPr>
        <w:t>apabila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berdiri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atas/dalam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air.</w:t>
      </w:r>
    </w:p>
    <w:p w14:paraId="5BBBCE79">
      <w:pPr>
        <w:pStyle w:val="12"/>
        <w:rPr>
          <w:sz w:val="20"/>
        </w:rPr>
      </w:pPr>
    </w:p>
    <w:p w14:paraId="1D9317FF">
      <w:pPr>
        <w:pStyle w:val="12"/>
        <w:rPr>
          <w:sz w:val="20"/>
        </w:rPr>
      </w:pPr>
    </w:p>
    <w:p w14:paraId="4588AF95">
      <w:pPr>
        <w:pStyle w:val="12"/>
        <w:rPr>
          <w:sz w:val="20"/>
        </w:rPr>
      </w:pPr>
    </w:p>
    <w:p w14:paraId="693661AB">
      <w:pPr>
        <w:pStyle w:val="12"/>
        <w:spacing w:before="4"/>
        <w:rPr>
          <w:sz w:val="25"/>
        </w:rPr>
      </w:pPr>
    </w:p>
    <w:p w14:paraId="11C79BCB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36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1322FB61">
      <w:pPr>
        <w:spacing w:after="0"/>
        <w:jc w:val="left"/>
        <w:rPr>
          <w:rFonts w:ascii="Arial"/>
          <w:sz w:val="14"/>
        </w:rPr>
        <w:sectPr>
          <w:pgSz w:w="5670" w:h="9080"/>
          <w:pgMar w:top="300" w:right="120" w:bottom="780" w:left="0" w:header="0" w:footer="592" w:gutter="0"/>
          <w:cols w:space="720" w:num="1"/>
        </w:sectPr>
      </w:pPr>
    </w:p>
    <w:p w14:paraId="285024D5">
      <w:pPr>
        <w:pStyle w:val="12"/>
        <w:rPr>
          <w:rFonts w:ascii="Arial"/>
          <w:b/>
          <w:sz w:val="20"/>
        </w:rPr>
      </w:pPr>
      <w:r>
        <w:pict>
          <v:group id="_x0000_s3085" o:spid="_x0000_s3085" o:spt="203" style="position:absolute;left:0pt;margin-left:-0.8pt;margin-top:0pt;height:453.55pt;width:284.35pt;mso-position-horizontal-relative:page;mso-position-vertical-relative:page;z-index:-251538432;mso-width-relative:page;mso-height-relative:page;" coordorigin="-17,0" coordsize="5687,9071">
            <o:lock v:ext="edit"/>
            <v:rect id="_x0000_s3086" o:spid="_x0000_s3086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087" o:spid="_x0000_s3087" style="position:absolute;left:0;top:4439;height:2717;width:5188;" fillcolor="#FFFFFF" filled="t" stroked="f" coordorigin="0,4440" coordsize="5188,2717" path="m5184,4440l0,4440,0,5131,4813,5131,5184,4440xm5187,6591l0,6591,0,7156,4884,7156,5187,6591xe">
              <v:path arrowok="t"/>
              <v:fill on="t" opacity="16384f" focussize="0,0"/>
              <v:stroke on="f"/>
              <v:imagedata o:title=""/>
              <o:lock v:ext="edit"/>
            </v:shape>
            <v:shape id="_x0000_s3088" o:spid="_x0000_s3088" style="position:absolute;left:0;top:5372;height:981;width:5176;" filled="f" stroked="t" coordorigin="0,5372" coordsize="5176,981" path="m5175,5372l4649,6352,0,6352m0,5372l5175,5372e">
              <v:path arrowok="t"/>
              <v:fill on="f" focussize="0,0"/>
              <v:stroke weight="1.69pt" color="#FFFFFF"/>
              <v:imagedata o:title=""/>
              <o:lock v:ext="edit"/>
            </v:shape>
            <v:shape id="_x0000_s3089" o:spid="_x0000_s3089" style="position:absolute;left:0;top:4439;height:691;width:5184;" filled="f" stroked="t" coordorigin="0,4440" coordsize="5184,691" path="m5184,4440l4813,5131,0,5131m0,4440l5184,4440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090" o:spid="_x0000_s3090" style="position:absolute;left:0;top:6591;height:566;width:5188;" filled="f" stroked="t" coordorigin="0,6591" coordsize="5188,566" path="m5187,6591l4884,7156,0,7156m0,6591l5187,6591e">
              <v:path arrowok="t"/>
              <v:fill on="f" focussize="0,0"/>
              <v:stroke weight="0.974015748031496pt" color="#FFFFFF"/>
              <v:imagedata o:title=""/>
              <o:lock v:ext="edit"/>
            </v:shape>
            <v:shape id="_x0000_s3091" o:spid="_x0000_s3091" style="position:absolute;left:4851;top:4528;height:2438;width:449;" fillcolor="#E6E7E8" filled="t" stroked="f" coordorigin="4852,4529" coordsize="449,2438" path="m5301,6682l4982,6682,4852,6966,5187,6966,5301,6682xm5301,4529l4982,4529,4852,4812,5187,4812,5301,4529xe">
              <v:path arrowok="t"/>
              <v:fill on="t" focussize="0,0"/>
              <v:stroke on="f"/>
              <v:imagedata o:title=""/>
              <o:lock v:ext="edit"/>
            </v:shape>
            <v:shape id="_x0000_s3092" o:spid="_x0000_s3092" style="position:absolute;left:0;top:7390;height:691;width:5184;" filled="f" stroked="t" coordorigin="0,7391" coordsize="5184,691" path="m5184,7391l4813,8081,0,8081m0,7391l5184,7391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093" o:spid="_x0000_s3093" o:spt="75" type="#_x0000_t75" style="position:absolute;left:0;top:961;height:2293;width:2725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3094" o:spid="_x0000_s3094" o:spt="75" type="#_x0000_t75" style="position:absolute;left:1342;top:2036;height:426;width:333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3095" o:spid="_x0000_s3095" o:spt="75" type="#_x0000_t75" style="position:absolute;left:1408;top:2322;height:132;width:105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3096" o:spid="_x0000_s3096" o:spt="75" type="#_x0000_t75" style="position:absolute;left:1465;top:2523;height:105;width:47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3097" o:spid="_x0000_s3097" o:spt="75" type="#_x0000_t75" style="position:absolute;left:1675;top:2097;height:201;width:63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3098" o:spid="_x0000_s3098" o:spt="75" type="#_x0000_t75" style="position:absolute;left:3080;top:961;height:2291;width:2590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3099" o:spid="_x0000_s3099" style="position:absolute;left:0;top:3498;height:691;width:5184;" filled="f" stroked="t" coordorigin="0,3499" coordsize="5184,691" path="m5184,3499l4813,4189,0,4189m0,3499l5184,3499e">
              <v:path arrowok="t"/>
              <v:fill on="f" focussize="0,0"/>
              <v:stroke weight="1.19102362204724pt" color="#FFFFFF"/>
              <v:imagedata o:title=""/>
              <o:lock v:ext="edit"/>
            </v:shape>
            <v:shape id="_x0000_s3100" o:spid="_x0000_s3100" style="position:absolute;left:4851;top:3587;height:4176;width:449;" fillcolor="#FFFFFF" filled="t" stroked="f" coordorigin="4852,3587" coordsize="449,4176" path="m5301,7479l4982,7479,4852,7763,5187,7763,5301,7479xm5301,5456l4982,5456,4852,5739,5187,5739,5301,5456xm5301,3587l4982,3587,4852,3871,5187,3871,5301,3587xe">
              <v:path arrowok="t"/>
              <v:fill on="t" focussize="0,0"/>
              <v:stroke on="f"/>
              <v:imagedata o:title=""/>
              <o:lock v:ext="edit"/>
            </v:shape>
            <v:shape id="_x0000_s3101" o:spid="_x0000_s3101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102" o:spid="_x0000_s3102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25723E50">
      <w:pPr>
        <w:pStyle w:val="12"/>
        <w:rPr>
          <w:rFonts w:ascii="Arial"/>
          <w:b/>
          <w:sz w:val="20"/>
        </w:rPr>
      </w:pPr>
    </w:p>
    <w:p w14:paraId="5C20B50A">
      <w:pPr>
        <w:pStyle w:val="12"/>
        <w:rPr>
          <w:rFonts w:ascii="Arial"/>
          <w:b/>
          <w:sz w:val="20"/>
        </w:rPr>
      </w:pPr>
    </w:p>
    <w:p w14:paraId="6C1130E5">
      <w:pPr>
        <w:pStyle w:val="12"/>
        <w:rPr>
          <w:rFonts w:ascii="Arial"/>
          <w:b/>
          <w:sz w:val="20"/>
        </w:rPr>
      </w:pPr>
    </w:p>
    <w:p w14:paraId="0C154182">
      <w:pPr>
        <w:pStyle w:val="12"/>
        <w:rPr>
          <w:rFonts w:ascii="Arial"/>
          <w:b/>
          <w:sz w:val="20"/>
        </w:rPr>
      </w:pPr>
    </w:p>
    <w:p w14:paraId="7451C8CF">
      <w:pPr>
        <w:pStyle w:val="12"/>
        <w:rPr>
          <w:rFonts w:ascii="Arial"/>
          <w:b/>
          <w:sz w:val="20"/>
        </w:rPr>
      </w:pPr>
    </w:p>
    <w:p w14:paraId="5D5263E8">
      <w:pPr>
        <w:pStyle w:val="12"/>
        <w:rPr>
          <w:rFonts w:ascii="Arial"/>
          <w:b/>
          <w:sz w:val="20"/>
        </w:rPr>
      </w:pPr>
    </w:p>
    <w:p w14:paraId="256FE685">
      <w:pPr>
        <w:pStyle w:val="12"/>
        <w:rPr>
          <w:rFonts w:ascii="Arial"/>
          <w:b/>
          <w:sz w:val="20"/>
        </w:rPr>
      </w:pPr>
    </w:p>
    <w:p w14:paraId="36D46F94">
      <w:pPr>
        <w:pStyle w:val="12"/>
        <w:rPr>
          <w:rFonts w:ascii="Arial"/>
          <w:b/>
          <w:sz w:val="20"/>
        </w:rPr>
      </w:pPr>
    </w:p>
    <w:p w14:paraId="4EA5174D">
      <w:pPr>
        <w:pStyle w:val="12"/>
        <w:rPr>
          <w:rFonts w:ascii="Arial"/>
          <w:b/>
          <w:sz w:val="20"/>
        </w:rPr>
      </w:pPr>
    </w:p>
    <w:p w14:paraId="5D0B7BB8">
      <w:pPr>
        <w:pStyle w:val="12"/>
        <w:spacing w:before="7"/>
        <w:rPr>
          <w:rFonts w:ascii="Arial"/>
          <w:b/>
          <w:sz w:val="27"/>
        </w:rPr>
      </w:pPr>
    </w:p>
    <w:p w14:paraId="40D0D2C4">
      <w:pPr>
        <w:pStyle w:val="12"/>
        <w:spacing w:before="105" w:line="249" w:lineRule="auto"/>
        <w:ind w:left="466" w:right="505" w:firstLine="342"/>
      </w:pPr>
      <w:r>
        <w:rPr>
          <w:color w:val="231F20"/>
          <w:w w:val="95"/>
        </w:rPr>
        <w:t>Jika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perintah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harus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meninggalkan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rumah: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Jangan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berjalan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arus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air.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Beberapa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langkah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berjalan</w:t>
      </w:r>
    </w:p>
    <w:p w14:paraId="6BBA292D">
      <w:pPr>
        <w:pStyle w:val="12"/>
        <w:spacing w:before="1"/>
        <w:ind w:left="1587"/>
      </w:pP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arus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mengakibatkan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jatuh.</w:t>
      </w:r>
    </w:p>
    <w:p w14:paraId="64D2D616">
      <w:pPr>
        <w:pStyle w:val="12"/>
        <w:spacing w:before="4"/>
        <w:rPr>
          <w:sz w:val="23"/>
        </w:rPr>
      </w:pPr>
    </w:p>
    <w:p w14:paraId="2EE87994">
      <w:pPr>
        <w:pStyle w:val="12"/>
        <w:spacing w:before="105" w:line="249" w:lineRule="auto"/>
        <w:ind w:left="554" w:right="505" w:firstLine="219"/>
      </w:pPr>
      <w:r>
        <w:rPr>
          <w:color w:val="231F20"/>
          <w:w w:val="95"/>
        </w:rPr>
        <w:t>Apabila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harus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berjalan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air,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berjalanlah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pada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pijakan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tidak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bergerak.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Gunakan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tongkat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sejenisnya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untuk</w:t>
      </w:r>
    </w:p>
    <w:p w14:paraId="2FCC7DBC">
      <w:pPr>
        <w:pStyle w:val="12"/>
        <w:spacing w:before="1"/>
        <w:ind w:left="1583"/>
      </w:pPr>
      <w:r>
        <w:rPr>
          <w:color w:val="231F20"/>
          <w:w w:val="95"/>
        </w:rPr>
        <w:t>mengecek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kepadatan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berpijak.</w:t>
      </w:r>
    </w:p>
    <w:p w14:paraId="63AD4EB2">
      <w:pPr>
        <w:pStyle w:val="12"/>
        <w:spacing w:before="9"/>
        <w:rPr>
          <w:sz w:val="26"/>
        </w:rPr>
      </w:pPr>
    </w:p>
    <w:p w14:paraId="262BEEB9">
      <w:pPr>
        <w:pStyle w:val="12"/>
        <w:spacing w:before="105" w:line="249" w:lineRule="auto"/>
        <w:ind w:left="673" w:right="815"/>
        <w:jc w:val="center"/>
      </w:pPr>
      <w:r>
        <w:rPr>
          <w:color w:val="231F20"/>
          <w:w w:val="95"/>
        </w:rPr>
        <w:t>Jangan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mengemudikan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mobil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wilayah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banjir.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mulai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naik,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abaikan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mobil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keluarlah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tinggi.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Apabila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tidak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dilakukan,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</w:t>
      </w:r>
    </w:p>
    <w:p w14:paraId="12CD98DA">
      <w:pPr>
        <w:pStyle w:val="12"/>
        <w:spacing w:before="2"/>
        <w:ind w:left="673" w:right="573"/>
        <w:jc w:val="center"/>
      </w:pPr>
      <w:r>
        <w:rPr>
          <w:color w:val="231F20"/>
          <w:w w:val="95"/>
        </w:rPr>
        <w:t>mobil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dapat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tersapu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arus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cepat.</w:t>
      </w:r>
    </w:p>
    <w:p w14:paraId="0FCD810E">
      <w:pPr>
        <w:pStyle w:val="12"/>
        <w:spacing w:before="6"/>
        <w:rPr>
          <w:sz w:val="29"/>
        </w:rPr>
      </w:pPr>
    </w:p>
    <w:p w14:paraId="754596F2">
      <w:pPr>
        <w:pStyle w:val="12"/>
        <w:spacing w:before="105" w:line="249" w:lineRule="auto"/>
        <w:ind w:left="1561" w:right="753" w:hanging="10"/>
      </w:pPr>
      <w:r>
        <w:rPr>
          <w:color w:val="231F20"/>
          <w:w w:val="95"/>
        </w:rPr>
        <w:t>Bersihkan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siapkan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penampungan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berjaga-jaga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seandainya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kehabisan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bersih.</w:t>
      </w:r>
    </w:p>
    <w:p w14:paraId="353BA450">
      <w:pPr>
        <w:pStyle w:val="12"/>
        <w:rPr>
          <w:sz w:val="18"/>
        </w:rPr>
      </w:pPr>
    </w:p>
    <w:p w14:paraId="03357373">
      <w:pPr>
        <w:pStyle w:val="12"/>
        <w:spacing w:before="3"/>
        <w:rPr>
          <w:sz w:val="15"/>
        </w:rPr>
      </w:pPr>
    </w:p>
    <w:p w14:paraId="55901C67">
      <w:pPr>
        <w:pStyle w:val="12"/>
        <w:spacing w:before="1" w:line="249" w:lineRule="auto"/>
        <w:ind w:left="559" w:firstLine="490"/>
      </w:pPr>
      <w:r>
        <w:rPr>
          <w:color w:val="231F20"/>
          <w:w w:val="95"/>
        </w:rPr>
        <w:t>Waspada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saluran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melintasnya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kemungkinan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akan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dilalui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oleh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arus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deras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kerap</w:t>
      </w:r>
    </w:p>
    <w:p w14:paraId="5C51571F">
      <w:pPr>
        <w:pStyle w:val="12"/>
        <w:spacing w:before="1"/>
        <w:ind w:left="1798"/>
      </w:pPr>
      <w:r>
        <w:rPr>
          <w:color w:val="231F20"/>
          <w:w w:val="95"/>
        </w:rPr>
        <w:t>kali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bandang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tiba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tanpa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peringatan.</w:t>
      </w:r>
    </w:p>
    <w:p w14:paraId="7768A622">
      <w:pPr>
        <w:pStyle w:val="12"/>
        <w:rPr>
          <w:sz w:val="20"/>
        </w:rPr>
      </w:pPr>
    </w:p>
    <w:p w14:paraId="21718AED">
      <w:pPr>
        <w:pStyle w:val="12"/>
        <w:spacing w:before="10"/>
        <w:rPr>
          <w:sz w:val="21"/>
        </w:rPr>
      </w:pPr>
    </w:p>
    <w:p w14:paraId="73240D3D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37</w:t>
      </w:r>
    </w:p>
    <w:p w14:paraId="08B9894A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5AABB1B2">
      <w:pPr>
        <w:pStyle w:val="2"/>
        <w:spacing w:before="75"/>
        <w:ind w:left="439"/>
      </w:pPr>
      <w:r>
        <w:pict>
          <v:group id="_x0000_s3103" o:spid="_x0000_s3103" o:spt="203" style="position:absolute;left:0pt;margin-left:0pt;margin-top:0pt;height:425.2pt;width:284pt;mso-position-horizontal-relative:page;mso-position-vertical-relative:page;z-index:-251576320;mso-width-relative:page;mso-height-relative:page;" coordsize="5680,8504">
            <o:lock v:ext="edit"/>
            <v:rect id="_x0000_s3104" o:spid="_x0000_s3104" o:spt="1" style="position:absolute;left:0;top:-1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05" o:spid="_x0000_s3105" style="position:absolute;left:471;top:1805;height:5541;width:5198;" fillcolor="#EFC443" filled="t" stroked="f" coordorigin="472,1806" coordsize="5198,5541" path="m5669,6766l472,6766,783,7346,5669,7346,5669,6766xm5669,5113l472,5113,783,5693,5669,5693,5669,5113xm5669,3459l472,3459,783,4039,5669,4039,5669,3459xm5669,1806l472,1806,783,2386,5669,2386,5669,1806xe">
              <v:path arrowok="t"/>
              <v:fill on="t" opacity="39321f" focussize="0,0"/>
              <v:stroke on="f"/>
              <v:imagedata o:title=""/>
              <o:lock v:ext="edit"/>
            </v:shape>
            <v:shape id="_x0000_s3106" o:spid="_x0000_s3106" style="position:absolute;left:471;top:978;height:580;width:5198;" filled="f" stroked="t" coordorigin="472,979" coordsize="5198,580" path="m472,979l783,1559,5669,1559m5669,979l472,979e">
              <v:path arrowok="t"/>
              <v:fill on="f" focussize="0,0"/>
              <v:stroke weight="1pt" color="#EFC443"/>
              <v:imagedata o:title=""/>
              <o:lock v:ext="edit"/>
            </v:shape>
            <v:shape id="_x0000_s3107" o:spid="_x0000_s3107" style="position:absolute;left:357;top:1069;height:284;width:449;" fillcolor="#EFC443" filled="t" stroked="f" coordorigin="358,1070" coordsize="449,284" path="m676,1070l358,1070,471,1353,807,1353,676,1070xe">
              <v:path arrowok="t"/>
              <v:fill on="t" focussize="0,0"/>
              <v:stroke on="f"/>
              <v:imagedata o:title=""/>
              <o:lock v:ext="edit"/>
            </v:shape>
            <v:shape id="_x0000_s3108" o:spid="_x0000_s3108" style="position:absolute;left:471;top:1805;height:580;width:5198;" filled="f" stroked="t" coordorigin="472,1806" coordsize="5198,580" path="m472,1806l783,2386,5669,2386m5669,1806l472,1806e">
              <v:path arrowok="t"/>
              <v:fill on="f" focussize="0,0"/>
              <v:stroke weight="1pt" color="#EFC443"/>
              <v:imagedata o:title=""/>
              <o:lock v:ext="edit"/>
            </v:shape>
            <v:shape id="_x0000_s3109" o:spid="_x0000_s3109" style="position:absolute;left:357;top:1896;height:284;width:449;" fillcolor="#EFC443" filled="t" stroked="f" coordorigin="358,1896" coordsize="449,284" path="m676,1896l358,1896,471,2180,807,2180,676,1896xe">
              <v:path arrowok="t"/>
              <v:fill on="t" focussize="0,0"/>
              <v:stroke on="f"/>
              <v:imagedata o:title=""/>
              <o:lock v:ext="edit"/>
            </v:shape>
            <v:shape id="_x0000_s3110" o:spid="_x0000_s3110" style="position:absolute;left:471;top:2632;height:580;width:5198;" filled="f" stroked="t" coordorigin="472,2632" coordsize="5198,580" path="m472,2632l783,3212,5669,3212m5669,2632l472,2632e">
              <v:path arrowok="t"/>
              <v:fill on="f" focussize="0,0"/>
              <v:stroke weight="1pt" color="#EFC443"/>
              <v:imagedata o:title=""/>
              <o:lock v:ext="edit"/>
            </v:shape>
            <v:shape id="_x0000_s3111" o:spid="_x0000_s3111" style="position:absolute;left:357;top:2723;height:284;width:449;" fillcolor="#EFC443" filled="t" stroked="f" coordorigin="358,2723" coordsize="449,284" path="m676,2723l358,2723,471,3007,807,3007,676,2723xe">
              <v:path arrowok="t"/>
              <v:fill on="t" focussize="0,0"/>
              <v:stroke on="f"/>
              <v:imagedata o:title=""/>
              <o:lock v:ext="edit"/>
            </v:shape>
            <v:shape id="_x0000_s3112" o:spid="_x0000_s3112" style="position:absolute;left:471;top:3459;height:580;width:5198;" filled="f" stroked="t" coordorigin="472,3459" coordsize="5198,580" path="m472,3459l783,4039,5669,4039m5669,3459l472,3459e">
              <v:path arrowok="t"/>
              <v:fill on="f" focussize="0,0"/>
              <v:stroke weight="1pt" color="#EFC443"/>
              <v:imagedata o:title=""/>
              <o:lock v:ext="edit"/>
            </v:shape>
            <v:shape id="_x0000_s3113" o:spid="_x0000_s3113" style="position:absolute;left:357;top:3549;height:284;width:449;" fillcolor="#EFC443" filled="t" stroked="f" coordorigin="358,3550" coordsize="449,284" path="m676,3550l358,3550,471,3833,807,3833,676,3550xe">
              <v:path arrowok="t"/>
              <v:fill on="t" focussize="0,0"/>
              <v:stroke on="f"/>
              <v:imagedata o:title=""/>
              <o:lock v:ext="edit"/>
            </v:shape>
            <v:shape id="_x0000_s3114" o:spid="_x0000_s3114" style="position:absolute;left:471;top:4285;height:580;width:5198;" filled="f" stroked="t" coordorigin="472,4286" coordsize="5198,580" path="m472,4286l783,4866,5669,4866m5669,4286l472,4286e">
              <v:path arrowok="t"/>
              <v:fill on="f" focussize="0,0"/>
              <v:stroke weight="1pt" color="#EFC443"/>
              <v:imagedata o:title=""/>
              <o:lock v:ext="edit"/>
            </v:shape>
            <v:shape id="_x0000_s3115" o:spid="_x0000_s3115" style="position:absolute;left:357;top:4376;height:284;width:449;" fillcolor="#EFC443" filled="t" stroked="f" coordorigin="358,4377" coordsize="449,284" path="m676,4377l358,4377,471,4660,807,4660,676,4377xe">
              <v:path arrowok="t"/>
              <v:fill on="t" focussize="0,0"/>
              <v:stroke on="f"/>
              <v:imagedata o:title=""/>
              <o:lock v:ext="edit"/>
            </v:shape>
            <v:shape id="_x0000_s3116" o:spid="_x0000_s3116" style="position:absolute;left:471;top:5112;height:580;width:5198;" filled="f" stroked="t" coordorigin="472,5113" coordsize="5198,580" path="m472,5113l783,5693,5669,5693m5669,5113l472,5113e">
              <v:path arrowok="t"/>
              <v:fill on="f" focussize="0,0"/>
              <v:stroke weight="1pt" color="#EFC443"/>
              <v:imagedata o:title=""/>
              <o:lock v:ext="edit"/>
            </v:shape>
            <v:shape id="_x0000_s3117" o:spid="_x0000_s3117" style="position:absolute;left:357;top:5203;height:284;width:449;" fillcolor="#EFC443" filled="t" stroked="f" coordorigin="358,5203" coordsize="449,284" path="m676,5203l358,5203,471,5487,807,5487,676,5203xe">
              <v:path arrowok="t"/>
              <v:fill on="t" focussize="0,0"/>
              <v:stroke on="f"/>
              <v:imagedata o:title=""/>
              <o:lock v:ext="edit"/>
            </v:shape>
            <v:shape id="_x0000_s3118" o:spid="_x0000_s3118" style="position:absolute;left:471;top:5939;height:580;width:5198;" filled="f" stroked="t" coordorigin="472,5940" coordsize="5198,580" path="m472,5940l783,6520,5669,6520m5669,5940l472,5940e">
              <v:path arrowok="t"/>
              <v:fill on="f" focussize="0,0"/>
              <v:stroke weight="1pt" color="#EFC443"/>
              <v:imagedata o:title=""/>
              <o:lock v:ext="edit"/>
            </v:shape>
            <v:shape id="_x0000_s3119" o:spid="_x0000_s3119" style="position:absolute;left:357;top:6030;height:284;width:449;" fillcolor="#EFC443" filled="t" stroked="f" coordorigin="358,6030" coordsize="449,284" path="m676,6030l358,6030,471,6314,807,6314,676,6030xe">
              <v:path arrowok="t"/>
              <v:fill on="t" focussize="0,0"/>
              <v:stroke on="f"/>
              <v:imagedata o:title=""/>
              <o:lock v:ext="edit"/>
            </v:shape>
            <v:shape id="_x0000_s3120" o:spid="_x0000_s3120" style="position:absolute;left:471;top:6766;height:580;width:5198;" filled="f" stroked="t" coordorigin="472,6766" coordsize="5198,580" path="m472,6766l783,7346,5669,7346m5669,6766l472,6766e">
              <v:path arrowok="t"/>
              <v:fill on="f" focussize="0,0"/>
              <v:stroke weight="1pt" color="#EFC443"/>
              <v:imagedata o:title=""/>
              <o:lock v:ext="edit"/>
            </v:shape>
            <v:shape id="_x0000_s3121" o:spid="_x0000_s3121" style="position:absolute;left:357;top:6857;height:284;width:449;" fillcolor="#EFC443" filled="t" stroked="f" coordorigin="358,6857" coordsize="449,284" path="m676,6857l358,6857,471,7140,807,7140,676,6857xe">
              <v:path arrowok="t"/>
              <v:fill on="t" focussize="0,0"/>
              <v:stroke on="f"/>
              <v:imagedata o:title=""/>
              <o:lock v:ext="edit"/>
            </v:shape>
            <v:rect id="_x0000_s3122" o:spid="_x0000_s3122" o:spt="1" style="position:absolute;left:0;top:325;height:375;width:355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23" o:spid="_x0000_s312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124" o:spid="_x0000_s312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Pascabencana</w:t>
      </w:r>
    </w:p>
    <w:p w14:paraId="5C40B590">
      <w:pPr>
        <w:pStyle w:val="12"/>
        <w:spacing w:before="5"/>
        <w:rPr>
          <w:rFonts w:ascii="Arial"/>
          <w:b/>
          <w:sz w:val="25"/>
        </w:rPr>
      </w:pPr>
    </w:p>
    <w:p w14:paraId="1484CCE0">
      <w:pPr>
        <w:pStyle w:val="12"/>
        <w:spacing w:before="116" w:line="220" w:lineRule="auto"/>
        <w:ind w:left="1049" w:hanging="60"/>
      </w:pPr>
      <w:r>
        <w:rPr>
          <w:color w:val="231F20"/>
          <w:w w:val="95"/>
        </w:rPr>
        <w:t>Hindari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banjir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kemungkinan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kontaminasi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zat-zat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berbahaya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ancaman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kesetrum.</w:t>
      </w:r>
    </w:p>
    <w:p w14:paraId="5655F21F">
      <w:pPr>
        <w:pStyle w:val="12"/>
        <w:rPr>
          <w:sz w:val="18"/>
        </w:rPr>
      </w:pPr>
    </w:p>
    <w:p w14:paraId="63B3631D">
      <w:pPr>
        <w:pStyle w:val="12"/>
        <w:rPr>
          <w:sz w:val="18"/>
        </w:rPr>
      </w:pPr>
    </w:p>
    <w:p w14:paraId="627DF2F8">
      <w:pPr>
        <w:pStyle w:val="12"/>
        <w:spacing w:before="148"/>
        <w:ind w:left="949"/>
      </w:pPr>
      <w:r>
        <w:rPr>
          <w:color w:val="231F20"/>
          <w:w w:val="95"/>
        </w:rPr>
        <w:t>Waspada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instalasi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listrik.</w:t>
      </w:r>
    </w:p>
    <w:p w14:paraId="17D26CB0">
      <w:pPr>
        <w:pStyle w:val="12"/>
        <w:rPr>
          <w:sz w:val="18"/>
        </w:rPr>
      </w:pPr>
    </w:p>
    <w:p w14:paraId="16461238">
      <w:pPr>
        <w:pStyle w:val="12"/>
        <w:rPr>
          <w:sz w:val="18"/>
        </w:rPr>
      </w:pPr>
    </w:p>
    <w:p w14:paraId="58CA9469">
      <w:pPr>
        <w:pStyle w:val="12"/>
        <w:spacing w:before="1"/>
        <w:rPr>
          <w:sz w:val="17"/>
        </w:rPr>
      </w:pPr>
    </w:p>
    <w:p w14:paraId="2504DCEB">
      <w:pPr>
        <w:pStyle w:val="12"/>
        <w:spacing w:before="1"/>
        <w:ind w:left="949"/>
      </w:pPr>
      <w:r>
        <w:rPr>
          <w:color w:val="231F20"/>
          <w:w w:val="95"/>
        </w:rPr>
        <w:t>Hindari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bergerak.</w:t>
      </w:r>
    </w:p>
    <w:p w14:paraId="3AA3D037">
      <w:pPr>
        <w:pStyle w:val="12"/>
        <w:rPr>
          <w:sz w:val="18"/>
        </w:rPr>
      </w:pPr>
    </w:p>
    <w:p w14:paraId="79F8CCEA">
      <w:pPr>
        <w:pStyle w:val="12"/>
        <w:rPr>
          <w:sz w:val="18"/>
        </w:rPr>
      </w:pPr>
    </w:p>
    <w:p w14:paraId="1A220060">
      <w:pPr>
        <w:pStyle w:val="12"/>
        <w:spacing w:before="3"/>
      </w:pPr>
    </w:p>
    <w:p w14:paraId="598AFA65">
      <w:pPr>
        <w:pStyle w:val="12"/>
        <w:spacing w:line="220" w:lineRule="auto"/>
        <w:ind w:left="1089" w:right="625" w:hanging="80"/>
      </w:pPr>
      <w:r>
        <w:rPr>
          <w:color w:val="231F20"/>
          <w:w w:val="95"/>
        </w:rPr>
        <w:t>Hindari area yang airnya baru saja surut karena jalan bisa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saja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keropos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ambles.</w:t>
      </w:r>
    </w:p>
    <w:p w14:paraId="6F567D6A">
      <w:pPr>
        <w:pStyle w:val="12"/>
        <w:rPr>
          <w:sz w:val="18"/>
        </w:rPr>
      </w:pPr>
    </w:p>
    <w:p w14:paraId="29A8F129">
      <w:pPr>
        <w:pStyle w:val="12"/>
        <w:spacing w:before="5"/>
        <w:rPr>
          <w:sz w:val="24"/>
        </w:rPr>
      </w:pPr>
    </w:p>
    <w:p w14:paraId="7ECFE1F7">
      <w:pPr>
        <w:pStyle w:val="12"/>
        <w:spacing w:line="220" w:lineRule="auto"/>
        <w:ind w:left="1089" w:right="289" w:hanging="100"/>
      </w:pPr>
      <w:r>
        <w:rPr>
          <w:color w:val="231F20"/>
          <w:w w:val="95"/>
        </w:rPr>
        <w:t>Hindari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lokasi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masih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terkena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bencana,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kecuali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jika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pihak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berwenang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membutuhkan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sukarelawan.</w:t>
      </w:r>
    </w:p>
    <w:p w14:paraId="2ACE7738">
      <w:pPr>
        <w:pStyle w:val="12"/>
        <w:rPr>
          <w:sz w:val="18"/>
        </w:rPr>
      </w:pPr>
    </w:p>
    <w:p w14:paraId="6E4D8227">
      <w:pPr>
        <w:pStyle w:val="12"/>
        <w:spacing w:before="2"/>
        <w:rPr>
          <w:sz w:val="23"/>
        </w:rPr>
      </w:pPr>
    </w:p>
    <w:p w14:paraId="4851F283">
      <w:pPr>
        <w:pStyle w:val="12"/>
        <w:spacing w:before="1" w:line="220" w:lineRule="auto"/>
        <w:ind w:left="1109" w:right="700" w:hanging="100"/>
      </w:pPr>
      <w:r>
        <w:rPr>
          <w:color w:val="231F20"/>
          <w:w w:val="95"/>
        </w:rPr>
        <w:t>Kembali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sesuai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dengan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perintah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pihak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berwenang.</w:t>
      </w:r>
    </w:p>
    <w:p w14:paraId="1EAD82F3">
      <w:pPr>
        <w:pStyle w:val="12"/>
        <w:rPr>
          <w:sz w:val="18"/>
        </w:rPr>
      </w:pPr>
    </w:p>
    <w:p w14:paraId="60A8D550">
      <w:pPr>
        <w:pStyle w:val="12"/>
        <w:rPr>
          <w:sz w:val="18"/>
        </w:rPr>
      </w:pPr>
    </w:p>
    <w:p w14:paraId="1A6E8482">
      <w:pPr>
        <w:pStyle w:val="12"/>
        <w:spacing w:before="158"/>
        <w:ind w:left="949"/>
      </w:pPr>
      <w:r>
        <w:rPr>
          <w:color w:val="231F20"/>
          <w:w w:val="95"/>
        </w:rPr>
        <w:t>Tetap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luar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gedung/rumah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masih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dikelilingi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air.</w:t>
      </w:r>
    </w:p>
    <w:p w14:paraId="1CCFB257">
      <w:pPr>
        <w:pStyle w:val="12"/>
        <w:rPr>
          <w:sz w:val="18"/>
        </w:rPr>
      </w:pPr>
    </w:p>
    <w:p w14:paraId="28C52710">
      <w:pPr>
        <w:pStyle w:val="12"/>
        <w:rPr>
          <w:sz w:val="18"/>
        </w:rPr>
      </w:pPr>
    </w:p>
    <w:p w14:paraId="52933964">
      <w:pPr>
        <w:pStyle w:val="12"/>
        <w:spacing w:before="159" w:line="220" w:lineRule="auto"/>
        <w:ind w:left="1049" w:right="289" w:hanging="60"/>
      </w:pPr>
      <w:r>
        <w:rPr>
          <w:color w:val="231F20"/>
          <w:w w:val="95"/>
        </w:rPr>
        <w:t>Hati-hati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memasuki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gedung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ancaman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kerusakan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tidak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terlihat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seperti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fondasi.</w:t>
      </w:r>
    </w:p>
    <w:p w14:paraId="503A9BEB">
      <w:pPr>
        <w:pStyle w:val="12"/>
        <w:rPr>
          <w:sz w:val="20"/>
        </w:rPr>
      </w:pPr>
    </w:p>
    <w:p w14:paraId="37AB771A">
      <w:pPr>
        <w:pStyle w:val="12"/>
        <w:rPr>
          <w:sz w:val="20"/>
        </w:rPr>
      </w:pPr>
    </w:p>
    <w:p w14:paraId="184B2615">
      <w:pPr>
        <w:pStyle w:val="12"/>
        <w:spacing w:before="9"/>
        <w:rPr>
          <w:sz w:val="20"/>
        </w:rPr>
      </w:pPr>
    </w:p>
    <w:p w14:paraId="564DC4A5">
      <w:pPr>
        <w:tabs>
          <w:tab w:val="left" w:pos="1091"/>
        </w:tabs>
        <w:spacing w:before="0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38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2F93CCDA">
      <w:pPr>
        <w:spacing w:after="0"/>
        <w:jc w:val="left"/>
        <w:rPr>
          <w:rFonts w:ascii="Arial"/>
          <w:sz w:val="14"/>
        </w:rPr>
        <w:sectPr>
          <w:pgSz w:w="5670" w:h="9080"/>
          <w:pgMar w:top="240" w:right="120" w:bottom="780" w:left="0" w:header="0" w:footer="592" w:gutter="0"/>
          <w:cols w:space="720" w:num="1"/>
        </w:sectPr>
      </w:pPr>
    </w:p>
    <w:p w14:paraId="7821BDFD">
      <w:pPr>
        <w:pStyle w:val="12"/>
        <w:spacing w:before="5"/>
        <w:rPr>
          <w:rFonts w:ascii="Arial"/>
          <w:b/>
          <w:sz w:val="12"/>
        </w:rPr>
      </w:pPr>
      <w:r>
        <w:pict>
          <v:group id="_x0000_s3125" o:spid="_x0000_s3125" o:spt="203" style="position:absolute;left:0pt;margin-left:0pt;margin-top:0pt;height:453.55pt;width:284pt;mso-position-horizontal-relative:page;mso-position-vertical-relative:page;z-index:-251537408;mso-width-relative:page;mso-height-relative:page;" coordsize="5680,9071">
            <o:lock v:ext="edit"/>
            <v:rect id="_x0000_s3126" o:spid="_x0000_s3126" o:spt="1" style="position:absolute;left:0;top:-1;height:8256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27" o:spid="_x0000_s3127" style="position:absolute;left:539;top:4632;height:2234;width:5131;" fillcolor="#EFC443" filled="t" stroked="f" coordorigin="539,4633" coordsize="5131,2234" path="m5669,6286l539,6286,850,6866,5669,6866,5669,6286xm5669,4633l539,4633,850,5213,5669,5213,5669,4633xe">
              <v:path arrowok="t"/>
              <v:fill on="t" opacity="16384f" focussize="0,0"/>
              <v:stroke on="f"/>
              <v:imagedata o:title=""/>
              <o:lock v:ext="edit"/>
            </v:shape>
            <v:shape id="_x0000_s3128" o:spid="_x0000_s3128" style="position:absolute;left:539;top:4632;height:580;width:5131;" filled="f" stroked="t" coordorigin="539,4633" coordsize="5131,580" path="m539,4633l850,5213,5669,5213m5669,4633l539,4633e">
              <v:path arrowok="t"/>
              <v:fill on="f" focussize="0,0"/>
              <v:stroke weight="1pt" color="#EFC443"/>
              <v:imagedata o:title=""/>
              <o:lock v:ext="edit"/>
            </v:shape>
            <v:shape id="_x0000_s3129" o:spid="_x0000_s3129" style="position:absolute;left:425;top:4723;height:284;width:449;" fillcolor="#EFC443" filled="t" stroked="f" coordorigin="425,4723" coordsize="449,284" path="m744,4723l425,4723,539,5007,874,5007,744,4723xe">
              <v:path arrowok="t"/>
              <v:fill on="t" focussize="0,0"/>
              <v:stroke on="f"/>
              <v:imagedata o:title=""/>
              <o:lock v:ext="edit"/>
            </v:shape>
            <v:shape id="_x0000_s3130" o:spid="_x0000_s3130" style="position:absolute;left:1673;top:3805;height:580;width:3997;" filled="f" stroked="t" coordorigin="1673,3806" coordsize="3997,580" path="m1673,3806l1902,4386,5669,4386m5669,3806l1673,3806e">
              <v:path arrowok="t"/>
              <v:fill on="f" focussize="0,0"/>
              <v:stroke weight="1pt" color="#EFC443"/>
              <v:imagedata o:title=""/>
              <o:lock v:ext="edit"/>
            </v:shape>
            <v:shape id="_x0000_s3131" o:spid="_x0000_s3131" style="position:absolute;left:539;top:5459;height:580;width:5131;" filled="f" stroked="t" coordorigin="539,5459" coordsize="5131,580" path="m539,5459l850,6039,5669,6039m5669,5459l539,5459e">
              <v:path arrowok="t"/>
              <v:fill on="f" focussize="0,0"/>
              <v:stroke weight="1pt" color="#EFC443"/>
              <v:imagedata o:title=""/>
              <o:lock v:ext="edit"/>
            </v:shape>
            <v:shape id="_x0000_s3132" o:spid="_x0000_s3132" style="position:absolute;left:425;top:5550;height:284;width:449;" fillcolor="#EFC443" filled="t" stroked="f" coordorigin="425,5550" coordsize="449,284" path="m744,5550l425,5550,539,5834,874,5834,744,5550xe">
              <v:path arrowok="t"/>
              <v:fill on="t" focussize="0,0"/>
              <v:stroke on="f"/>
              <v:imagedata o:title=""/>
              <o:lock v:ext="edit"/>
            </v:shape>
            <v:shape id="_x0000_s3133" o:spid="_x0000_s3133" style="position:absolute;left:970;top:1976;height:580;width:4700;" filled="f" stroked="t" coordorigin="970,1976" coordsize="4700,580" path="m970,1976l1188,2556,5669,2556m5669,1976l970,1976e">
              <v:path arrowok="t"/>
              <v:fill on="f" focussize="0,0"/>
              <v:stroke weight="1pt" color="#EFC443"/>
              <v:imagedata o:title=""/>
              <o:lock v:ext="edit"/>
            </v:shape>
            <v:shape id="_x0000_s3134" o:spid="_x0000_s3134" style="position:absolute;left:539;top:6286;height:580;width:5131;" filled="f" stroked="t" coordorigin="539,6286" coordsize="5131,580" path="m539,6286l850,6866,5669,6866m5669,6286l539,6286e">
              <v:path arrowok="t"/>
              <v:fill on="f" focussize="0,0"/>
              <v:stroke weight="1pt" color="#EFC443"/>
              <v:imagedata o:title=""/>
              <o:lock v:ext="edit"/>
            </v:shape>
            <v:shape id="_x0000_s3135" o:spid="_x0000_s3135" style="position:absolute;left:425;top:6376;height:284;width:449;" fillcolor="#EFC443" filled="t" stroked="f" coordorigin="425,6377" coordsize="449,284" path="m744,6377l425,6377,539,6660,874,6660,744,6377xe">
              <v:path arrowok="t"/>
              <v:fill on="t" focussize="0,0"/>
              <v:stroke on="f"/>
              <v:imagedata o:title=""/>
              <o:lock v:ext="edit"/>
            </v:shape>
            <v:shape id="_x0000_s3136" o:spid="_x0000_s3136" style="position:absolute;left:539;top:7112;height:580;width:5131;" filled="f" stroked="t" coordorigin="539,7113" coordsize="5131,580" path="m539,7113l850,7693,5669,7693m5669,7113l539,7113e">
              <v:path arrowok="t"/>
              <v:fill on="f" focussize="0,0"/>
              <v:stroke weight="1pt" color="#EFC443"/>
              <v:imagedata o:title=""/>
              <o:lock v:ext="edit"/>
            </v:shape>
            <v:shape id="_x0000_s3137" o:spid="_x0000_s3137" style="position:absolute;left:425;top:7203;height:284;width:449;" fillcolor="#EFC443" filled="t" stroked="f" coordorigin="425,7204" coordsize="449,284" path="m744,7204l425,7204,539,7487,874,7487,744,7204xe">
              <v:path arrowok="t"/>
              <v:fill on="t" focussize="0,0"/>
              <v:stroke on="f"/>
              <v:imagedata o:title=""/>
              <o:lock v:ext="edit"/>
            </v:shape>
            <v:shape id="_x0000_s3138" o:spid="_x0000_s3138" style="position:absolute;left:567;top:973;height:756;width:5102;" filled="f" stroked="t" coordorigin="568,974" coordsize="5102,756" path="m568,974l870,1730,5669,1730m5669,974l568,974e">
              <v:path arrowok="t"/>
              <v:fill on="f" focussize="0,0"/>
              <v:stroke weight="1pt" color="#EFC443"/>
              <v:imagedata o:title=""/>
              <o:lock v:ext="edit"/>
            </v:shape>
            <v:shape id="_x0000_s3139" o:spid="_x0000_s3139" style="position:absolute;left:453;top:1064;height:284;width:449;" fillcolor="#EFC443" filled="t" stroked="f" coordorigin="454,1064" coordsize="449,284" path="m772,1064l454,1064,567,1348,902,1348,772,1064xe">
              <v:path arrowok="t"/>
              <v:fill on="t" focussize="0,0"/>
              <v:stroke on="f"/>
              <v:imagedata o:title=""/>
              <o:lock v:ext="edit"/>
            </v:shape>
            <v:shape id="_x0000_s3140" o:spid="_x0000_s3140" style="position:absolute;left:1281;top:2803;height:756;width:4388;" filled="f" stroked="t" coordorigin="1282,2803" coordsize="4388,756" path="m1282,2803l1584,3559,5669,3559m5669,2803l1282,2803e">
              <v:path arrowok="t"/>
              <v:fill on="f" focussize="0,0"/>
              <v:stroke weight="1pt" color="#EFC443"/>
              <v:imagedata o:title=""/>
              <o:lock v:ext="edit"/>
            </v:shape>
            <v:line id="_x0000_s3141" o:spid="_x0000_s3141" o:spt="20" style="position:absolute;left:581;top:992;height:3404;width:1328;" stroked="t" coordsize="21600,21600">
              <v:path arrowok="t"/>
              <v:fill focussize="0,0"/>
              <v:stroke weight="0.25pt" color="#EFC443"/>
              <v:imagedata o:title=""/>
              <o:lock v:ext="edit"/>
            </v:line>
            <v:shape id="_x0000_s3142" o:spid="_x0000_s3142" style="position:absolute;left:856;top:2067;height:2113;width:1152;" fillcolor="#FFFFFF" filled="t" stroked="f" coordorigin="856,2067" coordsize="1152,2113" path="m1305,2351l1174,2067,856,2067,969,2351,1305,2351xm1617,3177l1486,2894,1168,2894,1281,3177,1617,3177xm2008,4180l1877,3897,1559,3897,1672,4180,2008,4180xe">
              <v:path arrowok="t"/>
              <v:fill on="t" focussize="0,0"/>
              <v:stroke on="f"/>
              <v:imagedata o:title=""/>
              <o:lock v:ext="edit"/>
            </v:shape>
            <v:shape id="_x0000_s3143" o:spid="_x0000_s3143" style="position:absolute;left:1559;top:3896;height:284;width:449;" fillcolor="#EFC443" filled="t" stroked="f" coordorigin="1559,3897" coordsize="449,284" path="m1877,3897l1559,3897,1672,4180,2008,4180,1877,3897xe">
              <v:path arrowok="t"/>
              <v:fill on="t" opacity="16384f" focussize="0,0"/>
              <v:stroke on="f"/>
              <v:imagedata o:title=""/>
              <o:lock v:ext="edit"/>
            </v:shape>
            <v:shape id="_x0000_s3144" o:spid="_x0000_s3144" style="position:absolute;left:856;top:2067;height:284;width:449;" fillcolor="#EFC443" filled="t" stroked="f" coordorigin="856,2067" coordsize="449,284" path="m1175,2067l856,2067,969,2351,1305,2351,1175,2067xe">
              <v:path arrowok="t"/>
              <v:fill on="t" opacity="49152f" focussize="0,0"/>
              <v:stroke on="f"/>
              <v:imagedata o:title=""/>
              <o:lock v:ext="edit"/>
            </v:shape>
            <v:shape id="_x0000_s3145" o:spid="_x0000_s3145" style="position:absolute;left:1167;top:2893;height:284;width:449;" fillcolor="#EFC443" filled="t" stroked="f" coordorigin="1168,2894" coordsize="449,284" path="m1486,2894l1168,2894,1281,3177,1617,3177,1486,2894xe">
              <v:path arrowok="t"/>
              <v:fill on="t" opacity="32768f" focussize="0,0"/>
              <v:stroke on="f"/>
              <v:imagedata o:title=""/>
              <o:lock v:ext="edit"/>
            </v:shape>
            <v:shape id="_x0000_s3146" o:spid="_x0000_s314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147" o:spid="_x0000_s3147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7F22B96D">
      <w:pPr>
        <w:pStyle w:val="12"/>
        <w:spacing w:before="117" w:line="220" w:lineRule="auto"/>
        <w:ind w:left="1089" w:right="616" w:hanging="60"/>
        <w:jc w:val="both"/>
      </w:pPr>
      <w:r>
        <w:rPr>
          <w:color w:val="231F20"/>
          <w:w w:val="95"/>
        </w:rPr>
        <w:t>Perhatikan kesehatan dan keselamatan keluarga dengan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mencuci tangan menggunakan sabun dan air bersih jika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terkena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banjir.</w:t>
      </w:r>
    </w:p>
    <w:p w14:paraId="5B15E464">
      <w:pPr>
        <w:pStyle w:val="12"/>
        <w:rPr>
          <w:sz w:val="20"/>
        </w:rPr>
      </w:pPr>
    </w:p>
    <w:p w14:paraId="05A5E60F">
      <w:pPr>
        <w:pStyle w:val="12"/>
        <w:spacing w:before="7"/>
        <w:rPr>
          <w:sz w:val="19"/>
        </w:rPr>
      </w:pPr>
    </w:p>
    <w:p w14:paraId="0F5B08BC">
      <w:pPr>
        <w:pStyle w:val="12"/>
        <w:spacing w:before="105"/>
        <w:ind w:left="1479"/>
      </w:pPr>
      <w:r>
        <w:rPr>
          <w:color w:val="231F20"/>
          <w:w w:val="95"/>
        </w:rPr>
        <w:t>buang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makanan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terkontaminasi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air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banjir.</w:t>
      </w:r>
    </w:p>
    <w:p w14:paraId="779A889B">
      <w:pPr>
        <w:pStyle w:val="12"/>
        <w:rPr>
          <w:sz w:val="20"/>
        </w:rPr>
      </w:pPr>
    </w:p>
    <w:p w14:paraId="2AD7449E">
      <w:pPr>
        <w:pStyle w:val="12"/>
        <w:rPr>
          <w:sz w:val="20"/>
        </w:rPr>
      </w:pPr>
    </w:p>
    <w:p w14:paraId="6BA4B7DC">
      <w:pPr>
        <w:pStyle w:val="12"/>
        <w:spacing w:before="117" w:line="220" w:lineRule="auto"/>
        <w:ind w:left="1817" w:right="365" w:hanging="60"/>
      </w:pPr>
      <w:r>
        <w:rPr>
          <w:color w:val="231F20"/>
        </w:rPr>
        <w:t>dengarkan berita atau informasi mengenai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kondisi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air,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mana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mendapatkan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bantuan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perumahan/</w:t>
      </w:r>
      <w:r>
        <w:rPr>
          <w:rFonts w:ascii="Arial"/>
          <w:i/>
          <w:color w:val="231F20"/>
        </w:rPr>
        <w:t>shelter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pakaian,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makanan.</w:t>
      </w:r>
    </w:p>
    <w:p w14:paraId="2538CCF7">
      <w:pPr>
        <w:pStyle w:val="12"/>
        <w:rPr>
          <w:sz w:val="20"/>
        </w:rPr>
      </w:pPr>
    </w:p>
    <w:p w14:paraId="3F1CB88D">
      <w:pPr>
        <w:pStyle w:val="12"/>
        <w:spacing w:before="5"/>
        <w:rPr>
          <w:sz w:val="22"/>
        </w:rPr>
      </w:pPr>
    </w:p>
    <w:p w14:paraId="03260EFF">
      <w:pPr>
        <w:pStyle w:val="12"/>
        <w:spacing w:line="220" w:lineRule="auto"/>
        <w:ind w:left="2250" w:right="593" w:hanging="60"/>
      </w:pPr>
      <w:r>
        <w:rPr>
          <w:color w:val="231F20"/>
          <w:w w:val="95"/>
        </w:rPr>
        <w:t>dapatkan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perawatan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kesehatan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fasilitas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kesehatan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terdekat.</w:t>
      </w:r>
    </w:p>
    <w:p w14:paraId="1BA51E75">
      <w:pPr>
        <w:pStyle w:val="12"/>
        <w:rPr>
          <w:sz w:val="20"/>
        </w:rPr>
      </w:pPr>
    </w:p>
    <w:p w14:paraId="733AD402">
      <w:pPr>
        <w:pStyle w:val="12"/>
        <w:spacing w:before="5"/>
        <w:rPr>
          <w:sz w:val="22"/>
        </w:rPr>
      </w:pPr>
    </w:p>
    <w:p w14:paraId="447B6478">
      <w:pPr>
        <w:pStyle w:val="12"/>
        <w:spacing w:line="220" w:lineRule="auto"/>
        <w:ind w:left="1116" w:hanging="60"/>
      </w:pPr>
      <w:r>
        <w:rPr>
          <w:color w:val="231F20"/>
          <w:w w:val="95"/>
        </w:rPr>
        <w:t>Bersihkan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tempat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tinggal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lingkungan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rumah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sisa-sisa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kotoran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setelah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banjir.</w:t>
      </w:r>
    </w:p>
    <w:p w14:paraId="7C4DA147">
      <w:pPr>
        <w:pStyle w:val="12"/>
        <w:rPr>
          <w:sz w:val="20"/>
        </w:rPr>
      </w:pPr>
    </w:p>
    <w:p w14:paraId="0CB19F10">
      <w:pPr>
        <w:pStyle w:val="12"/>
        <w:spacing w:before="8"/>
        <w:rPr>
          <w:sz w:val="21"/>
        </w:rPr>
      </w:pPr>
    </w:p>
    <w:p w14:paraId="413FCF7A">
      <w:pPr>
        <w:pStyle w:val="12"/>
        <w:spacing w:before="1" w:line="220" w:lineRule="auto"/>
        <w:ind w:left="1196" w:right="505" w:hanging="120"/>
      </w:pPr>
      <w:r>
        <w:rPr>
          <w:color w:val="231F20"/>
          <w:w w:val="95"/>
        </w:rPr>
        <w:t>Lakukan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pemberantasan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sarang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nyamuk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Pemberantasan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Sarang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Nyamuk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(PSN).</w:t>
      </w:r>
    </w:p>
    <w:p w14:paraId="798218DF">
      <w:pPr>
        <w:pStyle w:val="12"/>
        <w:rPr>
          <w:sz w:val="20"/>
        </w:rPr>
      </w:pPr>
    </w:p>
    <w:p w14:paraId="320365F3">
      <w:pPr>
        <w:pStyle w:val="12"/>
        <w:spacing w:before="3"/>
        <w:rPr>
          <w:sz w:val="20"/>
        </w:rPr>
      </w:pPr>
    </w:p>
    <w:p w14:paraId="566D1D9E">
      <w:pPr>
        <w:pStyle w:val="12"/>
        <w:spacing w:before="105"/>
        <w:ind w:left="1048"/>
      </w:pPr>
      <w:r>
        <w:rPr>
          <w:color w:val="231F20"/>
          <w:w w:val="95"/>
        </w:rPr>
        <w:t>Terlibat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kaporitisasi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sumur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gali.</w:t>
      </w:r>
    </w:p>
    <w:p w14:paraId="2B6C7EB5">
      <w:pPr>
        <w:pStyle w:val="12"/>
        <w:rPr>
          <w:sz w:val="18"/>
        </w:rPr>
      </w:pPr>
    </w:p>
    <w:p w14:paraId="6BCEA3EA">
      <w:pPr>
        <w:pStyle w:val="12"/>
        <w:rPr>
          <w:sz w:val="18"/>
        </w:rPr>
      </w:pPr>
    </w:p>
    <w:p w14:paraId="2BF1DB4E">
      <w:pPr>
        <w:pStyle w:val="12"/>
        <w:spacing w:before="157" w:line="220" w:lineRule="auto"/>
        <w:ind w:left="1093" w:right="439" w:hanging="80"/>
      </w:pPr>
      <w:r>
        <w:rPr>
          <w:color w:val="231F20"/>
          <w:w w:val="95"/>
        </w:rPr>
        <w:t>Terlibat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dalam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perbaikan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jamban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Saluran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Pembuangan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Limbah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(SPAL).</w:t>
      </w:r>
    </w:p>
    <w:p w14:paraId="008C6863">
      <w:pPr>
        <w:pStyle w:val="12"/>
        <w:rPr>
          <w:sz w:val="20"/>
        </w:rPr>
      </w:pPr>
    </w:p>
    <w:p w14:paraId="3E0B43D0">
      <w:pPr>
        <w:pStyle w:val="12"/>
        <w:rPr>
          <w:sz w:val="20"/>
        </w:rPr>
      </w:pPr>
    </w:p>
    <w:p w14:paraId="676AA2CC">
      <w:pPr>
        <w:pStyle w:val="12"/>
        <w:rPr>
          <w:sz w:val="20"/>
        </w:rPr>
      </w:pPr>
    </w:p>
    <w:p w14:paraId="565E250B">
      <w:pPr>
        <w:pStyle w:val="12"/>
        <w:spacing w:before="2"/>
        <w:rPr>
          <w:sz w:val="21"/>
        </w:rPr>
      </w:pPr>
    </w:p>
    <w:p w14:paraId="1359F9B1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39</w:t>
      </w:r>
    </w:p>
    <w:p w14:paraId="29F915F5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3283C5A1">
      <w:pPr>
        <w:pStyle w:val="2"/>
        <w:spacing w:before="74"/>
      </w:pPr>
      <w:r>
        <w:pict>
          <v:group id="_x0000_s3148" o:spid="_x0000_s3148" o:spt="203" style="position:absolute;left:0pt;margin-left:0pt;margin-top:0pt;height:425.2pt;width:283.5pt;mso-position-horizontal-relative:page;mso-position-vertical-relative:page;z-index:-251539456;mso-width-relative:page;mso-height-relative:page;" coordsize="5670,8504">
            <o:lock v:ext="edit"/>
            <v:rect id="_x0000_s3149" o:spid="_x0000_s3149" o:spt="1" style="position:absolute;left:0;top:3092;height:530;width:58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50" o:spid="_x0000_s3150" o:spt="1" style="position:absolute;left:0;top:5451;height:2236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51" o:spid="_x0000_s3151" o:spt="1" style="position:absolute;left:0;top:-1;height:2916;width:5670;" fillcolor="#BCE6F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52" o:spid="_x0000_s3152" o:spt="75" type="#_x0000_t75" style="position:absolute;left:0;top:1606;height:3922;width:5670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3153" o:spid="_x0000_s3153" style="position:absolute;left:0;top:2147;height:1245;width:3684;" fillcolor="#BCBEC0" filled="t" stroked="f" coordorigin="0,2148" coordsize="3684,1245" path="m0,3356l0,3368,4,3371,13,3377,29,3389,33,3392,37,3387,29,3381,25,3377,15,3370,6,3362,0,3356xm176,3201l176,3201,178,3201,176,3201xm345,3172l342,3172,346,3172,345,3172xm1031,3017l1031,3017,1032,3017,1031,3017xm1667,2741l1666,2741,1668,2741,1667,2741xm3493,2498l3499,2501,3499,2501,3497,2500,3493,2498xm3495,2492l3489,2497,3489,2497,3495,2492xm3499,2357l3492,2372,3492,2372,3496,2364,3498,2359,3499,2357xm3515,2310l3515,2314,3514,2316,3515,2314,3515,2313,3515,2310xm3521,2294l3519,2296,3517,2299,3515,2301,3515,2303,3515,2301,3517,2299,3519,2296,3521,2294xm2623,2265l2622,2265,2624,2265,2625,2265,2623,2265xm3509,2259l3501,2266,3502,2266,3509,2259xm3570,2251l3567,2253,3561,2258,3567,2253,3570,2251xm3581,2242l3574,2247,3570,2251,3574,2247,3581,2242xm3583,2192l3583,2192,3582,2192,3583,2192xm3584,2191l3584,2191,3583,2192,3584,2191,3584,2191xm3618,2174l3605,2181,3607,2179,3618,2174xm3655,2155l3652,2156,3650,2157,3647,2159,3636,2164,3640,2162,3643,2160,3650,2157,3652,2156,3655,2155xm3684,2148l3671,2151,3678,2149,3684,2148xe">
              <v:path arrowok="t"/>
              <v:fill on="t" focussize="0,0"/>
              <v:stroke on="f"/>
              <v:imagedata o:title=""/>
              <o:lock v:ext="edit"/>
            </v:shape>
            <v:shape id="_x0000_s3154" o:spid="_x0000_s3154" style="position:absolute;left:1321;top:4360;height:58;width:1174;" fillcolor="#6F3B1A" filled="t" stroked="f" coordorigin="1321,4361" coordsize="1174,58" path="m2495,4418l2464,4410,2415,4394,2401,4388,2398,4386,2387,4381,2367,4373,2331,4361,2284,4376,2269,4400,2269,4409,2269,4400,2116,4377,2116,4370,1925,4372,1726,4373,1527,4373,1323,4372,1321,4404,1427,4411,1708,4409,1919,4408,2199,4408,2269,4409,2306,4409,2319,4410,2495,4418xe">
              <v:path arrowok="t"/>
              <v:fill on="t" focussize="0,0"/>
              <v:stroke on="f"/>
              <v:imagedata o:title=""/>
              <o:lock v:ext="edit"/>
            </v:shape>
            <v:shape id="_x0000_s3155" o:spid="_x0000_s3155" o:spt="75" type="#_x0000_t75" style="position:absolute;left:0;top:1421;height:4082;width:5670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3156" o:spid="_x0000_s3156" o:spt="75" type="#_x0000_t75" style="position:absolute;left:897;top:3564;height:867;width:2031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3157" o:spid="_x0000_s3157" o:spt="75" type="#_x0000_t75" style="position:absolute;left:3481;top:1868;height:947;width:503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3158" o:spid="_x0000_s3158" o:spt="75" type="#_x0000_t75" style="position:absolute;left:3961;top:1672;height:750;width:677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3159" o:spid="_x0000_s3159" style="position:absolute;left:4496;top:5115;height:380;width:449;" fillcolor="#231F20" filled="t" stroked="f" coordorigin="4496,5116" coordsize="449,380" path="m4743,5116l4682,5133,4626,5163,4578,5211,4576,5212,4576,5213,4566,5227,4562,5234,4534,5292,4515,5353,4503,5414,4496,5477,4498,5477,4514,5417,4531,5357,4552,5299,4577,5243,4610,5192,4657,5153,4714,5129,4744,5125,4758,5127,4785,5142,4778,5166,4771,5192,4768,5208,4766,5224,4766,5241,4767,5252,4824,5301,4889,5319,4907,5326,4929,5417,4929,5495,4935,5495,4943,5417,4945,5370,4944,5359,4896,5298,4830,5279,4807,5271,4786,5225,4787,5211,4789,5195,4791,5180,4796,5160,4798,5147,4799,5145,4798,5139,4797,5134,4760,5116,4743,5116xe">
              <v:path arrowok="t"/>
              <v:fill on="t" focussize="0,0"/>
              <v:stroke on="f"/>
              <v:imagedata o:title=""/>
              <o:lock v:ext="edit"/>
            </v:shape>
            <v:shape id="_x0000_s3160" o:spid="_x0000_s3160" style="position:absolute;left:0;top:5437;height:1156;width:5218;" fillcolor="#766248" filled="t" stroked="f" coordorigin="0,5438" coordsize="5218,1156" path="m5019,5438l0,5438,0,6593,5019,6593,5217,6016,5019,5438xe">
              <v:path arrowok="t"/>
              <v:fill on="t" focussize="0,0"/>
              <v:stroke on="f"/>
              <v:imagedata o:title=""/>
              <o:lock v:ext="edit"/>
            </v:shape>
            <v:shape id="_x0000_s3161" o:spid="_x0000_s3161" style="position:absolute;left:0;top:4307;height:44;width:442;" fillcolor="#6F3B1A" filled="t" stroked="f" coordorigin="0,4307" coordsize="442,44" path="m0,4307l0,4342,412,4351,441,4335,413,4321,82,4311,0,4307xe">
              <v:path arrowok="t"/>
              <v:fill on="t" focussize="0,0"/>
              <v:stroke on="f"/>
              <v:imagedata o:title=""/>
              <o:lock v:ext="edit"/>
            </v:shape>
            <v:shape id="_x0000_s3162" o:spid="_x0000_s3162" style="position:absolute;left:0;top:4176;height:908;width:3626;" fillcolor="#231F20" filled="t" stroked="f" coordorigin="0,4176" coordsize="3626,908" path="m918,5066l917,5062,910,5065,903,5067,897,5068,894,5069,894,5069,882,5071,870,5073,858,5073,840,5073,823,5071,806,5068,790,5064,774,5059,757,5052,742,5046,726,5038,711,5030,696,5022,681,5013,667,5003,657,4996,648,4990,639,4982,629,4975,620,4968,613,4964,608,4962,605,4960,601,4959,598,4959,595,4958,591,4958,588,4957,576,4956,570,4956,559,4955,547,4955,535,4955,511,4956,499,4959,494,4961,491,4962,489,4964,483,4967,477,4970,466,4973,449,4978,432,4982,415,4985,398,4989,397,4989,396,4990,389,4996,382,5002,375,5007,367,5012,359,5016,351,5016,346,5016,341,5013,338,5011,334,5008,330,5005,323,5000,309,4989,297,4980,286,4971,275,4963,262,4955,258,4953,254,4951,249,4949,245,4947,241,4945,237,4943,214,4928,202,4921,198,4918,195,4916,190,4913,183,4910,180,4909,178,4907,171,4907,168,4907,164,4909,162,4911,158,4915,157,4916,157,4916,153,4916,150,4915,146,4914,142,4913,138,4912,134,4910,130,4908,124,4906,121,4905,120,4905,115,4903,110,4902,82,4899,55,4898,28,4901,1,4905,0,4904,0,4927,12,4925,25,4923,39,4922,52,4921,66,4921,79,4921,92,4922,105,4924,109,4925,113,4926,117,4927,121,4929,126,4930,130,4932,135,4934,140,4935,145,4936,151,4937,157,4938,165,4935,169,4934,172,4930,174,4928,180,4931,188,4935,196,4940,212,4949,220,4954,232,4961,237,4963,241,4965,249,4968,251,4969,254,4970,262,4974,270,4980,300,5000,316,5010,324,5015,328,5018,331,5020,336,5023,338,5024,341,5025,344,5026,347,5027,349,5027,352,5026,363,5025,372,5019,376,5016,380,5014,387,5008,394,5002,400,4996,434,4988,451,4984,468,4980,474,4978,480,4976,488,4973,491,4972,494,4970,496,4968,501,4967,511,4964,535,4965,546,4966,558,4967,575,4970,581,4970,586,4972,589,4972,595,4973,601,4976,610,4981,618,4989,628,4996,646,5012,656,5018,671,5029,686,5038,702,5047,718,5054,734,5062,751,5068,768,5074,786,5079,819,5084,853,5084,886,5078,899,5073,918,5066xm3626,4220l3599,4214,3573,4210,3546,4204,3520,4200,3509,4198,3464,4190,3406,4182,3405,4182,3311,4188,3217,4200,3201,4204,3185,4206,3170,4210,3154,4216,3140,4220,3110,4224,3079,4224,3048,4220,3032,4220,2986,4212,2983,4212,2964,4208,2945,4206,2908,4198,2903,4198,2898,4196,2893,4194,2886,4192,2882,4190,2884,4188,2887,4188,2889,4186,2892,4186,2886,4176,2887,4180,2877,4180,2877,4182,2868,4182,2858,4184,2837,4184,2829,4186,2821,4186,2810,4190,2805,4192,2790,4198,2776,4206,2763,4216,2750,4226,2743,4230,2737,4236,2731,4240,2729,4242,2729,4242,2720,4250,2701,4266,2677,4286,2653,4306,2641,4314,2628,4324,2598,4338,2589,4338,2585,4340,2582,4338,2575,4338,2564,4336,2551,4336,2539,4342,2526,4348,2517,4360,2513,4372,2509,4384,2509,4396,2511,4412,2473,4404,2455,4398,2436,4394,2427,4390,2417,4388,2408,4384,2401,4382,2394,4378,2384,4374,2380,4374,2358,4366,2346,4364,2335,4360,2335,4362,2378,4378,2387,4382,2392,4384,2398,4386,2401,4390,2405,4392,2415,4396,2424,4398,2434,4402,2464,4410,2479,4416,2495,4420,2342,4412,2330,4412,2319,4410,2060,4410,1919,4408,1849,4408,1427,4412,1321,4404,1247,4400,1026,4382,976,4376,951,4374,926,4374,900,4372,875,4372,850,4370,423,4352,412,4352,221,4346,145,4346,0,4342,0,4354,68,4358,145,4360,221,4364,523,4374,573,4374,623,4376,850,4378,874,4380,943,4380,950,4382,1026,4388,1426,4428,1708,4430,1849,4430,1919,4432,1990,4432,2060,4430,2341,4430,2411,4432,2541,4434,2552,4442,2562,4448,2573,4456,2593,4468,2603,4474,2614,4478,2625,4484,2639,4486,2669,4498,2683,4506,2696,4514,2700,4518,2704,4522,2707,4524,2711,4528,2713,4532,2713,4534,2713,4546,2714,4558,2715,4568,2717,4604,2719,4638,2722,4674,2728,4742,2729,4776,2732,4836,2735,4836,2737,4776,2738,4742,2737,4708,2736,4672,2735,4638,2732,4546,2732,4532,2732,4524,2727,4518,2723,4512,2719,4506,2714,4502,2700,4490,2689,4484,2667,4472,2656,4468,2643,4466,2633,4464,2624,4458,2614,4454,2585,4436,2613,4436,2569,4426,2560,4420,2547,4412,2541,4408,2532,4400,2531,4396,2532,4390,2532,4386,2534,4378,2536,4370,2541,4364,2548,4362,2555,4358,2577,4358,2584,4360,2591,4358,2597,4358,2603,4356,2608,4354,2624,4348,2638,4340,2652,4330,2664,4320,2676,4310,2688,4298,2712,4278,2723,4266,2746,4246,2758,4236,2770,4226,2782,4216,2795,4208,2809,4200,2813,4198,2818,4198,2823,4196,2830,4194,2838,4194,2848,4192,2859,4192,2869,4190,2875,4190,2875,4192,2880,4196,2884,4198,2891,4200,2902,4204,2907,4204,2938,4212,2969,4216,3031,4228,3047,4230,3062,4234,3078,4234,3094,4236,3126,4236,3143,4234,3159,4230,3178,4226,3189,4224,3219,4218,3266,4212,3282,4212,3375,4200,3406,4198,3434,4202,3462,4204,3518,4212,3572,4216,3599,4220,3625,4222,3626,4220xe">
              <v:path arrowok="t"/>
              <v:fill on="t" focussize="0,0"/>
              <v:stroke on="f"/>
              <v:imagedata o:title=""/>
              <o:lock v:ext="edit"/>
            </v:shape>
            <v:shape id="_x0000_s3163" o:spid="_x0000_s316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164" o:spid="_x0000_s316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Tanah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Longsor</w:t>
      </w:r>
    </w:p>
    <w:p w14:paraId="2BC29920">
      <w:pPr>
        <w:pStyle w:val="12"/>
        <w:rPr>
          <w:rFonts w:ascii="Arial"/>
          <w:b/>
          <w:sz w:val="20"/>
        </w:rPr>
      </w:pPr>
    </w:p>
    <w:p w14:paraId="7139140E">
      <w:pPr>
        <w:pStyle w:val="12"/>
        <w:rPr>
          <w:rFonts w:ascii="Arial"/>
          <w:b/>
          <w:sz w:val="20"/>
        </w:rPr>
      </w:pPr>
    </w:p>
    <w:p w14:paraId="6C24979B">
      <w:pPr>
        <w:pStyle w:val="12"/>
        <w:rPr>
          <w:rFonts w:ascii="Arial"/>
          <w:b/>
          <w:sz w:val="20"/>
        </w:rPr>
      </w:pPr>
    </w:p>
    <w:p w14:paraId="13241E2E">
      <w:pPr>
        <w:pStyle w:val="12"/>
        <w:rPr>
          <w:rFonts w:ascii="Arial"/>
          <w:b/>
          <w:sz w:val="20"/>
        </w:rPr>
      </w:pPr>
    </w:p>
    <w:p w14:paraId="19004A8F">
      <w:pPr>
        <w:pStyle w:val="12"/>
        <w:rPr>
          <w:rFonts w:ascii="Arial"/>
          <w:b/>
          <w:sz w:val="20"/>
        </w:rPr>
      </w:pPr>
    </w:p>
    <w:p w14:paraId="255F5147">
      <w:pPr>
        <w:pStyle w:val="12"/>
        <w:rPr>
          <w:rFonts w:ascii="Arial"/>
          <w:b/>
          <w:sz w:val="20"/>
        </w:rPr>
      </w:pPr>
    </w:p>
    <w:p w14:paraId="12636872">
      <w:pPr>
        <w:pStyle w:val="12"/>
        <w:rPr>
          <w:rFonts w:ascii="Arial"/>
          <w:b/>
          <w:sz w:val="20"/>
        </w:rPr>
      </w:pPr>
    </w:p>
    <w:p w14:paraId="751DC620">
      <w:pPr>
        <w:pStyle w:val="12"/>
        <w:rPr>
          <w:rFonts w:ascii="Arial"/>
          <w:b/>
          <w:sz w:val="20"/>
        </w:rPr>
      </w:pPr>
    </w:p>
    <w:p w14:paraId="27008F16">
      <w:pPr>
        <w:pStyle w:val="12"/>
        <w:rPr>
          <w:rFonts w:ascii="Arial"/>
          <w:b/>
          <w:sz w:val="20"/>
        </w:rPr>
      </w:pPr>
    </w:p>
    <w:p w14:paraId="7DF70589">
      <w:pPr>
        <w:pStyle w:val="12"/>
        <w:rPr>
          <w:rFonts w:ascii="Arial"/>
          <w:b/>
          <w:sz w:val="20"/>
        </w:rPr>
      </w:pPr>
    </w:p>
    <w:p w14:paraId="7EA6F30E">
      <w:pPr>
        <w:pStyle w:val="12"/>
        <w:rPr>
          <w:rFonts w:ascii="Arial"/>
          <w:b/>
          <w:sz w:val="20"/>
        </w:rPr>
      </w:pPr>
    </w:p>
    <w:p w14:paraId="58CB5E47">
      <w:pPr>
        <w:pStyle w:val="12"/>
        <w:rPr>
          <w:rFonts w:ascii="Arial"/>
          <w:b/>
          <w:sz w:val="20"/>
        </w:rPr>
      </w:pPr>
    </w:p>
    <w:p w14:paraId="07A55619">
      <w:pPr>
        <w:pStyle w:val="12"/>
        <w:rPr>
          <w:rFonts w:ascii="Arial"/>
          <w:b/>
          <w:sz w:val="20"/>
        </w:rPr>
      </w:pPr>
    </w:p>
    <w:p w14:paraId="2462F3B5">
      <w:pPr>
        <w:pStyle w:val="12"/>
        <w:rPr>
          <w:rFonts w:ascii="Arial"/>
          <w:b/>
          <w:sz w:val="20"/>
        </w:rPr>
      </w:pPr>
    </w:p>
    <w:p w14:paraId="3B74A130">
      <w:pPr>
        <w:pStyle w:val="12"/>
        <w:rPr>
          <w:rFonts w:ascii="Arial"/>
          <w:b/>
          <w:sz w:val="20"/>
        </w:rPr>
      </w:pPr>
    </w:p>
    <w:p w14:paraId="05910989">
      <w:pPr>
        <w:pStyle w:val="12"/>
        <w:rPr>
          <w:rFonts w:ascii="Arial"/>
          <w:b/>
          <w:sz w:val="20"/>
        </w:rPr>
      </w:pPr>
    </w:p>
    <w:p w14:paraId="1911E75E">
      <w:pPr>
        <w:pStyle w:val="12"/>
        <w:rPr>
          <w:rFonts w:ascii="Arial"/>
          <w:b/>
          <w:sz w:val="20"/>
        </w:rPr>
      </w:pPr>
    </w:p>
    <w:p w14:paraId="6B581E9D">
      <w:pPr>
        <w:pStyle w:val="12"/>
        <w:rPr>
          <w:rFonts w:ascii="Arial"/>
          <w:b/>
          <w:sz w:val="20"/>
        </w:rPr>
      </w:pPr>
    </w:p>
    <w:p w14:paraId="08713D7E">
      <w:pPr>
        <w:pStyle w:val="12"/>
        <w:rPr>
          <w:rFonts w:ascii="Arial"/>
          <w:b/>
          <w:sz w:val="20"/>
        </w:rPr>
      </w:pPr>
    </w:p>
    <w:p w14:paraId="5BFEB1E3">
      <w:pPr>
        <w:pStyle w:val="12"/>
        <w:rPr>
          <w:rFonts w:ascii="Arial"/>
          <w:b/>
          <w:sz w:val="20"/>
        </w:rPr>
      </w:pPr>
    </w:p>
    <w:p w14:paraId="73BDE386">
      <w:pPr>
        <w:pStyle w:val="12"/>
        <w:spacing w:before="10"/>
        <w:rPr>
          <w:rFonts w:ascii="Arial"/>
          <w:b/>
          <w:sz w:val="18"/>
        </w:rPr>
      </w:pPr>
    </w:p>
    <w:p w14:paraId="3AAD4352">
      <w:pPr>
        <w:spacing w:before="105" w:line="249" w:lineRule="auto"/>
        <w:ind w:left="447" w:right="800" w:firstLine="0"/>
        <w:jc w:val="left"/>
        <w:rPr>
          <w:rFonts w:ascii="Arial"/>
          <w:b/>
          <w:sz w:val="16"/>
        </w:rPr>
      </w:pPr>
      <w:r>
        <w:rPr>
          <w:color w:val="FFFFFF"/>
          <w:w w:val="95"/>
          <w:sz w:val="16"/>
        </w:rPr>
        <w:t>Bencana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tanah</w:t>
      </w:r>
      <w:r>
        <w:rPr>
          <w:color w:val="FFFFFF"/>
          <w:spacing w:val="10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longsor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seringkali</w:t>
      </w:r>
      <w:r>
        <w:rPr>
          <w:color w:val="FFFFFF"/>
          <w:spacing w:val="10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dipicu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karena</w:t>
      </w:r>
      <w:r>
        <w:rPr>
          <w:color w:val="FFFFFF"/>
          <w:spacing w:val="10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kombinasi</w:t>
      </w:r>
      <w:r>
        <w:rPr>
          <w:color w:val="FFFFFF"/>
          <w:spacing w:val="9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dari</w:t>
      </w:r>
      <w:r>
        <w:rPr>
          <w:color w:val="FFFFFF"/>
          <w:spacing w:val="-39"/>
          <w:w w:val="95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curah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hujan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yang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tinggi,</w:t>
      </w:r>
      <w:r>
        <w:rPr>
          <w:rFonts w:ascii="Arial"/>
          <w:b/>
          <w:color w:val="FFFFFF"/>
          <w:spacing w:val="-3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lereng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terjal,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tanah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yang</w:t>
      </w:r>
      <w:r>
        <w:rPr>
          <w:rFonts w:ascii="Arial"/>
          <w:b/>
          <w:color w:val="FFFFFF"/>
          <w:spacing w:val="-3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kurang</w:t>
      </w:r>
      <w:r>
        <w:rPr>
          <w:rFonts w:ascii="Arial"/>
          <w:b/>
          <w:color w:val="FFFFFF"/>
          <w:spacing w:val="-4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padat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serta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tebal,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terjadinya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pengikisan,</w:t>
      </w:r>
      <w:r>
        <w:rPr>
          <w:rFonts w:ascii="Arial"/>
          <w:b/>
          <w:color w:val="FFFFFF"/>
          <w:spacing w:val="2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berkurangnya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tutupan vegetasi, dan getaran.</w:t>
      </w:r>
    </w:p>
    <w:p w14:paraId="2AFCBCF8">
      <w:pPr>
        <w:pStyle w:val="12"/>
        <w:spacing w:before="4"/>
        <w:rPr>
          <w:rFonts w:ascii="Arial"/>
          <w:b/>
          <w:sz w:val="20"/>
        </w:rPr>
      </w:pPr>
    </w:p>
    <w:p w14:paraId="1BF44A65">
      <w:pPr>
        <w:pStyle w:val="12"/>
        <w:spacing w:before="117" w:line="220" w:lineRule="auto"/>
        <w:ind w:left="453" w:right="950"/>
      </w:pPr>
      <w:r>
        <w:rPr>
          <w:color w:val="231F20"/>
        </w:rPr>
        <w:t>Bencana longsor biasanya terjadi begitu cepat sehingga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menyebabkan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terbatasnya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waktu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melakukan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evakuasi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mandiri.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longsor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menimbun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apa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saja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berada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jalur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longsoran.</w:t>
      </w:r>
    </w:p>
    <w:p w14:paraId="74931A25">
      <w:pPr>
        <w:pStyle w:val="12"/>
        <w:rPr>
          <w:sz w:val="20"/>
        </w:rPr>
      </w:pPr>
    </w:p>
    <w:p w14:paraId="228EED4E">
      <w:pPr>
        <w:pStyle w:val="12"/>
        <w:spacing w:before="4"/>
      </w:pPr>
    </w:p>
    <w:p w14:paraId="095AAA72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40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04E8B75F">
      <w:pPr>
        <w:spacing w:after="0"/>
        <w:jc w:val="left"/>
        <w:rPr>
          <w:rFonts w:ascii="Arial"/>
          <w:sz w:val="14"/>
        </w:rPr>
        <w:sectPr>
          <w:pgSz w:w="5670" w:h="9080"/>
          <w:pgMar w:top="240" w:right="120" w:bottom="780" w:left="0" w:header="0" w:footer="592" w:gutter="0"/>
          <w:cols w:space="720" w:num="1"/>
        </w:sectPr>
      </w:pPr>
    </w:p>
    <w:p w14:paraId="5133FF09">
      <w:pPr>
        <w:pStyle w:val="2"/>
        <w:spacing w:before="134"/>
      </w:pPr>
      <w:r>
        <w:pict>
          <v:group id="_x0000_s3165" o:spid="_x0000_s3165" o:spt="203" style="position:absolute;left:0pt;margin-left:0pt;margin-top:0pt;height:453.55pt;width:283.5pt;mso-position-horizontal-relative:page;mso-position-vertical-relative:page;z-index:-251536384;mso-width-relative:page;mso-height-relative:page;" coordsize="5670,9071">
            <o:lock v:ext="edit"/>
            <v:rect id="_x0000_s3166" o:spid="_x0000_s3166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67" o:spid="_x0000_s3167" o:spt="1" style="position:absolute;left:0;top:963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68" o:spid="_x0000_s3168" style="position:absolute;left:372;top:1560;height:5314;width:5297;" fillcolor="#4C4D4F" filled="t" stroked="f" coordorigin="373,1560" coordsize="5297,5314" path="m5669,5643l373,5643,373,6672,575,6874,5669,6874,5669,5643xm5669,1560l373,1560,373,2589,575,2792,5669,2792,5669,1560xe">
              <v:path arrowok="t"/>
              <v:fill on="t" focussize="0,0"/>
              <v:stroke on="f"/>
              <v:imagedata o:title=""/>
              <o:lock v:ext="edit"/>
            </v:shape>
            <v:shape id="_x0000_s3169" o:spid="_x0000_s3169" style="position:absolute;left:372;top:3018;height:4691;width:5297;" fillcolor="#6D6E71" filled="t" stroked="f" coordorigin="373,3018" coordsize="5297,4691" path="m5669,7101l373,7101,373,7506,575,7709,5669,7709,5669,7101xm5669,4688l373,4688,373,5214,575,5416,5669,5416,5669,4688xm5669,3018l373,3018,373,3424,575,3626,5669,3626,5669,3018xe">
              <v:path arrowok="t"/>
              <v:fill on="t" focussize="0,0"/>
              <v:stroke on="f"/>
              <v:imagedata o:title=""/>
              <o:lock v:ext="edit"/>
            </v:shape>
            <v:shape id="_x0000_s3170" o:spid="_x0000_s3170" style="position:absolute;left:170;top:3018;height:4488;width:406;" fillcolor="#E6E7E8" filled="t" stroked="f" coordorigin="170,3018" coordsize="406,4488" path="m575,7304l373,7101,170,7303,373,7506,575,7304xm575,4891l373,4688,170,4891,373,5093,575,4891xm575,3221l373,3018,170,3221,373,3423,575,3221xe">
              <v:path arrowok="t"/>
              <v:fill on="t" focussize="0,0"/>
              <v:stroke on="f"/>
              <v:imagedata o:title=""/>
              <o:lock v:ext="edit"/>
            </v:shape>
            <v:shape id="_x0000_s3171" o:spid="_x0000_s3171" style="position:absolute;left:372;top:3853;height:609;width:5297;" fillcolor="#4C4D4F" filled="t" stroked="f" coordorigin="373,3853" coordsize="5297,609" path="m5669,3853l373,3853,373,4259,575,4461,5669,4461,5669,3853xe">
              <v:path arrowok="t"/>
              <v:fill on="t" focussize="0,0"/>
              <v:stroke on="f"/>
              <v:imagedata o:title=""/>
              <o:lock v:ext="edit"/>
            </v:shape>
            <v:shape id="_x0000_s3172" o:spid="_x0000_s3172" style="position:absolute;left:170;top:1560;height:4488;width:406;" fillcolor="#FFFFFF" filled="t" stroked="f" coordorigin="170,1560" coordsize="406,4488" path="m575,5846l373,5643,170,5845,373,6048,575,5846xm575,4056l373,3853,170,4056,373,4258,575,4056xm575,1763l373,1560,170,1763,373,1965,575,1763xe">
              <v:path arrowok="t"/>
              <v:fill on="t" focussize="0,0"/>
              <v:stroke on="f"/>
              <v:imagedata o:title=""/>
              <o:lock v:ext="edit"/>
            </v:shape>
            <v:shape id="_x0000_s3173" o:spid="_x0000_s3173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174" o:spid="_x0000_s3174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w w:val="105"/>
        </w:rPr>
        <w:t>Prabencana</w:t>
      </w:r>
    </w:p>
    <w:p w14:paraId="5A7DEDF5">
      <w:pPr>
        <w:pStyle w:val="12"/>
        <w:spacing w:before="7"/>
        <w:rPr>
          <w:rFonts w:ascii="Arial"/>
          <w:b/>
          <w:sz w:val="18"/>
        </w:rPr>
      </w:pPr>
    </w:p>
    <w:p w14:paraId="320272ED">
      <w:pPr>
        <w:pStyle w:val="12"/>
        <w:spacing w:before="117" w:line="220" w:lineRule="auto"/>
        <w:ind w:left="822" w:right="509"/>
      </w:pPr>
      <w:r>
        <w:rPr>
          <w:color w:val="FFFFFF"/>
          <w:w w:val="95"/>
        </w:rPr>
        <w:t>Mengurangi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tingkat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keterjalan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lereng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permukaan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maupun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tanah.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(Perhatikan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fungsi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drainase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adalah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menjauhkan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dari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lereng,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menghindari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meresap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lereng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menguras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lereng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luar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lereng.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Jadi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drainase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harus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dijaga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agar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jangan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sampai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tersumbat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meresapkan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air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tanah).</w:t>
      </w:r>
    </w:p>
    <w:p w14:paraId="7D9C9FCD">
      <w:pPr>
        <w:pStyle w:val="12"/>
        <w:rPr>
          <w:sz w:val="20"/>
        </w:rPr>
      </w:pPr>
    </w:p>
    <w:p w14:paraId="166E4DD5">
      <w:pPr>
        <w:pStyle w:val="12"/>
        <w:spacing w:before="1"/>
        <w:rPr>
          <w:sz w:val="18"/>
        </w:rPr>
      </w:pPr>
    </w:p>
    <w:p w14:paraId="02B28839">
      <w:pPr>
        <w:pStyle w:val="12"/>
        <w:spacing w:before="105"/>
        <w:ind w:left="551" w:right="316"/>
        <w:jc w:val="center"/>
      </w:pPr>
      <w:r>
        <w:rPr>
          <w:color w:val="FFFFFF"/>
          <w:w w:val="95"/>
        </w:rPr>
        <w:t>Pembuatan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bangunan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penahan,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jangkar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(</w:t>
      </w:r>
      <w:r>
        <w:rPr>
          <w:rFonts w:ascii="Arial"/>
          <w:i/>
          <w:color w:val="FFFFFF"/>
          <w:w w:val="95"/>
        </w:rPr>
        <w:t>anchor</w:t>
      </w:r>
      <w:r>
        <w:rPr>
          <w:color w:val="FFFFFF"/>
          <w:w w:val="95"/>
        </w:rPr>
        <w:t>)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pilling.</w:t>
      </w:r>
    </w:p>
    <w:p w14:paraId="59CD9344">
      <w:pPr>
        <w:pStyle w:val="12"/>
        <w:rPr>
          <w:sz w:val="20"/>
        </w:rPr>
      </w:pPr>
    </w:p>
    <w:p w14:paraId="6C0E1A04">
      <w:pPr>
        <w:pStyle w:val="12"/>
        <w:spacing w:before="1"/>
        <w:rPr>
          <w:sz w:val="20"/>
        </w:rPr>
      </w:pPr>
    </w:p>
    <w:p w14:paraId="0D41B734">
      <w:pPr>
        <w:pStyle w:val="12"/>
        <w:spacing w:before="117" w:line="220" w:lineRule="auto"/>
        <w:ind w:left="822" w:right="505"/>
      </w:pPr>
      <w:r>
        <w:rPr>
          <w:color w:val="FFFFFF"/>
          <w:w w:val="95"/>
        </w:rPr>
        <w:t>Hindarkan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daerah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rawan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bencana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pembangunan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pemukiman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fasilitas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utama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lainnya.</w:t>
      </w:r>
    </w:p>
    <w:p w14:paraId="48A2FE69">
      <w:pPr>
        <w:pStyle w:val="12"/>
        <w:rPr>
          <w:sz w:val="20"/>
        </w:rPr>
      </w:pPr>
    </w:p>
    <w:p w14:paraId="17305DBA">
      <w:pPr>
        <w:pStyle w:val="12"/>
        <w:rPr>
          <w:sz w:val="21"/>
        </w:rPr>
      </w:pPr>
    </w:p>
    <w:p w14:paraId="34E5C1B1">
      <w:pPr>
        <w:pStyle w:val="12"/>
        <w:spacing w:line="220" w:lineRule="auto"/>
        <w:ind w:left="822" w:right="570"/>
        <w:jc w:val="both"/>
      </w:pPr>
      <w:r>
        <w:rPr>
          <w:color w:val="FFFFFF"/>
          <w:w w:val="95"/>
        </w:rPr>
        <w:t>erasering dengan sistem drainase yang tepat (drainase pada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teras - teras dijaga jangan sampai menjadi jalan meresapkan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air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tanah).</w:t>
      </w:r>
    </w:p>
    <w:p w14:paraId="7DFE5A87">
      <w:pPr>
        <w:pStyle w:val="12"/>
        <w:spacing w:before="5"/>
        <w:rPr>
          <w:sz w:val="28"/>
        </w:rPr>
      </w:pPr>
    </w:p>
    <w:p w14:paraId="720F919A">
      <w:pPr>
        <w:pStyle w:val="12"/>
        <w:spacing w:before="117" w:line="220" w:lineRule="auto"/>
        <w:ind w:left="822" w:right="289"/>
      </w:pPr>
      <w:r>
        <w:rPr>
          <w:color w:val="FFFFFF"/>
        </w:rPr>
        <w:t>Penghijauan dengan tanaman yang sistem perakarannya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jarak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tanam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tepat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(khusus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lereng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curam,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dengan kemiringan lebih dari 40 derajat atau sekitar 80%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sebaiknya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tanaman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tidak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terlalu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rapat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serta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diseling-selingi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dengan tanaman yang lebih pendek dan ringan, di bagian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dasar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ditanam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rumput).</w:t>
      </w:r>
    </w:p>
    <w:p w14:paraId="39D0B2BB">
      <w:pPr>
        <w:pStyle w:val="12"/>
        <w:rPr>
          <w:sz w:val="20"/>
        </w:rPr>
      </w:pPr>
    </w:p>
    <w:p w14:paraId="10F4DCAB">
      <w:pPr>
        <w:pStyle w:val="12"/>
        <w:spacing w:before="1"/>
        <w:rPr>
          <w:sz w:val="18"/>
        </w:rPr>
      </w:pPr>
    </w:p>
    <w:p w14:paraId="6BECC62A">
      <w:pPr>
        <w:pStyle w:val="12"/>
        <w:spacing w:before="105"/>
        <w:ind w:left="822"/>
      </w:pPr>
      <w:r>
        <w:rPr>
          <w:color w:val="FFFFFF"/>
          <w:w w:val="95"/>
        </w:rPr>
        <w:t>Mendirikan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bangunan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fondasi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kuat.</w:t>
      </w:r>
    </w:p>
    <w:p w14:paraId="38F1ED92">
      <w:pPr>
        <w:pStyle w:val="12"/>
        <w:rPr>
          <w:sz w:val="20"/>
        </w:rPr>
      </w:pPr>
    </w:p>
    <w:p w14:paraId="2FF66462">
      <w:pPr>
        <w:pStyle w:val="12"/>
        <w:rPr>
          <w:sz w:val="20"/>
        </w:rPr>
      </w:pPr>
    </w:p>
    <w:p w14:paraId="1EE266F0">
      <w:pPr>
        <w:pStyle w:val="12"/>
        <w:rPr>
          <w:sz w:val="20"/>
        </w:rPr>
      </w:pPr>
    </w:p>
    <w:p w14:paraId="19C9D2BE">
      <w:pPr>
        <w:pStyle w:val="12"/>
        <w:spacing w:before="7"/>
        <w:rPr>
          <w:sz w:val="18"/>
        </w:rPr>
      </w:pPr>
    </w:p>
    <w:p w14:paraId="362DC1A9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41</w:t>
      </w:r>
    </w:p>
    <w:p w14:paraId="27301D85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0F34D0F3">
      <w:pPr>
        <w:pStyle w:val="12"/>
        <w:rPr>
          <w:rFonts w:ascii="Arial"/>
          <w:b/>
          <w:sz w:val="20"/>
        </w:rPr>
      </w:pPr>
      <w:r>
        <w:pict>
          <v:group id="_x0000_s3175" o:spid="_x0000_s3175" o:spt="203" style="position:absolute;left:0pt;margin-left:0pt;margin-top:0pt;height:425.2pt;width:283.5pt;mso-position-horizontal-relative:page;mso-position-vertical-relative:page;z-index:-251535360;mso-width-relative:page;mso-height-relative:page;" coordsize="5670,8504">
            <o:lock v:ext="edit"/>
            <v:rect id="_x0000_s3176" o:spid="_x0000_s3176" o:spt="1" style="position:absolute;left:0;top:5791;height:1897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77" o:spid="_x0000_s3177" style="position:absolute;left:372;top:6017;height:609;width:5297;" fillcolor="#4C4D4F" filled="t" stroked="f" coordorigin="373,6018" coordsize="5297,609" path="m5669,6018l373,6018,373,6423,575,6626,5669,6626,5669,6018xe">
              <v:path arrowok="t"/>
              <v:fill on="t" focussize="0,0"/>
              <v:stroke on="f"/>
              <v:imagedata o:title=""/>
              <o:lock v:ext="edit"/>
            </v:shape>
            <v:shape id="_x0000_s3178" o:spid="_x0000_s3178" style="position:absolute;left:170;top:6017;height:406;width:406;" fillcolor="#FFFFFF" filled="t" stroked="f" coordorigin="170,6018" coordsize="406,406" path="m373,6018l170,6220,373,6423,575,6220,373,6018xe">
              <v:path arrowok="t"/>
              <v:fill on="t" focussize="0,0"/>
              <v:stroke on="f"/>
              <v:imagedata o:title=""/>
              <o:lock v:ext="edit"/>
            </v:shape>
            <v:shape id="_x0000_s3179" o:spid="_x0000_s3179" style="position:absolute;left:372;top:6852;height:609;width:5297;" fillcolor="#6D6E71" filled="t" stroked="f" coordorigin="373,6853" coordsize="5297,609" path="m5669,6853l373,6853,373,7258,575,7461,5669,7461,5669,6853xe">
              <v:path arrowok="t"/>
              <v:fill on="t" focussize="0,0"/>
              <v:stroke on="f"/>
              <v:imagedata o:title=""/>
              <o:lock v:ext="edit"/>
            </v:shape>
            <v:shape id="_x0000_s3180" o:spid="_x0000_s3180" style="position:absolute;left:170;top:6852;height:406;width:406;" fillcolor="#E6E7E8" filled="t" stroked="f" coordorigin="170,6853" coordsize="406,406" path="m373,6853l170,7055,373,7258,575,7055,373,6853xe">
              <v:path arrowok="t"/>
              <v:fill on="t" focussize="0,0"/>
              <v:stroke on="f"/>
              <v:imagedata o:title=""/>
              <o:lock v:ext="edit"/>
            </v:shape>
            <v:shape id="_x0000_s3181" o:spid="_x0000_s3181" o:spt="75" type="#_x0000_t75" style="position:absolute;left:0;top:1336;height:4455;width:5670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3182" o:spid="_x0000_s3182" o:spt="75" type="#_x0000_t75" style="position:absolute;left:2832;top:2211;height:358;width:916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rect id="_x0000_s3183" o:spid="_x0000_s3183" o:spt="1" style="position:absolute;left:0;top:0;height:1367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84" o:spid="_x0000_s3184" style="position:absolute;left:5224;top:3161;height:438;width:445;" fillcolor="#FFF200" filled="t" stroked="f" coordorigin="5224,3161" coordsize="445,438" path="m5224,3161l5224,3347,5228,3348,5244,3359,5349,3430,5429,3479,5521,3531,5619,3579,5669,3599,5669,3385,5631,3373,5536,3333,5446,3289,5365,3246,5298,3207,5250,3177,5224,3161xe">
              <v:path arrowok="t"/>
              <v:fill on="t" focussize="0,0"/>
              <v:stroke on="f"/>
              <v:imagedata o:title=""/>
              <o:lock v:ext="edit"/>
            </v:shape>
            <v:shape id="_x0000_s3185" o:spid="_x0000_s3185" o:spt="75" type="#_x0000_t75" style="position:absolute;left:5477;top:3305;height:272;width:138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3186" o:spid="_x0000_s3186" o:spt="75" type="#_x0000_t75" style="position:absolute;left:5308;top:3213;height:266;width:121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3187" o:spid="_x0000_s3187" style="position:absolute;left:0;top:2573;height:2006;width:1581;" fillcolor="#A7A9AC" filled="t" stroked="f" coordorigin="0,2574" coordsize="1581,2006" path="m1118,2574l1115,2574,1109,2578,1104,2582,1095,2590,1067,2614,1013,2663,645,3000,564,3075,523,3113,509,3127,470,3164,418,3216,366,3267,261,3372,255,3377,250,3382,245,3387,244,3390,241,3393,237,3394,183,3447,128,3499,73,3551,18,3603,0,3619,0,4423,28,4440,257,4579,257,4575,260,4571,319,4546,362,4529,396,4516,431,4498,487,4463,552,4416,614,4365,683,4315,79,4315,112,4283,145,4250,212,4186,238,4161,346,4058,483,3933,552,3871,604,3825,621,3809,623,3805,625,3797,628,3785,631,3773,634,3760,635,3745,637,3721,640,3695,644,3668,653,3610,657,3580,660,3552,661,3526,663,3511,668,3496,676,3483,687,3471,706,3459,725,3451,744,3447,759,3446,780,3435,818,3417,865,3400,911,3391,923,3390,935,3389,983,3383,1006,3381,1029,3379,1051,3378,1052,3377,1070,3358,1089,3340,1108,3321,1128,3304,1149,3285,1171,3266,1194,3249,1217,3232,1445,3232,1440,3228,1418,3216,1389,3206,1334,3191,1316,3187,1301,3184,1289,3183,1270,3181,1263,3180,1258,3173,1254,3166,1261,3148,1274,3129,1293,3120,1314,3118,1416,3118,1422,3113,1448,3083,1477,3044,1504,3001,1511,2988,1529,2958,1554,2922,1580,2889,1524,2846,1468,2802,1413,2757,1358,2711,1344,2699,1330,2686,1317,2674,1303,2661,1285,2644,1276,2634,1274,2630,1271,2627,1265,2621,1262,2617,1257,2613,1252,2610,1238,2601,1222,2594,1205,2588,1188,2583,1171,2579,1153,2576,1136,2574,1118,2574xm621,3809l605,3826,556,3874,489,3939,455,3971,354,4066,252,4161,217,4192,114,4285,79,4315,683,4315,684,4314,766,4266,836,4229,869,4212,873,4211,932,4208,945,4168,905,4161,865,4148,828,4128,800,4102,785,4085,768,4069,751,4055,734,4042,707,4021,681,3996,657,3965,636,3925,622,3886,616,3856,617,3831,621,3809xm1445,3232l1217,3232,1197,3253,1177,3273,1156,3293,1135,3312,1115,3329,1095,3346,1074,3363,1053,3378,1072,3379,1090,3381,1107,3385,1123,3391,1167,3423,1209,3471,1242,3520,1260,3559,1267,3583,1278,3614,1290,3648,1302,3680,1536,3448,1511,3375,1488,3312,1470,3266,1458,3243,1445,3232xm1416,3118l1314,3118,1334,3119,1338,3120,1346,3121,1355,3122,1363,3123,1375,3125,1387,3127,1397,3127,1405,3126,1416,3118xe">
              <v:path arrowok="t"/>
              <v:fill on="t" focussize="0,0"/>
              <v:stroke on="f"/>
              <v:imagedata o:title=""/>
              <o:lock v:ext="edit"/>
            </v:shape>
            <v:shape id="_x0000_s3188" o:spid="_x0000_s3188" style="position:absolute;left:0;top:2823;height:1667;width:1541;" fillcolor="#8F9194" filled="t" stroked="f" coordorigin="0,2824" coordsize="1541,1667" path="m648,3641l573,3686,501,3727,366,3800,222,3897,76,4019,0,4090,0,4270,51,4318,118,4354,224,4392,284,4415,339,4442,392,4468,444,4490,484,4465,528,4434,573,4400,614,4365,683,4315,79,4315,112,4283,145,4250,212,4186,238,4161,346,4058,483,3933,552,3871,604,3825,621,3809,623,3805,625,3797,628,3785,631,3773,634,3760,635,3745,637,3721,640,3695,644,3668,648,3641xm621,3809l605,3826,556,3874,489,3939,455,3971,354,4066,252,4161,183,4223,114,4285,79,4315,683,4315,684,4314,766,4266,836,4229,868,4212,873,4211,932,4208,945,4168,905,4161,865,4148,828,4128,800,4102,785,4085,768,4069,751,4055,734,4042,707,4021,681,3996,657,3965,636,3925,626,3901,620,3880,617,3862,616,3846,616,3832,618,3821,621,3809xm1445,3232l1217,3232,1197,3253,1177,3273,1156,3293,1135,3312,1115,3329,1095,3346,1074,3363,1053,3378,1072,3379,1090,3381,1107,3385,1123,3391,1167,3423,1209,3471,1242,3520,1260,3559,1267,3583,1278,3614,1290,3648,1302,3680,1536,3448,1511,3375,1488,3312,1470,3266,1458,3243,1445,3232xm1307,2824l1283,2825,1261,2830,1238,2839,1217,2851,1187,2883,1172,2925,1165,2975,1162,3032,1156,3095,1143,3163,1116,3234,1070,3307,999,3381,1007,3380,1024,3379,1035,3378,1051,3378,1052,3377,1070,3358,1089,3340,1108,3321,1128,3304,1149,3285,1171,3266,1194,3249,1217,3232,1445,3232,1440,3228,1418,3216,1389,3206,1334,3191,1316,3187,1301,3184,1289,3183,1270,3181,1263,3180,1258,3173,1257,3171,1256,3168,1256,3161,1261,3148,1261,3147,1261,3147,1262,3146,1270,3133,1281,3124,1293,3120,1306,3118,1310,3118,1416,3118,1422,3113,1448,3083,1477,3044,1504,3001,1507,2996,1515,2982,1526,2963,1541,2940,1491,2898,1433,2861,1371,2834,1307,2824xm1051,3378l1047,3378,1051,3378,1051,3378xm1416,3118l1310,3118,1316,3118,1320,3118,1327,3119,1334,3119,1338,3120,1346,3121,1355,3122,1373,3125,1378,3126,1386,3127,1389,3127,1395,3127,1400,3127,1401,3127,1404,3127,1405,3126,1416,3118xe">
              <v:path arrowok="t"/>
              <v:fill on="t" focussize="0,0"/>
              <v:stroke on="f"/>
              <v:imagedata o:title=""/>
              <o:lock v:ext="edit"/>
            </v:shape>
            <v:shape id="_x0000_s3189" o:spid="_x0000_s3189" o:spt="75" type="#_x0000_t75" style="position:absolute;left:1052;top:3231;height:147;width:165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v:shape id="_x0000_s3190" o:spid="_x0000_s3190" style="position:absolute;left:78;top:3809;height:506;width:543;" fillcolor="#231F20" filled="t" stroked="f" coordorigin="79,3809" coordsize="543,506" path="m621,3809l552,3871,483,3933,346,4058,212,4186,145,4250,79,4315,148,4254,252,4161,354,4066,455,3971,556,3874,621,3809xe">
              <v:path arrowok="t"/>
              <v:fill on="t" focussize="0,0"/>
              <v:stroke on="f"/>
              <v:imagedata o:title=""/>
              <o:lock v:ext="edit"/>
            </v:shape>
            <v:shape id="_x0000_s3191" o:spid="_x0000_s319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192" o:spid="_x0000_s319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 w14:paraId="0BBF7082">
      <w:pPr>
        <w:pStyle w:val="12"/>
        <w:rPr>
          <w:rFonts w:ascii="Arial"/>
          <w:b/>
          <w:sz w:val="20"/>
        </w:rPr>
      </w:pPr>
    </w:p>
    <w:p w14:paraId="3CFF1DA5">
      <w:pPr>
        <w:pStyle w:val="12"/>
        <w:rPr>
          <w:rFonts w:ascii="Arial"/>
          <w:b/>
          <w:sz w:val="20"/>
        </w:rPr>
      </w:pPr>
    </w:p>
    <w:p w14:paraId="5B17F0D0">
      <w:pPr>
        <w:pStyle w:val="12"/>
        <w:rPr>
          <w:rFonts w:ascii="Arial"/>
          <w:b/>
          <w:sz w:val="20"/>
        </w:rPr>
      </w:pPr>
    </w:p>
    <w:p w14:paraId="4FA669C0">
      <w:pPr>
        <w:pStyle w:val="12"/>
        <w:rPr>
          <w:rFonts w:ascii="Arial"/>
          <w:b/>
          <w:sz w:val="20"/>
        </w:rPr>
      </w:pPr>
    </w:p>
    <w:p w14:paraId="1235DCCA">
      <w:pPr>
        <w:pStyle w:val="12"/>
        <w:rPr>
          <w:rFonts w:ascii="Arial"/>
          <w:b/>
          <w:sz w:val="20"/>
        </w:rPr>
      </w:pPr>
    </w:p>
    <w:p w14:paraId="097A5F02">
      <w:pPr>
        <w:pStyle w:val="12"/>
        <w:rPr>
          <w:rFonts w:ascii="Arial"/>
          <w:b/>
          <w:sz w:val="20"/>
        </w:rPr>
      </w:pPr>
    </w:p>
    <w:p w14:paraId="596DFF81">
      <w:pPr>
        <w:pStyle w:val="12"/>
        <w:rPr>
          <w:rFonts w:ascii="Arial"/>
          <w:b/>
          <w:sz w:val="20"/>
        </w:rPr>
      </w:pPr>
    </w:p>
    <w:p w14:paraId="4864DC29">
      <w:pPr>
        <w:pStyle w:val="12"/>
        <w:rPr>
          <w:rFonts w:ascii="Arial"/>
          <w:b/>
          <w:sz w:val="20"/>
        </w:rPr>
      </w:pPr>
    </w:p>
    <w:p w14:paraId="6552E69C">
      <w:pPr>
        <w:pStyle w:val="12"/>
        <w:rPr>
          <w:rFonts w:ascii="Arial"/>
          <w:b/>
          <w:sz w:val="20"/>
        </w:rPr>
      </w:pPr>
    </w:p>
    <w:p w14:paraId="1EC96A24">
      <w:pPr>
        <w:pStyle w:val="12"/>
        <w:rPr>
          <w:rFonts w:ascii="Arial"/>
          <w:b/>
          <w:sz w:val="20"/>
        </w:rPr>
      </w:pPr>
    </w:p>
    <w:p w14:paraId="38C10E92">
      <w:pPr>
        <w:pStyle w:val="12"/>
        <w:rPr>
          <w:rFonts w:ascii="Arial"/>
          <w:b/>
          <w:sz w:val="20"/>
        </w:rPr>
      </w:pPr>
    </w:p>
    <w:p w14:paraId="0ACFA083">
      <w:pPr>
        <w:pStyle w:val="12"/>
        <w:rPr>
          <w:rFonts w:ascii="Arial"/>
          <w:b/>
          <w:sz w:val="20"/>
        </w:rPr>
      </w:pPr>
    </w:p>
    <w:p w14:paraId="7EC0B354">
      <w:pPr>
        <w:pStyle w:val="12"/>
        <w:rPr>
          <w:rFonts w:ascii="Arial"/>
          <w:b/>
          <w:sz w:val="20"/>
        </w:rPr>
      </w:pPr>
    </w:p>
    <w:p w14:paraId="67489BDC">
      <w:pPr>
        <w:pStyle w:val="12"/>
        <w:rPr>
          <w:rFonts w:ascii="Arial"/>
          <w:b/>
          <w:sz w:val="20"/>
        </w:rPr>
      </w:pPr>
    </w:p>
    <w:p w14:paraId="0EE32199">
      <w:pPr>
        <w:pStyle w:val="12"/>
        <w:rPr>
          <w:rFonts w:ascii="Arial"/>
          <w:b/>
          <w:sz w:val="20"/>
        </w:rPr>
      </w:pPr>
    </w:p>
    <w:p w14:paraId="6BA4DAA1">
      <w:pPr>
        <w:pStyle w:val="12"/>
        <w:rPr>
          <w:rFonts w:ascii="Arial"/>
          <w:b/>
          <w:sz w:val="20"/>
        </w:rPr>
      </w:pPr>
    </w:p>
    <w:p w14:paraId="53ECF167">
      <w:pPr>
        <w:pStyle w:val="12"/>
        <w:rPr>
          <w:rFonts w:ascii="Arial"/>
          <w:b/>
          <w:sz w:val="20"/>
        </w:rPr>
      </w:pPr>
    </w:p>
    <w:p w14:paraId="5BA16273">
      <w:pPr>
        <w:pStyle w:val="12"/>
        <w:rPr>
          <w:rFonts w:ascii="Arial"/>
          <w:b/>
          <w:sz w:val="20"/>
        </w:rPr>
      </w:pPr>
    </w:p>
    <w:p w14:paraId="0D6BE864">
      <w:pPr>
        <w:pStyle w:val="12"/>
        <w:rPr>
          <w:rFonts w:ascii="Arial"/>
          <w:b/>
          <w:sz w:val="20"/>
        </w:rPr>
      </w:pPr>
    </w:p>
    <w:p w14:paraId="463BEB5B">
      <w:pPr>
        <w:pStyle w:val="12"/>
        <w:rPr>
          <w:rFonts w:ascii="Arial"/>
          <w:b/>
          <w:sz w:val="20"/>
        </w:rPr>
      </w:pPr>
    </w:p>
    <w:p w14:paraId="35F28735">
      <w:pPr>
        <w:pStyle w:val="12"/>
        <w:rPr>
          <w:rFonts w:ascii="Arial"/>
          <w:b/>
          <w:sz w:val="20"/>
        </w:rPr>
      </w:pPr>
    </w:p>
    <w:p w14:paraId="43C1B6B3">
      <w:pPr>
        <w:pStyle w:val="12"/>
        <w:spacing w:before="6"/>
        <w:rPr>
          <w:rFonts w:ascii="Arial"/>
          <w:b/>
          <w:sz w:val="22"/>
        </w:rPr>
      </w:pPr>
    </w:p>
    <w:p w14:paraId="61AB64B3">
      <w:pPr>
        <w:pStyle w:val="12"/>
        <w:spacing w:before="1" w:line="220" w:lineRule="auto"/>
        <w:ind w:left="822" w:right="505"/>
      </w:pPr>
      <w:r>
        <w:rPr>
          <w:color w:val="FFFFFF"/>
          <w:w w:val="95"/>
        </w:rPr>
        <w:t>Melakukan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pemadatan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tanah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sekitar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perumahan.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Pengenalan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daerah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rawan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longsor.</w:t>
      </w:r>
    </w:p>
    <w:p w14:paraId="7CA748A2">
      <w:pPr>
        <w:pStyle w:val="12"/>
        <w:rPr>
          <w:sz w:val="20"/>
        </w:rPr>
      </w:pPr>
    </w:p>
    <w:p w14:paraId="70C8ACF0">
      <w:pPr>
        <w:pStyle w:val="12"/>
        <w:spacing w:before="4"/>
        <w:rPr>
          <w:sz w:val="20"/>
        </w:rPr>
      </w:pPr>
    </w:p>
    <w:p w14:paraId="2608945C">
      <w:pPr>
        <w:pStyle w:val="12"/>
        <w:spacing w:before="105"/>
        <w:ind w:left="822"/>
      </w:pPr>
      <w:r>
        <w:rPr>
          <w:color w:val="FFFFFF"/>
          <w:w w:val="95"/>
        </w:rPr>
        <w:t>Pembuatan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tanggul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penahan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runtuhan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batuan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(</w:t>
      </w:r>
      <w:r>
        <w:rPr>
          <w:rFonts w:ascii="Arial"/>
          <w:i/>
          <w:color w:val="FFFFFF"/>
          <w:w w:val="95"/>
        </w:rPr>
        <w:t>rock</w:t>
      </w:r>
      <w:r>
        <w:rPr>
          <w:rFonts w:ascii="Arial"/>
          <w:i/>
          <w:color w:val="FFFFFF"/>
          <w:spacing w:val="8"/>
          <w:w w:val="95"/>
        </w:rPr>
        <w:t xml:space="preserve"> </w:t>
      </w:r>
      <w:r>
        <w:rPr>
          <w:rFonts w:ascii="Arial"/>
          <w:i/>
          <w:color w:val="FFFFFF"/>
          <w:w w:val="95"/>
        </w:rPr>
        <w:t>fall</w:t>
      </w:r>
      <w:r>
        <w:rPr>
          <w:color w:val="FFFFFF"/>
          <w:w w:val="95"/>
        </w:rPr>
        <w:t>).</w:t>
      </w:r>
    </w:p>
    <w:p w14:paraId="6CE95E7E">
      <w:pPr>
        <w:pStyle w:val="12"/>
        <w:rPr>
          <w:sz w:val="20"/>
        </w:rPr>
      </w:pPr>
    </w:p>
    <w:p w14:paraId="48360670">
      <w:pPr>
        <w:pStyle w:val="12"/>
        <w:rPr>
          <w:sz w:val="20"/>
        </w:rPr>
      </w:pPr>
    </w:p>
    <w:p w14:paraId="705FE76D">
      <w:pPr>
        <w:tabs>
          <w:tab w:val="left" w:pos="1091"/>
        </w:tabs>
        <w:spacing w:before="226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42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0A1E1A6F">
      <w:pPr>
        <w:spacing w:after="0"/>
        <w:jc w:val="left"/>
        <w:rPr>
          <w:rFonts w:ascii="Arial"/>
          <w:sz w:val="14"/>
        </w:rPr>
        <w:sectPr>
          <w:pgSz w:w="5670" w:h="9080"/>
          <w:pgMar w:top="820" w:right="120" w:bottom="780" w:left="0" w:header="0" w:footer="592" w:gutter="0"/>
          <w:cols w:space="720" w:num="1"/>
        </w:sectPr>
      </w:pPr>
    </w:p>
    <w:p w14:paraId="5ED3323F">
      <w:pPr>
        <w:pStyle w:val="12"/>
        <w:spacing w:before="10"/>
        <w:rPr>
          <w:rFonts w:ascii="Arial"/>
          <w:b/>
          <w:sz w:val="12"/>
        </w:rPr>
      </w:pPr>
      <w:r>
        <w:pict>
          <v:group id="_x0000_s3193" o:spid="_x0000_s3193" o:spt="203" style="position:absolute;left:0pt;margin-left:0pt;margin-top:0pt;height:453.55pt;width:283.5pt;mso-position-horizontal-relative:page;mso-position-vertical-relative:page;z-index:-251575296;mso-width-relative:page;mso-height-relative:page;" coordsize="5670,9071">
            <o:lock v:ext="edit"/>
            <v:rect id="_x0000_s3194" o:spid="_x0000_s3194" o:spt="1" style="position:absolute;left:0;top:0;height:8255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95" o:spid="_x0000_s3195" style="position:absolute;left:372;top:4598;height:609;width:5297;" fillcolor="#4C4D4F" filled="t" stroked="f" coordorigin="373,4599" coordsize="5297,609" path="m5669,4599l373,4599,373,5005,575,5207,5669,5207,5669,4599xe">
              <v:path arrowok="t"/>
              <v:fill on="t" focussize="0,0"/>
              <v:stroke on="f"/>
              <v:imagedata o:title=""/>
              <o:lock v:ext="edit"/>
            </v:shape>
            <v:shape id="_x0000_s3196" o:spid="_x0000_s3196" style="position:absolute;left:372;top:5433;height:609;width:5297;" fillcolor="#6D6E71" filled="t" stroked="f" coordorigin="373,5434" coordsize="5297,609" path="m5669,5434l373,5434,373,5840,575,6042,5669,6042,5669,5434xe">
              <v:path arrowok="t"/>
              <v:fill on="t" focussize="0,0"/>
              <v:stroke on="f"/>
              <v:imagedata o:title=""/>
              <o:lock v:ext="edit"/>
            </v:shape>
            <v:shape id="_x0000_s3197" o:spid="_x0000_s3197" style="position:absolute;left:372;top:6268;height:609;width:5297;" fillcolor="#4C4D4F" filled="t" stroked="f" coordorigin="373,6269" coordsize="5297,609" path="m5669,6269l373,6269,373,6674,575,6877,5669,6877,5669,6269xe">
              <v:path arrowok="t"/>
              <v:fill on="t" focussize="0,0"/>
              <v:stroke on="f"/>
              <v:imagedata o:title=""/>
              <o:lock v:ext="edit"/>
            </v:shape>
            <v:shape id="_x0000_s3198" o:spid="_x0000_s3198" style="position:absolute;left:372;top:1798;height:5914;width:5297;" fillcolor="#6D6E71" filled="t" stroked="f" coordorigin="373,1799" coordsize="5297,5914" path="m5669,7104l373,7104,373,7509,575,7712,5669,7712,5669,7104xm5669,3469l373,3469,373,4170,575,4372,5669,4372,5669,3469xm5669,1799l373,1799,373,2204,575,2407,5669,2407,5669,1799xe">
              <v:path arrowok="t"/>
              <v:fill on="t" focussize="0,0"/>
              <v:stroke on="f"/>
              <v:imagedata o:title=""/>
              <o:lock v:ext="edit"/>
            </v:shape>
            <v:shape id="_x0000_s3199" o:spid="_x0000_s3199" style="position:absolute;left:170;top:1798;height:5711;width:406;" fillcolor="#E6E7E8" filled="t" stroked="f" coordorigin="170,1799" coordsize="406,5711" path="m575,7306l373,7104,170,7306,373,7509,575,7306xm575,5637l373,5434,170,5636,373,5839,575,5637xm575,3671l373,3469,170,3671,373,3874,575,3671xm575,2001l373,1799,170,2001,373,2204,575,2001xe">
              <v:path arrowok="t"/>
              <v:fill on="t" focussize="0,0"/>
              <v:stroke on="f"/>
              <v:imagedata o:title=""/>
              <o:lock v:ext="edit"/>
            </v:shape>
            <v:shape id="_x0000_s3200" o:spid="_x0000_s3200" style="position:absolute;left:372;top:963;height:2279;width:5297;" fillcolor="#4C4D4F" filled="t" stroked="f" coordorigin="373,964" coordsize="5297,2279" path="m5669,2634l373,2634,373,3039,575,3242,5669,3242,5669,2634xm5669,964l373,964,373,1369,575,1572,5669,1572,5669,964xe">
              <v:path arrowok="t"/>
              <v:fill on="t" focussize="0,0"/>
              <v:stroke on="f"/>
              <v:imagedata o:title=""/>
              <o:lock v:ext="edit"/>
            </v:shape>
            <v:shape id="_x0000_s3201" o:spid="_x0000_s3201" style="position:absolute;left:170;top:963;height:5711;width:406;" fillcolor="#FFFFFF" filled="t" stroked="f" coordorigin="170,964" coordsize="406,5711" path="m575,6471l373,6269,170,6471,373,6674,575,6471xm575,4802l373,4599,170,4802,373,5004,575,4802xm575,2836l373,2634,170,2836,373,3039,575,2836xm575,1166l373,964,170,1166,373,1369,575,1166xe">
              <v:path arrowok="t"/>
              <v:fill on="t" focussize="0,0"/>
              <v:stroke on="f"/>
              <v:imagedata o:title=""/>
              <o:lock v:ext="edit"/>
            </v:shape>
            <v:shape id="_x0000_s3202" o:spid="_x0000_s3202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203" o:spid="_x0000_s3203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</v:group>
        </w:pict>
      </w:r>
    </w:p>
    <w:p w14:paraId="24250DAE">
      <w:pPr>
        <w:pStyle w:val="12"/>
        <w:spacing w:before="117" w:line="220" w:lineRule="auto"/>
        <w:ind w:left="822" w:right="439"/>
      </w:pPr>
      <w:r>
        <w:rPr>
          <w:color w:val="FFFFFF"/>
          <w:w w:val="95"/>
        </w:rPr>
        <w:t>Penutupan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rekahan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atas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lereng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mencegah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masuk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secara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cepat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tanah.</w:t>
      </w:r>
    </w:p>
    <w:p w14:paraId="78E5AC78">
      <w:pPr>
        <w:pStyle w:val="12"/>
        <w:rPr>
          <w:sz w:val="20"/>
        </w:rPr>
      </w:pPr>
    </w:p>
    <w:p w14:paraId="4E8001FE">
      <w:pPr>
        <w:pStyle w:val="12"/>
        <w:spacing w:before="1"/>
        <w:rPr>
          <w:sz w:val="23"/>
        </w:rPr>
      </w:pPr>
    </w:p>
    <w:p w14:paraId="19D39D5F">
      <w:pPr>
        <w:pStyle w:val="12"/>
        <w:spacing w:before="1" w:line="220" w:lineRule="auto"/>
        <w:ind w:left="822" w:right="505"/>
      </w:pPr>
      <w:r>
        <w:rPr>
          <w:color w:val="FFFFFF"/>
          <w:w w:val="95"/>
        </w:rPr>
        <w:t>Pondasi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tiang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pancang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sangat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disarankan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menghindari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bahaya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liquefaction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(infeksi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cairan).</w:t>
      </w:r>
    </w:p>
    <w:p w14:paraId="2F83E91B">
      <w:pPr>
        <w:pStyle w:val="12"/>
        <w:rPr>
          <w:sz w:val="18"/>
        </w:rPr>
      </w:pPr>
    </w:p>
    <w:p w14:paraId="00D2D741">
      <w:pPr>
        <w:pStyle w:val="12"/>
        <w:rPr>
          <w:sz w:val="18"/>
        </w:rPr>
      </w:pPr>
    </w:p>
    <w:p w14:paraId="4763642D">
      <w:pPr>
        <w:pStyle w:val="12"/>
        <w:spacing w:before="155"/>
        <w:ind w:left="822"/>
      </w:pPr>
      <w:r>
        <w:rPr>
          <w:color w:val="FFFFFF"/>
          <w:w w:val="95"/>
        </w:rPr>
        <w:t>Utilitas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ada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tanah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harus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bersifat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fleksibel.</w:t>
      </w:r>
    </w:p>
    <w:p w14:paraId="4F2B6991">
      <w:pPr>
        <w:pStyle w:val="12"/>
        <w:rPr>
          <w:sz w:val="20"/>
        </w:rPr>
      </w:pPr>
    </w:p>
    <w:p w14:paraId="36B65BFE">
      <w:pPr>
        <w:pStyle w:val="12"/>
        <w:spacing w:before="2"/>
        <w:rPr>
          <w:sz w:val="18"/>
        </w:rPr>
      </w:pPr>
    </w:p>
    <w:p w14:paraId="1496D0FA">
      <w:pPr>
        <w:pStyle w:val="12"/>
        <w:spacing w:before="117" w:line="220" w:lineRule="auto"/>
        <w:ind w:left="822" w:right="365"/>
      </w:pPr>
      <w:r>
        <w:rPr>
          <w:color w:val="FFFFFF"/>
          <w:w w:val="95"/>
        </w:rPr>
        <w:t>Dalam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beberapa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kasus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relokasi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sangat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disarankan.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Menanami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kawasan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gersang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tanaman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memiliki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akar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kuat,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banyak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seperti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nangka,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durian,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pete,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kaliandra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sebagainya.</w:t>
      </w:r>
    </w:p>
    <w:p w14:paraId="397AB06B">
      <w:pPr>
        <w:pStyle w:val="12"/>
        <w:rPr>
          <w:sz w:val="20"/>
        </w:rPr>
      </w:pPr>
    </w:p>
    <w:p w14:paraId="37D3EEA0">
      <w:pPr>
        <w:pStyle w:val="12"/>
        <w:spacing w:before="4"/>
        <w:rPr>
          <w:sz w:val="21"/>
        </w:rPr>
      </w:pPr>
    </w:p>
    <w:p w14:paraId="7E84062F">
      <w:pPr>
        <w:pStyle w:val="12"/>
        <w:spacing w:line="220" w:lineRule="auto"/>
        <w:ind w:left="822" w:right="505"/>
      </w:pPr>
      <w:r>
        <w:rPr>
          <w:color w:val="FFFFFF"/>
          <w:w w:val="95"/>
        </w:rPr>
        <w:t>Tidak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mendirikan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bangunan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permanen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daerah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tebing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tanah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stabil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(tanah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gerak).</w:t>
      </w:r>
    </w:p>
    <w:p w14:paraId="3F9B1425">
      <w:pPr>
        <w:pStyle w:val="12"/>
        <w:rPr>
          <w:sz w:val="18"/>
        </w:rPr>
      </w:pPr>
    </w:p>
    <w:p w14:paraId="7C47A607">
      <w:pPr>
        <w:pStyle w:val="12"/>
        <w:rPr>
          <w:sz w:val="18"/>
        </w:rPr>
      </w:pPr>
    </w:p>
    <w:p w14:paraId="30324508">
      <w:pPr>
        <w:pStyle w:val="12"/>
        <w:spacing w:before="156"/>
        <w:ind w:left="822"/>
      </w:pPr>
      <w:r>
        <w:rPr>
          <w:color w:val="FFFFFF"/>
          <w:w w:val="95"/>
        </w:rPr>
        <w:t>Membuat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selokan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kuat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mengalirkan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hujan.</w:t>
      </w:r>
    </w:p>
    <w:p w14:paraId="19F128FF">
      <w:pPr>
        <w:pStyle w:val="12"/>
        <w:rPr>
          <w:sz w:val="18"/>
        </w:rPr>
      </w:pPr>
    </w:p>
    <w:p w14:paraId="67859C77">
      <w:pPr>
        <w:pStyle w:val="12"/>
        <w:rPr>
          <w:sz w:val="18"/>
        </w:rPr>
      </w:pPr>
    </w:p>
    <w:p w14:paraId="232A9094">
      <w:pPr>
        <w:pStyle w:val="12"/>
        <w:spacing w:before="6"/>
        <w:rPr>
          <w:sz w:val="20"/>
        </w:rPr>
      </w:pPr>
    </w:p>
    <w:p w14:paraId="01D11BC9">
      <w:pPr>
        <w:pStyle w:val="12"/>
        <w:spacing w:before="1"/>
        <w:ind w:left="822"/>
      </w:pPr>
      <w:r>
        <w:rPr>
          <w:color w:val="FFFFFF"/>
          <w:w w:val="95"/>
        </w:rPr>
        <w:t>Waspada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ketika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curah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hujan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tinggi.</w:t>
      </w:r>
    </w:p>
    <w:p w14:paraId="09A3DC54">
      <w:pPr>
        <w:pStyle w:val="12"/>
        <w:rPr>
          <w:sz w:val="18"/>
        </w:rPr>
      </w:pPr>
    </w:p>
    <w:p w14:paraId="56C1E7BD">
      <w:pPr>
        <w:pStyle w:val="12"/>
        <w:rPr>
          <w:sz w:val="18"/>
        </w:rPr>
      </w:pPr>
    </w:p>
    <w:p w14:paraId="6F491DC6">
      <w:pPr>
        <w:pStyle w:val="12"/>
        <w:spacing w:before="6"/>
        <w:rPr>
          <w:sz w:val="20"/>
        </w:rPr>
      </w:pPr>
    </w:p>
    <w:p w14:paraId="46D8B78B">
      <w:pPr>
        <w:pStyle w:val="12"/>
        <w:spacing w:before="1"/>
        <w:ind w:left="822"/>
      </w:pPr>
      <w:r>
        <w:rPr>
          <w:color w:val="FFFFFF"/>
          <w:w w:val="95"/>
        </w:rPr>
        <w:t>Jangan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menggunduli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hutan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menebang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pohon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sembarangan.</w:t>
      </w:r>
    </w:p>
    <w:p w14:paraId="4FF2C6AF">
      <w:pPr>
        <w:pStyle w:val="12"/>
        <w:rPr>
          <w:sz w:val="20"/>
        </w:rPr>
      </w:pPr>
    </w:p>
    <w:p w14:paraId="2342CDC5">
      <w:pPr>
        <w:pStyle w:val="12"/>
        <w:rPr>
          <w:sz w:val="20"/>
        </w:rPr>
      </w:pPr>
    </w:p>
    <w:p w14:paraId="3CFCB774">
      <w:pPr>
        <w:pStyle w:val="12"/>
        <w:rPr>
          <w:sz w:val="20"/>
        </w:rPr>
      </w:pPr>
    </w:p>
    <w:p w14:paraId="11515A53">
      <w:pPr>
        <w:pStyle w:val="12"/>
        <w:spacing w:before="2"/>
        <w:rPr>
          <w:sz w:val="18"/>
        </w:rPr>
      </w:pPr>
    </w:p>
    <w:p w14:paraId="41D2B78F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43</w:t>
      </w:r>
    </w:p>
    <w:p w14:paraId="15507726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3250608D">
      <w:pPr>
        <w:pStyle w:val="2"/>
        <w:spacing w:before="93"/>
        <w:ind w:left="481"/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9815" cy="5400040"/>
            <wp:effectExtent l="0" t="0" r="0" b="0"/>
            <wp:wrapNone/>
            <wp:docPr id="1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2.pn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10" cy="540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0D22263A">
      <w:pPr>
        <w:pStyle w:val="12"/>
        <w:spacing w:before="6"/>
        <w:rPr>
          <w:rFonts w:ascii="Arial"/>
          <w:b/>
          <w:sz w:val="21"/>
        </w:rPr>
      </w:pPr>
    </w:p>
    <w:p w14:paraId="1710B7DB">
      <w:pPr>
        <w:pStyle w:val="12"/>
        <w:spacing w:before="117" w:line="220" w:lineRule="auto"/>
        <w:ind w:left="1768" w:right="505" w:firstLine="195"/>
      </w:pPr>
      <w:r>
        <w:rPr>
          <w:color w:val="FFFFFF"/>
          <w:w w:val="95"/>
        </w:rPr>
        <w:t>Segera evakuasi untuk menjauhi suara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gemuruh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arah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datangnya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longsoran.</w:t>
      </w:r>
    </w:p>
    <w:p w14:paraId="2F13BE9D">
      <w:pPr>
        <w:pStyle w:val="12"/>
        <w:rPr>
          <w:sz w:val="20"/>
        </w:rPr>
      </w:pPr>
    </w:p>
    <w:p w14:paraId="155B1EE9">
      <w:pPr>
        <w:pStyle w:val="12"/>
        <w:spacing w:before="3"/>
        <w:rPr>
          <w:sz w:val="21"/>
        </w:rPr>
      </w:pPr>
    </w:p>
    <w:p w14:paraId="2958C6C4">
      <w:pPr>
        <w:pStyle w:val="12"/>
        <w:spacing w:line="220" w:lineRule="auto"/>
        <w:ind w:left="372" w:right="940" w:firstLine="699"/>
        <w:jc w:val="right"/>
      </w:pPr>
      <w:r>
        <w:rPr>
          <w:color w:val="FFFFFF"/>
          <w:w w:val="95"/>
        </w:rPr>
        <w:t>Apabila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mendengar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suara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sirine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peringatan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longsor,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segera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evakuasi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arah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zona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evakuasi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telah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ditentukan.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(Beberapa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wilayah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Indonesia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telah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terpasang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Sistem</w:t>
      </w:r>
    </w:p>
    <w:p w14:paraId="5D30C3B2">
      <w:pPr>
        <w:pStyle w:val="12"/>
        <w:spacing w:line="174" w:lineRule="exact"/>
        <w:ind w:right="940"/>
        <w:jc w:val="right"/>
      </w:pPr>
      <w:r>
        <w:rPr>
          <w:color w:val="FFFFFF"/>
          <w:w w:val="95"/>
        </w:rPr>
        <w:t>Peringatan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Dini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Longsor).</w:t>
      </w:r>
    </w:p>
    <w:p w14:paraId="4301ACFC">
      <w:pPr>
        <w:pStyle w:val="12"/>
        <w:rPr>
          <w:sz w:val="18"/>
        </w:rPr>
      </w:pPr>
    </w:p>
    <w:p w14:paraId="09C20B60">
      <w:pPr>
        <w:pStyle w:val="2"/>
        <w:spacing w:before="132"/>
        <w:ind w:left="2879"/>
      </w:pPr>
      <w:r>
        <w:rPr>
          <w:color w:val="231F20"/>
          <w:w w:val="105"/>
        </w:rPr>
        <w:t>Pascabencana</w:t>
      </w:r>
    </w:p>
    <w:p w14:paraId="55704224">
      <w:pPr>
        <w:pStyle w:val="12"/>
        <w:spacing w:before="5"/>
        <w:rPr>
          <w:rFonts w:ascii="Arial"/>
          <w:b/>
          <w:sz w:val="29"/>
        </w:rPr>
      </w:pPr>
    </w:p>
    <w:p w14:paraId="26104E80">
      <w:pPr>
        <w:pStyle w:val="12"/>
        <w:spacing w:before="105"/>
        <w:ind w:left="1105"/>
      </w:pPr>
      <w:r>
        <w:rPr>
          <w:color w:val="FFFFFF"/>
          <w:w w:val="95"/>
        </w:rPr>
        <w:t>Hindari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wilayah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longsor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karena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kondisi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tanah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labil.</w:t>
      </w:r>
    </w:p>
    <w:p w14:paraId="02D7FC32">
      <w:pPr>
        <w:pStyle w:val="12"/>
        <w:rPr>
          <w:sz w:val="20"/>
        </w:rPr>
      </w:pPr>
    </w:p>
    <w:p w14:paraId="34396832">
      <w:pPr>
        <w:pStyle w:val="12"/>
        <w:spacing w:before="1"/>
        <w:rPr>
          <w:sz w:val="20"/>
        </w:rPr>
      </w:pPr>
    </w:p>
    <w:p w14:paraId="74428579">
      <w:pPr>
        <w:pStyle w:val="12"/>
        <w:spacing w:before="117" w:line="220" w:lineRule="auto"/>
        <w:ind w:left="1105" w:right="505"/>
      </w:pPr>
      <w:r>
        <w:rPr>
          <w:color w:val="FFFFFF"/>
          <w:w w:val="95"/>
        </w:rPr>
        <w:t>Apabila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hujan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turun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setelah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longsor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terjadi,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antisipasi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longsor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susulan.</w:t>
      </w:r>
    </w:p>
    <w:p w14:paraId="292DB61F">
      <w:pPr>
        <w:pStyle w:val="12"/>
        <w:rPr>
          <w:sz w:val="20"/>
        </w:rPr>
      </w:pPr>
    </w:p>
    <w:p w14:paraId="32BDA9AA">
      <w:pPr>
        <w:pStyle w:val="12"/>
        <w:rPr>
          <w:sz w:val="20"/>
        </w:rPr>
      </w:pPr>
    </w:p>
    <w:p w14:paraId="74CD8F89">
      <w:pPr>
        <w:pStyle w:val="12"/>
        <w:rPr>
          <w:sz w:val="20"/>
        </w:rPr>
      </w:pPr>
    </w:p>
    <w:p w14:paraId="4A82FDFD">
      <w:pPr>
        <w:pStyle w:val="12"/>
        <w:rPr>
          <w:sz w:val="20"/>
        </w:rPr>
      </w:pPr>
    </w:p>
    <w:p w14:paraId="1BF5FD18">
      <w:pPr>
        <w:pStyle w:val="12"/>
        <w:rPr>
          <w:sz w:val="20"/>
        </w:rPr>
      </w:pPr>
    </w:p>
    <w:p w14:paraId="110EB585">
      <w:pPr>
        <w:pStyle w:val="12"/>
        <w:rPr>
          <w:sz w:val="20"/>
        </w:rPr>
      </w:pPr>
    </w:p>
    <w:p w14:paraId="66B3A6FA">
      <w:pPr>
        <w:pStyle w:val="12"/>
        <w:rPr>
          <w:sz w:val="20"/>
        </w:rPr>
      </w:pPr>
    </w:p>
    <w:p w14:paraId="59FA8C7C">
      <w:pPr>
        <w:pStyle w:val="12"/>
        <w:rPr>
          <w:sz w:val="20"/>
        </w:rPr>
      </w:pPr>
    </w:p>
    <w:p w14:paraId="75116A6D">
      <w:pPr>
        <w:pStyle w:val="12"/>
        <w:rPr>
          <w:sz w:val="20"/>
        </w:rPr>
      </w:pPr>
    </w:p>
    <w:p w14:paraId="7FE14D4D">
      <w:pPr>
        <w:pStyle w:val="12"/>
        <w:rPr>
          <w:sz w:val="20"/>
        </w:rPr>
      </w:pPr>
    </w:p>
    <w:p w14:paraId="34EC93F2">
      <w:pPr>
        <w:pStyle w:val="12"/>
        <w:rPr>
          <w:sz w:val="20"/>
        </w:rPr>
      </w:pPr>
    </w:p>
    <w:p w14:paraId="412142CA">
      <w:pPr>
        <w:pStyle w:val="12"/>
        <w:rPr>
          <w:sz w:val="20"/>
        </w:rPr>
      </w:pPr>
    </w:p>
    <w:p w14:paraId="71234A4C">
      <w:pPr>
        <w:pStyle w:val="12"/>
        <w:rPr>
          <w:sz w:val="23"/>
        </w:rPr>
      </w:pPr>
    </w:p>
    <w:p w14:paraId="25962964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44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251854E">
      <w:pPr>
        <w:spacing w:after="0"/>
        <w:jc w:val="left"/>
        <w:rPr>
          <w:rFonts w:ascii="Arial"/>
          <w:sz w:val="14"/>
        </w:rPr>
        <w:sectPr>
          <w:pgSz w:w="5670" w:h="9080"/>
          <w:pgMar w:top="220" w:right="120" w:bottom="780" w:left="0" w:header="0" w:footer="592" w:gutter="0"/>
          <w:cols w:space="720" w:num="1"/>
        </w:sectPr>
      </w:pPr>
    </w:p>
    <w:p w14:paraId="65FA142D">
      <w:pPr>
        <w:pStyle w:val="12"/>
        <w:rPr>
          <w:rFonts w:ascii="Arial"/>
          <w:b/>
          <w:sz w:val="20"/>
        </w:rPr>
      </w:pPr>
      <w:r>
        <w:pict>
          <v:group id="_x0000_s3204" o:spid="_x0000_s3204" o:spt="203" style="position:absolute;left:0pt;margin-left:0pt;margin-top:0pt;height:453.55pt;width:283.5pt;mso-position-horizontal-relative:page;mso-position-vertical-relative:page;z-index:-251574272;mso-width-relative:page;mso-height-relative:page;" coordsize="5670,9071">
            <o:lock v:ext="edit"/>
            <v:rect id="_x0000_s3205" o:spid="_x0000_s3205" o:spt="1" style="position:absolute;left:0;top:0;height:3933;width:5670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06" o:spid="_x0000_s3206" o:spt="1" style="position:absolute;left:0;top:5845;height:2410;width:5670;" fillcolor="#B5D77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07" o:spid="_x0000_s3207" o:spt="1" style="position:absolute;left:0;top:3932;height:1913;width:5670;" fillcolor="#00673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08" o:spid="_x0000_s3208" o:spt="1" style="position:absolute;left:1720;top:667;height:1528;width:3949;" fillcolor="#BAE0C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09" o:spid="_x0000_s3209" o:spt="75" type="#_x0000_t75" style="position:absolute;left:0;top:0;height:4474;width:5670;" filled="f" stroked="f" coordsize="21600,21600">
              <v:path/>
              <v:fill on="f" focussize="0,0"/>
              <v:stroke on="f"/>
              <v:imagedata r:id="rId148" o:title=""/>
              <o:lock v:ext="edit" aspectratio="t"/>
            </v:shape>
            <v:shape id="_x0000_s3210" o:spid="_x0000_s3210" style="position:absolute;left:0;top:5405;height:879;width:5218;" fillcolor="#015028" filled="t" stroked="f" coordorigin="0,5406" coordsize="5218,879" path="m5066,5406l0,5406,0,6284,5066,6284,5217,5845,5066,5406xe">
              <v:path arrowok="t"/>
              <v:fill on="t" focussize="0,0"/>
              <v:stroke on="f"/>
              <v:imagedata o:title=""/>
              <o:lock v:ext="edit"/>
            </v:shape>
            <v:shape id="_x0000_s3211" o:spid="_x0000_s3211" o:spt="75" type="#_x0000_t75" style="position:absolute;left:0;top:0;height:4621;width:5670;" filled="f" stroked="f" coordsize="21600,21600">
              <v:path/>
              <v:fill on="f" focussize="0,0"/>
              <v:stroke on="f"/>
              <v:imagedata r:id="rId149" o:title=""/>
              <o:lock v:ext="edit" aspectratio="t"/>
            </v:shape>
            <v:shape id="_x0000_s3212" o:spid="_x0000_s3212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213" o:spid="_x0000_s3213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120568F5">
      <w:pPr>
        <w:pStyle w:val="12"/>
        <w:rPr>
          <w:rFonts w:ascii="Arial"/>
          <w:b/>
          <w:sz w:val="20"/>
        </w:rPr>
      </w:pPr>
    </w:p>
    <w:p w14:paraId="00DA295E">
      <w:pPr>
        <w:pStyle w:val="12"/>
        <w:rPr>
          <w:rFonts w:ascii="Arial"/>
          <w:b/>
          <w:sz w:val="20"/>
        </w:rPr>
      </w:pPr>
    </w:p>
    <w:p w14:paraId="3387017F">
      <w:pPr>
        <w:pStyle w:val="12"/>
        <w:rPr>
          <w:rFonts w:ascii="Arial"/>
          <w:b/>
          <w:sz w:val="20"/>
        </w:rPr>
      </w:pPr>
    </w:p>
    <w:p w14:paraId="1C6CCBC2">
      <w:pPr>
        <w:pStyle w:val="12"/>
        <w:rPr>
          <w:rFonts w:ascii="Arial"/>
          <w:b/>
          <w:sz w:val="20"/>
        </w:rPr>
      </w:pPr>
    </w:p>
    <w:p w14:paraId="05D24619">
      <w:pPr>
        <w:pStyle w:val="12"/>
        <w:rPr>
          <w:rFonts w:ascii="Arial"/>
          <w:b/>
          <w:sz w:val="20"/>
        </w:rPr>
      </w:pPr>
    </w:p>
    <w:p w14:paraId="26B2BF6A">
      <w:pPr>
        <w:pStyle w:val="12"/>
        <w:rPr>
          <w:rFonts w:ascii="Arial"/>
          <w:b/>
          <w:sz w:val="20"/>
        </w:rPr>
      </w:pPr>
    </w:p>
    <w:p w14:paraId="28E18083">
      <w:pPr>
        <w:pStyle w:val="12"/>
        <w:rPr>
          <w:rFonts w:ascii="Arial"/>
          <w:b/>
          <w:sz w:val="20"/>
        </w:rPr>
      </w:pPr>
    </w:p>
    <w:p w14:paraId="175B8AA8">
      <w:pPr>
        <w:pStyle w:val="12"/>
        <w:rPr>
          <w:rFonts w:ascii="Arial"/>
          <w:b/>
          <w:sz w:val="20"/>
        </w:rPr>
      </w:pPr>
    </w:p>
    <w:p w14:paraId="1661869A">
      <w:pPr>
        <w:pStyle w:val="12"/>
        <w:rPr>
          <w:rFonts w:ascii="Arial"/>
          <w:b/>
          <w:sz w:val="20"/>
        </w:rPr>
      </w:pPr>
    </w:p>
    <w:p w14:paraId="44587CE1">
      <w:pPr>
        <w:pStyle w:val="12"/>
        <w:rPr>
          <w:rFonts w:ascii="Arial"/>
          <w:b/>
          <w:sz w:val="20"/>
        </w:rPr>
      </w:pPr>
    </w:p>
    <w:p w14:paraId="3A1C0DDC">
      <w:pPr>
        <w:pStyle w:val="12"/>
        <w:rPr>
          <w:rFonts w:ascii="Arial"/>
          <w:b/>
          <w:sz w:val="20"/>
        </w:rPr>
      </w:pPr>
    </w:p>
    <w:p w14:paraId="676508C7">
      <w:pPr>
        <w:pStyle w:val="12"/>
        <w:rPr>
          <w:rFonts w:ascii="Arial"/>
          <w:b/>
          <w:sz w:val="20"/>
        </w:rPr>
      </w:pPr>
    </w:p>
    <w:p w14:paraId="17DCF034">
      <w:pPr>
        <w:pStyle w:val="12"/>
        <w:rPr>
          <w:rFonts w:ascii="Arial"/>
          <w:b/>
          <w:sz w:val="20"/>
        </w:rPr>
      </w:pPr>
    </w:p>
    <w:p w14:paraId="088AC427">
      <w:pPr>
        <w:pStyle w:val="12"/>
        <w:rPr>
          <w:rFonts w:ascii="Arial"/>
          <w:b/>
          <w:sz w:val="20"/>
        </w:rPr>
      </w:pPr>
    </w:p>
    <w:p w14:paraId="38EA2922">
      <w:pPr>
        <w:pStyle w:val="12"/>
        <w:rPr>
          <w:rFonts w:ascii="Arial"/>
          <w:b/>
          <w:sz w:val="20"/>
        </w:rPr>
      </w:pPr>
    </w:p>
    <w:p w14:paraId="15E9A7D7">
      <w:pPr>
        <w:pStyle w:val="12"/>
        <w:spacing w:before="7"/>
        <w:rPr>
          <w:rFonts w:ascii="Arial"/>
          <w:b/>
          <w:sz w:val="22"/>
        </w:rPr>
      </w:pPr>
    </w:p>
    <w:p w14:paraId="434280E9">
      <w:pPr>
        <w:spacing w:before="104"/>
        <w:ind w:left="453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B5D777"/>
          <w:w w:val="105"/>
          <w:sz w:val="32"/>
        </w:rPr>
        <w:t>Puting</w:t>
      </w:r>
      <w:r>
        <w:rPr>
          <w:rFonts w:ascii="Arial"/>
          <w:b/>
          <w:color w:val="B5D777"/>
          <w:spacing w:val="-6"/>
          <w:w w:val="105"/>
          <w:sz w:val="32"/>
        </w:rPr>
        <w:t xml:space="preserve"> </w:t>
      </w:r>
      <w:r>
        <w:rPr>
          <w:rFonts w:ascii="Arial"/>
          <w:b/>
          <w:color w:val="B5D777"/>
          <w:w w:val="105"/>
          <w:sz w:val="32"/>
        </w:rPr>
        <w:t>Beliung</w:t>
      </w:r>
    </w:p>
    <w:p w14:paraId="6E8494D6">
      <w:pPr>
        <w:pStyle w:val="12"/>
        <w:spacing w:before="1"/>
        <w:rPr>
          <w:rFonts w:ascii="Arial"/>
          <w:b/>
        </w:rPr>
      </w:pPr>
    </w:p>
    <w:p w14:paraId="023CCD2C">
      <w:pPr>
        <w:pStyle w:val="8"/>
        <w:spacing w:line="249" w:lineRule="auto"/>
        <w:ind w:left="447" w:right="1059"/>
        <w:jc w:val="both"/>
      </w:pPr>
      <w:r>
        <w:rPr>
          <w:color w:val="FFFFFF"/>
        </w:rPr>
        <w:t>Bencana puting beliung sebagai akibat dari peristiwa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hidrometeorologis meningkat intensitas kejadiannya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pada masa peralihan musim.</w:t>
      </w:r>
    </w:p>
    <w:p w14:paraId="360078E5">
      <w:pPr>
        <w:pStyle w:val="12"/>
        <w:spacing w:before="11"/>
        <w:rPr>
          <w:rFonts w:ascii="Arial"/>
          <w:b/>
        </w:rPr>
      </w:pPr>
    </w:p>
    <w:p w14:paraId="6EAEC795">
      <w:pPr>
        <w:pStyle w:val="12"/>
        <w:spacing w:before="105" w:line="249" w:lineRule="auto"/>
        <w:ind w:left="453" w:right="593"/>
      </w:pPr>
      <w:r>
        <w:rPr>
          <w:color w:val="231F20"/>
        </w:rPr>
        <w:t>Jenis bencana ini menjadi bagian dari proses pertumbuhan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awan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hujan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cumulus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nimbus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terbentuk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akibat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pemanasan</w:t>
      </w:r>
    </w:p>
    <w:p w14:paraId="418A8F2E">
      <w:pPr>
        <w:pStyle w:val="12"/>
        <w:spacing w:before="1" w:line="249" w:lineRule="auto"/>
        <w:ind w:left="453" w:right="505"/>
      </w:pPr>
      <w:r>
        <w:rPr>
          <w:color w:val="231F20"/>
          <w:w w:val="95"/>
        </w:rPr>
        <w:t>intensif.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Ancaman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puting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beliung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sulit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diprediksi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merupakan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fenomena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atmosfer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skala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lokal.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Beberapa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akibat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puting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beliung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adalah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kerusakan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rumah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tumbang.</w:t>
      </w:r>
    </w:p>
    <w:p w14:paraId="71F01951">
      <w:pPr>
        <w:pStyle w:val="12"/>
        <w:rPr>
          <w:sz w:val="20"/>
        </w:rPr>
      </w:pPr>
    </w:p>
    <w:p w14:paraId="0E1E5D1C">
      <w:pPr>
        <w:pStyle w:val="12"/>
        <w:rPr>
          <w:sz w:val="20"/>
        </w:rPr>
      </w:pPr>
    </w:p>
    <w:p w14:paraId="763F9CAF">
      <w:pPr>
        <w:pStyle w:val="12"/>
        <w:rPr>
          <w:sz w:val="20"/>
        </w:rPr>
      </w:pPr>
    </w:p>
    <w:p w14:paraId="63B9A09F">
      <w:pPr>
        <w:pStyle w:val="12"/>
        <w:spacing w:before="3"/>
        <w:rPr>
          <w:sz w:val="29"/>
        </w:rPr>
      </w:pPr>
    </w:p>
    <w:p w14:paraId="5F73E23A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45</w:t>
      </w:r>
    </w:p>
    <w:p w14:paraId="3DAE0D8A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27E5762E">
      <w:pPr>
        <w:pStyle w:val="2"/>
        <w:spacing w:before="87"/>
        <w:ind w:left="3300"/>
      </w:pPr>
      <w:r>
        <w:pict>
          <v:group id="_x0000_s3214" o:spid="_x0000_s3214" o:spt="203" style="position:absolute;left:0pt;margin-left:0pt;margin-top:0pt;height:425.2pt;width:283.5pt;mso-position-horizontal-relative:page;mso-position-vertical-relative:page;z-index:-251573248;mso-width-relative:page;mso-height-relative:page;" coordsize="5670,8504">
            <o:lock v:ext="edit"/>
            <v:rect id="_x0000_s3215" o:spid="_x0000_s3215" o:spt="1" style="position:absolute;left:0;top:0;height:6223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16" o:spid="_x0000_s3216" style="position:absolute;left:700;top:956;height:5016;width:4969;" fillcolor="#F7941D" filled="t" stroked="f" coordorigin="700,957" coordsize="4969,5016" path="m5669,5469l920,5469,700,5688,700,5973,5669,5973,5669,5469xm5669,4010l920,4010,700,4228,700,4513,5669,4513,5669,4010xm5669,957l920,957,700,1175,700,1460,5669,1460,5669,957xe">
              <v:path arrowok="t"/>
              <v:fill on="t" focussize="0,0"/>
              <v:stroke on="f"/>
              <v:imagedata o:title=""/>
              <o:lock v:ext="edit"/>
            </v:shape>
            <v:shape id="_x0000_s3217" o:spid="_x0000_s3217" style="position:absolute;left:700;top:1686;height:3557;width:4969;" fillcolor="#CC7B16" filled="t" stroked="f" coordorigin="700,1687" coordsize="4969,3557" path="m5669,4739l920,4739,700,4958,700,5243,5669,5243,5669,4739xm5669,1687l920,1687,700,1905,700,2190,5669,2190,5669,1687xe">
              <v:path arrowok="t"/>
              <v:fill on="t" focussize="0,0"/>
              <v:stroke on="f"/>
              <v:imagedata o:title=""/>
              <o:lock v:ext="edit"/>
            </v:shape>
            <v:shape id="_x0000_s3218" o:spid="_x0000_s3218" style="position:absolute;left:700;top:2416;height:681;width:4969;" fillcolor="#F7941D" filled="t" stroked="f" coordorigin="700,2416" coordsize="4969,681" path="m5669,2416l920,2416,700,2635,700,3097,5669,3097,5669,2416xe">
              <v:path arrowok="t"/>
              <v:fill on="t" focussize="0,0"/>
              <v:stroke on="f"/>
              <v:imagedata o:title=""/>
              <o:lock v:ext="edit"/>
            </v:shape>
            <v:shape id="_x0000_s3219" o:spid="_x0000_s3219" style="position:absolute;left:453;top:956;height:4718;width:409;" fillcolor="#4C4D4F" filled="t" stroked="f" coordorigin="454,957" coordsize="409,4718" path="m862,5470l454,5469,658,5674,862,5470xm862,4740l454,4740,658,4944,862,4740xm862,4010l454,4010,658,4214,862,4010xm862,2417l454,2417,658,2621,862,2417xm862,1687l454,1687,658,1891,862,1687xm862,957l454,957,658,1161,862,957xe">
              <v:path arrowok="t"/>
              <v:fill on="t" focussize="0,0"/>
              <v:stroke on="f"/>
              <v:imagedata o:title=""/>
              <o:lock v:ext="edit"/>
            </v:shape>
            <v:shape id="_x0000_s3220" o:spid="_x0000_s3220" style="position:absolute;left:0;top:396;height:3372;width:5670;" fillcolor="#231F20" filled="t" stroked="f" coordorigin="0,397" coordsize="5670,3372" path="m369,3395l0,3395,0,3769,369,3769,369,3395xm5669,397l5301,397,5301,771,5669,771,5669,397xe">
              <v:path arrowok="t"/>
              <v:fill on="t" focussize="0,0"/>
              <v:stroke on="f"/>
              <v:imagedata o:title=""/>
              <o:lock v:ext="edit"/>
            </v:shape>
            <v:shape id="_x0000_s3221" o:spid="_x0000_s3221" o:spt="75" type="#_x0000_t75" style="position:absolute;left:0;top:6290;height:2214;width:2217;" filled="f" stroked="f" coordsize="21600,21600">
              <v:path/>
              <v:fill on="f" focussize="0,0"/>
              <v:stroke on="f"/>
              <v:imagedata r:id="rId150" o:title=""/>
              <o:lock v:ext="edit" aspectratio="t"/>
            </v:shape>
            <v:shape id="_x0000_s3222" o:spid="_x0000_s3222" o:spt="75" type="#_x0000_t75" style="position:absolute;left:2272;top:6290;height:1399;width:1942;" filled="f" stroked="f" coordsize="21600,21600">
              <v:path/>
              <v:fill on="f" focussize="0,0"/>
              <v:stroke on="f"/>
              <v:imagedata r:id="rId151" o:title=""/>
              <o:lock v:ext="edit" aspectratio="t"/>
            </v:shape>
            <v:shape id="_x0000_s3223" o:spid="_x0000_s3223" o:spt="75" type="#_x0000_t75" style="position:absolute;left:4271;top:6290;height:1399;width:1399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3224" o:spid="_x0000_s322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Prabencana</w:t>
      </w:r>
    </w:p>
    <w:p w14:paraId="06A441E5">
      <w:pPr>
        <w:pStyle w:val="12"/>
        <w:spacing w:before="9"/>
        <w:rPr>
          <w:rFonts w:ascii="Arial"/>
          <w:b/>
          <w:sz w:val="20"/>
        </w:rPr>
      </w:pPr>
    </w:p>
    <w:p w14:paraId="682E203C">
      <w:pPr>
        <w:pStyle w:val="12"/>
        <w:spacing w:before="105"/>
        <w:ind w:left="1107"/>
      </w:pPr>
      <w:r>
        <w:rPr>
          <w:color w:val="FFFFFF"/>
          <w:w w:val="95"/>
        </w:rPr>
        <w:t>Membuat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rumah/bangunan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kokoh.</w:t>
      </w:r>
    </w:p>
    <w:p w14:paraId="47AF8BCE">
      <w:pPr>
        <w:pStyle w:val="12"/>
        <w:rPr>
          <w:sz w:val="20"/>
        </w:rPr>
      </w:pPr>
    </w:p>
    <w:p w14:paraId="16602548">
      <w:pPr>
        <w:pStyle w:val="12"/>
        <w:spacing w:before="1"/>
        <w:rPr>
          <w:sz w:val="21"/>
        </w:rPr>
      </w:pPr>
    </w:p>
    <w:p w14:paraId="7BB17023">
      <w:pPr>
        <w:pStyle w:val="12"/>
        <w:spacing w:line="220" w:lineRule="auto"/>
        <w:ind w:left="1107" w:right="505"/>
      </w:pPr>
      <w:r>
        <w:rPr>
          <w:color w:val="FFFFFF"/>
          <w:w w:val="95"/>
        </w:rPr>
        <w:t>Meningkatkan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pengetahuan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tentang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angin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puting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beliung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penyelamatan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diri.</w:t>
      </w:r>
    </w:p>
    <w:p w14:paraId="0E6EC0F8">
      <w:pPr>
        <w:pStyle w:val="12"/>
        <w:spacing w:before="2"/>
        <w:rPr>
          <w:sz w:val="24"/>
        </w:rPr>
      </w:pPr>
    </w:p>
    <w:p w14:paraId="013B8377">
      <w:pPr>
        <w:pStyle w:val="12"/>
        <w:spacing w:before="117" w:line="220" w:lineRule="auto"/>
        <w:ind w:left="1107" w:right="505"/>
      </w:pPr>
      <w:r>
        <w:rPr>
          <w:color w:val="FFFFFF"/>
          <w:w w:val="95"/>
        </w:rPr>
        <w:t>Memperhatikan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tanda-tanda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terjadinya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angin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puting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beliung,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seperti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udara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terasa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panas,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kemudian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muncul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awan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gelap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berlangsung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hingga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sore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hari.</w:t>
      </w:r>
    </w:p>
    <w:p w14:paraId="677C89CA">
      <w:pPr>
        <w:pStyle w:val="12"/>
        <w:spacing w:before="7"/>
        <w:rPr>
          <w:sz w:val="24"/>
        </w:rPr>
      </w:pPr>
    </w:p>
    <w:p w14:paraId="101DCB10">
      <w:pPr>
        <w:pStyle w:val="2"/>
        <w:spacing w:before="105"/>
        <w:ind w:left="481"/>
      </w:pP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246B3E97">
      <w:pPr>
        <w:pStyle w:val="12"/>
        <w:spacing w:before="2"/>
        <w:rPr>
          <w:rFonts w:ascii="Arial"/>
          <w:b/>
          <w:sz w:val="18"/>
        </w:rPr>
      </w:pPr>
    </w:p>
    <w:p w14:paraId="2C9C0D40">
      <w:pPr>
        <w:pStyle w:val="12"/>
        <w:spacing w:before="117" w:line="220" w:lineRule="auto"/>
        <w:ind w:left="1107" w:right="700"/>
      </w:pPr>
      <w:r>
        <w:rPr>
          <w:color w:val="FFFFFF"/>
          <w:w w:val="95"/>
        </w:rPr>
        <w:t>Bawa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masuk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barang-barang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rumah,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agar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terbawa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angin.</w:t>
      </w:r>
    </w:p>
    <w:p w14:paraId="71728747">
      <w:pPr>
        <w:pStyle w:val="12"/>
        <w:rPr>
          <w:sz w:val="20"/>
        </w:rPr>
      </w:pPr>
    </w:p>
    <w:p w14:paraId="22E33983">
      <w:pPr>
        <w:pStyle w:val="12"/>
        <w:spacing w:before="4"/>
        <w:rPr>
          <w:sz w:val="20"/>
        </w:rPr>
      </w:pPr>
    </w:p>
    <w:p w14:paraId="7D18083D">
      <w:pPr>
        <w:pStyle w:val="12"/>
        <w:ind w:left="1107"/>
      </w:pPr>
      <w:r>
        <w:rPr>
          <w:color w:val="FFFFFF"/>
          <w:w w:val="95"/>
        </w:rPr>
        <w:t>Tutup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jendela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pintu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lalu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kunci.</w:t>
      </w:r>
    </w:p>
    <w:p w14:paraId="6CE47007">
      <w:pPr>
        <w:pStyle w:val="12"/>
        <w:rPr>
          <w:sz w:val="20"/>
        </w:rPr>
      </w:pPr>
    </w:p>
    <w:p w14:paraId="4164B72E">
      <w:pPr>
        <w:pStyle w:val="12"/>
        <w:spacing w:before="4"/>
        <w:rPr>
          <w:sz w:val="18"/>
        </w:rPr>
      </w:pPr>
    </w:p>
    <w:p w14:paraId="23A8D872">
      <w:pPr>
        <w:pStyle w:val="12"/>
        <w:spacing w:before="105"/>
        <w:ind w:left="1107"/>
      </w:pPr>
      <w:r>
        <w:rPr>
          <w:color w:val="FFFFFF"/>
          <w:w w:val="95"/>
        </w:rPr>
        <w:t>Matikan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semua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aliran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listrik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peralatan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elektronik.</w:t>
      </w:r>
    </w:p>
    <w:p w14:paraId="61694DB1">
      <w:pPr>
        <w:pStyle w:val="12"/>
        <w:rPr>
          <w:sz w:val="20"/>
        </w:rPr>
      </w:pPr>
    </w:p>
    <w:p w14:paraId="1AC2ED9A">
      <w:pPr>
        <w:pStyle w:val="12"/>
        <w:rPr>
          <w:sz w:val="20"/>
        </w:rPr>
      </w:pPr>
    </w:p>
    <w:p w14:paraId="2B57CA16">
      <w:pPr>
        <w:pStyle w:val="12"/>
        <w:rPr>
          <w:sz w:val="20"/>
        </w:rPr>
      </w:pPr>
    </w:p>
    <w:p w14:paraId="56263875">
      <w:pPr>
        <w:pStyle w:val="12"/>
        <w:rPr>
          <w:sz w:val="20"/>
        </w:rPr>
      </w:pPr>
    </w:p>
    <w:p w14:paraId="5750DCC3">
      <w:pPr>
        <w:pStyle w:val="12"/>
        <w:rPr>
          <w:sz w:val="20"/>
        </w:rPr>
      </w:pPr>
    </w:p>
    <w:p w14:paraId="4F175AC8">
      <w:pPr>
        <w:pStyle w:val="12"/>
        <w:rPr>
          <w:sz w:val="20"/>
        </w:rPr>
      </w:pPr>
    </w:p>
    <w:p w14:paraId="389537F4">
      <w:pPr>
        <w:pStyle w:val="12"/>
        <w:rPr>
          <w:sz w:val="20"/>
        </w:rPr>
      </w:pPr>
    </w:p>
    <w:p w14:paraId="3083B54E">
      <w:pPr>
        <w:pStyle w:val="12"/>
        <w:rPr>
          <w:sz w:val="20"/>
        </w:rPr>
      </w:pPr>
    </w:p>
    <w:p w14:paraId="628E5DAB">
      <w:pPr>
        <w:pStyle w:val="12"/>
        <w:spacing w:before="7"/>
        <w:rPr>
          <w:sz w:val="15"/>
        </w:rPr>
      </w:pPr>
    </w:p>
    <w:p w14:paraId="57A0D468">
      <w:pPr>
        <w:spacing w:before="103" w:line="153" w:lineRule="exact"/>
        <w:ind w:left="1091" w:right="0" w:firstLine="0"/>
        <w:jc w:val="left"/>
        <w:rPr>
          <w:rFonts w:ascii="Arial"/>
          <w:b/>
          <w:sz w:val="14"/>
        </w:rPr>
      </w:pPr>
      <w:r>
        <w:pict>
          <v:shape id="_x0000_s3225" o:spid="_x0000_s3225" o:spt="202" type="#_x0000_t202" style="position:absolute;left:0pt;margin-left:31.85pt;margin-top:5.5pt;height:13.15pt;width:12.25pt;mso-position-horizont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1D0ACDF9"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FFFFFF"/>
                      <w:sz w:val="22"/>
                    </w:rPr>
                    <w:t>46</w:t>
                  </w:r>
                </w:p>
              </w:txbxContent>
            </v:textbox>
          </v:shape>
        </w:pict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7C5D0EE">
      <w:pPr>
        <w:spacing w:before="0" w:line="130" w:lineRule="exact"/>
        <w:ind w:left="1091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MENGHADAPI</w:t>
      </w:r>
      <w:r>
        <w:rPr>
          <w:color w:val="231F20"/>
          <w:spacing w:val="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BENCANA</w:t>
      </w:r>
    </w:p>
    <w:p w14:paraId="153CF19B">
      <w:pPr>
        <w:spacing w:after="0" w:line="130" w:lineRule="exact"/>
        <w:jc w:val="left"/>
        <w:rPr>
          <w:sz w:val="12"/>
        </w:rPr>
        <w:sectPr>
          <w:footerReference r:id="rId15" w:type="even"/>
          <w:pgSz w:w="5670" w:h="9080"/>
          <w:pgMar w:top="300" w:right="120" w:bottom="280" w:left="0" w:header="0" w:footer="0" w:gutter="0"/>
          <w:cols w:space="720" w:num="1"/>
        </w:sectPr>
      </w:pPr>
    </w:p>
    <w:p w14:paraId="1377E904">
      <w:pPr>
        <w:pStyle w:val="12"/>
        <w:rPr>
          <w:sz w:val="20"/>
        </w:rPr>
      </w:pPr>
      <w:r>
        <w:pict>
          <v:group id="_x0000_s3226" o:spid="_x0000_s3226" o:spt="203" style="position:absolute;left:0pt;margin-left:0pt;margin-top:0pt;height:453.55pt;width:283.5pt;mso-position-horizontal-relative:page;mso-position-vertical-relative:page;z-index:-251532288;mso-width-relative:page;mso-height-relative:page;" coordsize="5670,9071">
            <o:lock v:ext="edit"/>
            <v:rect id="_x0000_s3227" o:spid="_x0000_s3227" o:spt="1" style="position:absolute;left:0;top:0;height:8255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28" o:spid="_x0000_s3228" style="position:absolute;left:700;top:5287;height:1963;width:4969;" fillcolor="#F7941D" filled="t" stroked="f" coordorigin="700,5287" coordsize="4969,1963" path="m5669,6747l920,6747,700,6965,700,7250,5669,7250,5669,6747xm5669,5287l920,5287,700,5506,700,5790,5669,5790,5669,5287xe">
              <v:path arrowok="t"/>
              <v:fill on="t" focussize="0,0"/>
              <v:stroke on="f"/>
              <v:imagedata o:title=""/>
              <o:lock v:ext="edit"/>
            </v:shape>
            <v:shape id="_x0000_s3229" o:spid="_x0000_s3229" style="position:absolute;left:700;top:6017;height:1964;width:4969;" fillcolor="#CC7B16" filled="t" stroked="f" coordorigin="700,6017" coordsize="4969,1964" path="m5669,7477l920,7477,700,7695,700,7980,5669,7980,5669,7477xm5669,6017l920,6017,700,6236,700,6520,5669,6520,5669,6017xe">
              <v:path arrowok="t"/>
              <v:fill on="t" focussize="0,0"/>
              <v:stroke on="f"/>
              <v:imagedata o:title=""/>
              <o:lock v:ext="edit"/>
            </v:shape>
            <v:shape id="_x0000_s3230" o:spid="_x0000_s3230" style="position:absolute;left:453;top:5287;height:2395;width:409;" fillcolor="#4C4D4F" filled="t" stroked="f" coordorigin="454,5287" coordsize="409,2395" path="m862,7477l454,7477,658,7681,862,7477xm862,6747l454,6747,658,6951,862,6747xm862,6017l454,6017,658,6222,862,6017xm862,5287l454,5287,658,5492,862,5287xe">
              <v:path arrowok="t"/>
              <v:fill on="t" focussize="0,0"/>
              <v:stroke on="f"/>
              <v:imagedata o:title=""/>
              <o:lock v:ext="edit"/>
            </v:shape>
            <v:shape id="_x0000_s3231" o:spid="_x0000_s3231" style="position:absolute;left:453;top:1197;height:3816;width:4763;" fillcolor="#0084C0" filled="t" stroked="f" coordorigin="454,1197" coordsize="4763,3816" path="m5216,1197l2750,1197,2701,1197,454,1197,454,5013,2701,5013,2750,5013,5216,5013,5216,1197xe">
              <v:path arrowok="t"/>
              <v:fill on="t" focussize="0,0"/>
              <v:stroke on="f"/>
              <v:imagedata o:title=""/>
              <o:lock v:ext="edit"/>
            </v:shape>
            <v:shape id="_x0000_s3232" o:spid="_x0000_s3232" o:spt="75" type="#_x0000_t75" style="position:absolute;left:453;top:979;height:861;width:4763;" filled="f" stroked="f" coordsize="21600,21600">
              <v:path/>
              <v:fill on="f" focussize="0,0"/>
              <v:stroke on="f"/>
              <v:imagedata r:id="rId153" o:title=""/>
              <o:lock v:ext="edit" aspectratio="t"/>
            </v:shape>
            <v:shape id="_x0000_s3233" o:spid="_x0000_s3233" style="position:absolute;left:453;top:2693;height:2037;width:4763;" fillcolor="#EAE9E3" filled="t" stroked="f" coordorigin="454,2694" coordsize="4763,2037" path="m454,3038l454,4604,472,4607,550,4625,629,4640,708,4652,788,4662,854,4671,916,4686,978,4702,1041,4717,1124,4728,1210,4730,1381,4726,3931,4718,4088,4710,4169,4704,4249,4698,4329,4691,4408,4683,4572,4663,4738,4641,4820,4628,4903,4615,4984,4601,5063,4585,5141,4571,5216,4561,5216,3488,1577,3488,1548,3445,1515,3408,1475,3378,1426,3359,1391,3355,1348,3355,1312,3353,1298,3348,925,3348,911,3271,878,3206,830,3152,770,3110,702,3077,628,3055,553,3042,480,3038,454,3038xm3931,4718l2394,4718,3443,4728,3686,4725,3847,4721,3928,4718,3931,4718xm1935,2887l1862,2895,1800,2918,1745,2954,1697,3003,1652,3063,1616,3130,1595,3199,1585,3268,1581,3339,1580,3412,1577,3488,5216,3488,5216,3441,3637,3441,3607,3384,3570,3320,3527,3261,3520,3254,2394,3254,2354,3186,2312,3120,2266,3057,2216,3001,2158,2953,2093,2917,2019,2894,1935,2887xm3825,3346l3746,3360,3679,3393,3637,3441,5216,3441,5216,3388,3957,3388,3900,3354,3825,3346xm4216,2694l4159,2701,4102,2735,4046,2791,3996,2860,3959,2930,3938,2994,3931,3072,3935,3151,3944,3231,3953,3310,3957,3388,5216,3388,5216,3099,4815,3099,4774,3036,4740,2965,4701,2897,4649,2841,4600,2811,4533,2778,4454,2747,4370,2720,4288,2701,4216,2694xm1386,3354l1348,3355,1391,3355,1386,3354xm1156,3269l1122,3271,1094,3273,1045,3288,968,3337,925,3348,1298,3348,1277,3341,1259,3324,1249,3306,1238,3289,1216,3275,1190,3269,1156,3269xm2632,2933l2595,2937,2545,2983,2501,3047,2464,3116,2430,3187,2394,3254,3520,3254,3519,3254,3176,3254,3155,3198,3103,3126,3040,3059,2990,3025,2777,3025,2713,2997,2668,2957,2632,2933xm3406,3200l3325,3204,3245,3225,3176,3254,3519,3254,3478,3220,3406,3200xm5202,2845l5139,2857,5060,2889,4976,2934,4899,2987,4841,3044,4815,3099,5216,3099,5216,2847,5202,2845xm2914,3013l2844,3022,2777,3025,2990,3025,2987,3022,2914,3013xe">
              <v:path arrowok="t"/>
              <v:fill on="t" focussize="0,0"/>
              <v:stroke on="f"/>
              <v:imagedata o:title=""/>
              <o:lock v:ext="edit"/>
            </v:shape>
            <v:shape id="_x0000_s3234" o:spid="_x0000_s3234" style="position:absolute;left:1585;top:3500;height:500;width:2415;" fillcolor="#ECE8D0" filled="t" stroked="f" coordorigin="1585,3501" coordsize="2415,500" path="m2754,3501l2665,3501,2579,3504,2496,3510,2417,3520,2343,3533,2274,3549,1965,3638,1791,3710,1686,3803,1585,3954,1975,3974,2826,4000,3660,3979,3999,3859,3983,3828,3921,3768,3825,3712,3766,3685,3701,3660,3629,3635,3553,3613,3473,3592,3388,3573,3301,3556,3211,3541,3120,3528,3028,3517,2936,3509,2844,3504,2754,3501xe">
              <v:path arrowok="t"/>
              <v:fill on="t" focussize="0,0"/>
              <v:stroke on="f"/>
              <v:imagedata o:title=""/>
              <o:lock v:ext="edit"/>
            </v:shape>
            <v:shape id="_x0000_s3235" o:spid="_x0000_s3235" style="position:absolute;left:453;top:3814;height:1199;width:4763;" fillcolor="#3E754D" filled="t" stroked="f" coordorigin="454,3814" coordsize="4763,1199" path="m4036,3814l3656,3816,2732,3832,1635,3872,454,3937,454,5013,5216,5013,5216,3834,4610,3819,4036,3814xe">
              <v:path arrowok="t"/>
              <v:fill on="t" focussize="0,0"/>
              <v:stroke on="f"/>
              <v:imagedata o:title=""/>
              <o:lock v:ext="edit"/>
            </v:shape>
            <v:shape id="_x0000_s3236" o:spid="_x0000_s3236" o:spt="75" type="#_x0000_t75" style="position:absolute;left:548;top:1224;height:3338;width:3284;" filled="f" stroked="f" coordsize="21600,21600">
              <v:path/>
              <v:fill on="f" focussize="0,0"/>
              <v:stroke on="f"/>
              <v:imagedata r:id="rId154" o:title=""/>
              <o:lock v:ext="edit" aspectratio="t"/>
            </v:shape>
            <v:shape id="_x0000_s3237" o:spid="_x0000_s3237" o:spt="75" type="#_x0000_t75" style="position:absolute;left:4006;top:1423;height:1104;width:847;" filled="f" stroked="f" coordsize="21600,21600">
              <v:path/>
              <v:fill on="f" focussize="0,0"/>
              <v:stroke on="f"/>
              <v:imagedata r:id="rId155" o:title=""/>
              <o:lock v:ext="edit" aspectratio="t"/>
            </v:shape>
            <v:shape id="_x0000_s3238" o:spid="_x0000_s3238" o:spt="75" type="#_x0000_t75" style="position:absolute;left:1471;top:3815;height:266;width:2112;" filled="f" stroked="f" coordsize="21600,21600">
              <v:path/>
              <v:fill on="f" focussize="0,0"/>
              <v:stroke on="f"/>
              <v:imagedata r:id="rId156" o:title=""/>
              <o:lock v:ext="edit" aspectratio="t"/>
            </v:shape>
            <v:shape id="_x0000_s3239" o:spid="_x0000_s3239" o:spt="75" type="#_x0000_t75" style="position:absolute;left:453;top:1386;height:293;width:1856;" filled="f" stroked="f" coordsize="21600,21600">
              <v:path/>
              <v:fill on="f" focussize="0,0"/>
              <v:stroke on="f"/>
              <v:imagedata r:id="rId157" o:title=""/>
              <o:lock v:ext="edit" aspectratio="t"/>
            </v:shape>
            <v:shape id="_x0000_s3240" o:spid="_x0000_s3240" o:spt="75" type="#_x0000_t75" style="position:absolute;left:2353;top:3031;height:358;width:828;" filled="f" stroked="f" coordsize="21600,21600">
              <v:path/>
              <v:fill on="f" focussize="0,0"/>
              <v:stroke on="f"/>
              <v:imagedata r:id="rId158" o:title=""/>
              <o:lock v:ext="edit" aspectratio="t"/>
            </v:shape>
            <v:shape id="_x0000_s3241" o:spid="_x0000_s3241" o:spt="75" type="#_x0000_t75" style="position:absolute;left:2427;top:2822;height:95;width:254;" filled="f" stroked="f" coordsize="21600,21600">
              <v:path/>
              <v:fill on="f" focussize="0,0"/>
              <v:stroke on="f"/>
              <v:imagedata r:id="rId159" o:title=""/>
              <o:lock v:ext="edit" aspectratio="t"/>
            </v:shape>
            <v:shape id="_x0000_s3242" o:spid="_x0000_s3242" o:spt="75" type="#_x0000_t75" style="position:absolute;left:2447;top:3391;height:215;width:548;" filled="f" stroked="f" coordsize="21600,21600">
              <v:path/>
              <v:fill on="f" focussize="0,0"/>
              <v:stroke on="f"/>
              <v:imagedata r:id="rId160" o:title=""/>
              <o:lock v:ext="edit" aspectratio="t"/>
            </v:shape>
            <v:shape id="_x0000_s3243" o:spid="_x0000_s3243" o:spt="75" type="#_x0000_t75" style="position:absolute;left:968;top:1295;height:42;width:26;" filled="f" stroked="f" coordsize="21600,21600">
              <v:path/>
              <v:fill on="f" focussize="0,0"/>
              <v:stroke on="f"/>
              <v:imagedata r:id="rId161" o:title=""/>
              <o:lock v:ext="edit" aspectratio="t"/>
            </v:shape>
            <v:shape id="_x0000_s3244" o:spid="_x0000_s3244" o:spt="75" type="#_x0000_t75" style="position:absolute;left:1130;top:1849;height:480;width:646;" filled="f" stroked="f" coordsize="21600,21600">
              <v:path/>
              <v:fill on="f" focussize="0,0"/>
              <v:stroke on="f"/>
              <v:imagedata r:id="rId162" o:title=""/>
              <o:lock v:ext="edit" aspectratio="t"/>
            </v:shape>
            <v:shape id="_x0000_s3245" o:spid="_x0000_s3245" o:spt="75" type="#_x0000_t75" style="position:absolute;left:548;top:1281;height:1382;width:1130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3246" o:spid="_x0000_s3246" o:spt="75" type="#_x0000_t75" style="position:absolute;left:1700;top:1827;height:121;width:235;" filled="f" stroked="f" coordsize="21600,21600">
              <v:path/>
              <v:fill on="f" focussize="0,0"/>
              <v:stroke on="f"/>
              <v:imagedata r:id="rId164" o:title=""/>
              <o:lock v:ext="edit" aspectratio="t"/>
            </v:shape>
            <v:shape id="_x0000_s3247" o:spid="_x0000_s3247" style="position:absolute;left:2592;top:924;height:624;width:185;" fillcolor="#C0B3B3" filled="t" stroked="f" coordorigin="2593,925" coordsize="185,624" path="m2750,925l2593,1023,2595,1070,2602,1193,2616,1362,2636,1548,2696,1542,2731,1526,2753,1485,2778,1406,2750,925xe">
              <v:path arrowok="t"/>
              <v:fill on="t" focussize="0,0"/>
              <v:stroke on="f"/>
              <v:imagedata o:title=""/>
              <o:lock v:ext="edit"/>
            </v:shape>
            <v:rect id="_x0000_s3248" o:spid="_x0000_s3248" o:spt="1" style="position:absolute;left:5214;top:979;height:4033;width:455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49" o:spid="_x0000_s3249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250" o:spid="_x0000_s3250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716A882C">
      <w:pPr>
        <w:pStyle w:val="12"/>
        <w:rPr>
          <w:sz w:val="20"/>
        </w:rPr>
      </w:pPr>
    </w:p>
    <w:p w14:paraId="05650B70">
      <w:pPr>
        <w:pStyle w:val="12"/>
        <w:rPr>
          <w:sz w:val="20"/>
        </w:rPr>
      </w:pPr>
    </w:p>
    <w:p w14:paraId="479D0EB3">
      <w:pPr>
        <w:pStyle w:val="12"/>
        <w:rPr>
          <w:sz w:val="20"/>
        </w:rPr>
      </w:pPr>
    </w:p>
    <w:p w14:paraId="03AFDF7C">
      <w:pPr>
        <w:pStyle w:val="12"/>
        <w:rPr>
          <w:sz w:val="20"/>
        </w:rPr>
      </w:pPr>
    </w:p>
    <w:p w14:paraId="349F14FA">
      <w:pPr>
        <w:pStyle w:val="12"/>
        <w:rPr>
          <w:sz w:val="20"/>
        </w:rPr>
      </w:pPr>
    </w:p>
    <w:p w14:paraId="7EC05F84">
      <w:pPr>
        <w:pStyle w:val="12"/>
        <w:rPr>
          <w:sz w:val="20"/>
        </w:rPr>
      </w:pPr>
    </w:p>
    <w:p w14:paraId="0588E501">
      <w:pPr>
        <w:pStyle w:val="12"/>
        <w:rPr>
          <w:sz w:val="20"/>
        </w:rPr>
      </w:pPr>
    </w:p>
    <w:p w14:paraId="5B5C7431">
      <w:pPr>
        <w:pStyle w:val="12"/>
        <w:rPr>
          <w:sz w:val="20"/>
        </w:rPr>
      </w:pPr>
    </w:p>
    <w:p w14:paraId="088D7D5A">
      <w:pPr>
        <w:pStyle w:val="12"/>
        <w:rPr>
          <w:sz w:val="20"/>
        </w:rPr>
      </w:pPr>
    </w:p>
    <w:p w14:paraId="066B85F4">
      <w:pPr>
        <w:pStyle w:val="12"/>
        <w:rPr>
          <w:sz w:val="20"/>
        </w:rPr>
      </w:pPr>
    </w:p>
    <w:p w14:paraId="1B46844F">
      <w:pPr>
        <w:pStyle w:val="12"/>
        <w:rPr>
          <w:sz w:val="20"/>
        </w:rPr>
      </w:pPr>
    </w:p>
    <w:p w14:paraId="2A61D0B6">
      <w:pPr>
        <w:pStyle w:val="12"/>
        <w:rPr>
          <w:sz w:val="20"/>
        </w:rPr>
      </w:pPr>
    </w:p>
    <w:p w14:paraId="219B931D">
      <w:pPr>
        <w:pStyle w:val="12"/>
        <w:rPr>
          <w:sz w:val="20"/>
        </w:rPr>
      </w:pPr>
    </w:p>
    <w:p w14:paraId="0272775D">
      <w:pPr>
        <w:pStyle w:val="12"/>
        <w:rPr>
          <w:sz w:val="20"/>
        </w:rPr>
      </w:pPr>
    </w:p>
    <w:p w14:paraId="6A35F3DD">
      <w:pPr>
        <w:pStyle w:val="12"/>
        <w:rPr>
          <w:sz w:val="20"/>
        </w:rPr>
      </w:pPr>
    </w:p>
    <w:p w14:paraId="7C3EFA6C">
      <w:pPr>
        <w:pStyle w:val="12"/>
        <w:rPr>
          <w:sz w:val="20"/>
        </w:rPr>
      </w:pPr>
    </w:p>
    <w:p w14:paraId="01B36FDA">
      <w:pPr>
        <w:pStyle w:val="12"/>
        <w:rPr>
          <w:sz w:val="20"/>
        </w:rPr>
      </w:pPr>
    </w:p>
    <w:p w14:paraId="3F444AF8">
      <w:pPr>
        <w:pStyle w:val="12"/>
        <w:spacing w:before="3"/>
        <w:rPr>
          <w:sz w:val="24"/>
        </w:rPr>
      </w:pPr>
    </w:p>
    <w:p w14:paraId="006DE12A">
      <w:pPr>
        <w:pStyle w:val="12"/>
        <w:spacing w:before="117" w:line="220" w:lineRule="auto"/>
        <w:ind w:left="1107" w:right="505"/>
      </w:pPr>
      <w:r>
        <w:rPr>
          <w:color w:val="FFFFFF"/>
          <w:w w:val="95"/>
        </w:rPr>
        <w:t>Jika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ada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potensi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petir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akan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menyambar,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segera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membungkuk,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duduk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peluk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lutut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ke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dada.</w:t>
      </w:r>
    </w:p>
    <w:p w14:paraId="310E9DD0">
      <w:pPr>
        <w:pStyle w:val="12"/>
        <w:rPr>
          <w:sz w:val="20"/>
        </w:rPr>
      </w:pPr>
    </w:p>
    <w:p w14:paraId="67AEF483">
      <w:pPr>
        <w:pStyle w:val="12"/>
        <w:spacing w:before="4"/>
        <w:rPr>
          <w:sz w:val="20"/>
        </w:rPr>
      </w:pPr>
    </w:p>
    <w:p w14:paraId="6094E91E">
      <w:pPr>
        <w:pStyle w:val="12"/>
        <w:spacing w:before="1"/>
        <w:ind w:left="1107"/>
      </w:pPr>
      <w:r>
        <w:rPr>
          <w:color w:val="FFFFFF"/>
          <w:w w:val="95"/>
        </w:rPr>
        <w:t>Jangan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tiarap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atas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tanah.</w:t>
      </w:r>
    </w:p>
    <w:p w14:paraId="359BAC92">
      <w:pPr>
        <w:pStyle w:val="12"/>
        <w:rPr>
          <w:sz w:val="20"/>
        </w:rPr>
      </w:pPr>
    </w:p>
    <w:p w14:paraId="0A937485">
      <w:pPr>
        <w:pStyle w:val="12"/>
        <w:spacing w:before="1"/>
        <w:rPr>
          <w:sz w:val="21"/>
        </w:rPr>
      </w:pPr>
    </w:p>
    <w:p w14:paraId="2DFF145E">
      <w:pPr>
        <w:pStyle w:val="12"/>
        <w:spacing w:line="220" w:lineRule="auto"/>
        <w:ind w:left="1107" w:right="439"/>
      </w:pPr>
      <w:r>
        <w:rPr>
          <w:color w:val="FFFFFF"/>
          <w:w w:val="95"/>
        </w:rPr>
        <w:t>Hindari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bangunan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tinggi,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tiang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listrik,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papan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reklame,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sebagainya.</w:t>
      </w:r>
    </w:p>
    <w:p w14:paraId="7B92C946">
      <w:pPr>
        <w:pStyle w:val="12"/>
        <w:rPr>
          <w:sz w:val="20"/>
        </w:rPr>
      </w:pPr>
    </w:p>
    <w:p w14:paraId="643E747B">
      <w:pPr>
        <w:pStyle w:val="12"/>
        <w:spacing w:before="4"/>
        <w:rPr>
          <w:sz w:val="20"/>
        </w:rPr>
      </w:pPr>
    </w:p>
    <w:p w14:paraId="616B8EA1">
      <w:pPr>
        <w:pStyle w:val="12"/>
        <w:ind w:left="1107"/>
      </w:pPr>
      <w:r>
        <w:rPr>
          <w:color w:val="FFFFFF"/>
          <w:w w:val="95"/>
        </w:rPr>
        <w:t>Segera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masuk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rumah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bangunan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kokoh.</w:t>
      </w:r>
    </w:p>
    <w:p w14:paraId="3DE5AB1A">
      <w:pPr>
        <w:pStyle w:val="12"/>
        <w:rPr>
          <w:sz w:val="20"/>
        </w:rPr>
      </w:pPr>
    </w:p>
    <w:p w14:paraId="4B232B2C">
      <w:pPr>
        <w:pStyle w:val="12"/>
        <w:rPr>
          <w:sz w:val="20"/>
        </w:rPr>
      </w:pPr>
    </w:p>
    <w:p w14:paraId="6622D153">
      <w:pPr>
        <w:tabs>
          <w:tab w:val="left" w:pos="4787"/>
        </w:tabs>
        <w:spacing w:before="22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47</w:t>
      </w:r>
    </w:p>
    <w:p w14:paraId="0C2FCA71">
      <w:pPr>
        <w:spacing w:after="0"/>
        <w:jc w:val="left"/>
        <w:rPr>
          <w:rFonts w:ascii="Arial"/>
          <w:sz w:val="22"/>
        </w:rPr>
        <w:sectPr>
          <w:footerReference r:id="rId16" w:type="default"/>
          <w:footerReference r:id="rId17" w:type="even"/>
          <w:pgSz w:w="5670" w:h="9080"/>
          <w:pgMar w:top="820" w:right="120" w:bottom="220" w:left="0" w:header="0" w:footer="26" w:gutter="0"/>
          <w:cols w:space="720" w:num="1"/>
        </w:sectPr>
      </w:pPr>
    </w:p>
    <w:p w14:paraId="42B014E2">
      <w:pPr>
        <w:pStyle w:val="12"/>
        <w:spacing w:before="79"/>
        <w:ind w:left="1107"/>
      </w:pPr>
      <w:r>
        <w:pict>
          <v:group id="_x0000_s3251" o:spid="_x0000_s3251" o:spt="203" style="position:absolute;left:0pt;margin-left:0pt;margin-top:0pt;height:425.2pt;width:283.5pt;mso-position-horizontal-relative:page;mso-position-vertical-relative:page;z-index:-251572224;mso-width-relative:page;mso-height-relative:page;" coordsize="5670,8504">
            <o:lock v:ext="edit"/>
            <v:rect id="_x0000_s3252" o:spid="_x0000_s3252" o:spt="1" style="position:absolute;left:0;top:0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53" o:spid="_x0000_s3253" o:spt="1" style="position:absolute;left:0;top:1525;height:2401;width:5213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54" o:spid="_x0000_s3254" style="position:absolute;left:700;top:4653;height:504;width:4969;" fillcolor="#F7941D" filled="t" stroked="f" coordorigin="700,4653" coordsize="4969,504" path="m5669,4653l920,4653,700,4871,700,5156,5669,5156,5669,4653xe">
              <v:path arrowok="t"/>
              <v:fill on="t" focussize="0,0"/>
              <v:stroke on="f"/>
              <v:imagedata o:title=""/>
              <o:lock v:ext="edit"/>
            </v:shape>
            <v:shape id="_x0000_s3255" o:spid="_x0000_s3255" style="position:absolute;left:700;top:5382;height:2115;width:4969;" fillcolor="#CC7B16" filled="t" stroked="f" coordorigin="700,5383" coordsize="4969,2115" path="m5669,6994l920,6994,700,7213,700,7498,5669,7498,5669,6994xm5669,5383l920,5383,700,5601,700,5886,5669,5886,5669,5383xe">
              <v:path arrowok="t"/>
              <v:fill on="t" focussize="0,0"/>
              <v:stroke on="f"/>
              <v:imagedata o:title=""/>
              <o:lock v:ext="edit"/>
            </v:shape>
            <v:shape id="_x0000_s3256" o:spid="_x0000_s3256" style="position:absolute;left:700;top:6112;height:681;width:4969;" fillcolor="#F7941D" filled="t" stroked="f" coordorigin="700,6113" coordsize="4969,681" path="m5669,6113l920,6113,700,6331,700,6793,5669,6793,5669,6113xe">
              <v:path arrowok="t"/>
              <v:fill on="t" focussize="0,0"/>
              <v:stroke on="f"/>
              <v:imagedata o:title=""/>
              <o:lock v:ext="edit"/>
            </v:shape>
            <v:rect id="_x0000_s3257" o:spid="_x0000_s3257" o:spt="1" style="position:absolute;left:5300;top:4093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58" o:spid="_x0000_s3258" style="position:absolute;left:4304;top:1700;height:473;width:471;" fillcolor="#ED1C24" filled="t" stroked="f" coordorigin="4304,1701" coordsize="471,473" path="m4538,1701l4492,1705,4448,1718,4408,1740,4372,1769,4327,1830,4305,1900,4304,1937,4304,1972,4326,2042,4370,2103,4406,2134,4447,2156,4491,2169,4538,2174,4584,2169,4628,2156,4667,2135,4538,2135,4504,2132,4471,2124,4440,2110,4412,2090,4440,2063,4385,2063,4351,2003,4340,1937,4351,1871,4385,1812,4439,1812,4412,1784,4440,1765,4471,1751,4504,1742,4538,1739,4667,1739,4629,1719,4585,1705,4538,1701xm4592,1965l4538,1965,4664,2090,4636,2110,4605,2124,4572,2132,4538,2135,4667,2135,4668,2135,4704,2106,4734,2070,4738,2063,4691,2063,4592,1965xm4738,1812l4691,1812,4710,1840,4725,1871,4733,1904,4736,1937,4736,1939,4733,1972,4724,2005,4710,2035,4691,2063,4738,2063,4756,2029,4770,1985,4774,1939,4770,1892,4757,1848,4738,1812xm4439,1812l4385,1812,4511,1937,4385,2063,4440,2063,4538,1965,4592,1965,4565,1937,4592,1910,4538,1910,4439,1812xm4667,1739l4538,1739,4572,1742,4605,1751,4636,1765,4664,1784,4538,1910,4592,1910,4691,1812,4738,1812,4736,1807,4706,1771,4670,1741,4667,1739xe">
              <v:path arrowok="t"/>
              <v:fill on="t" focussize="0,0"/>
              <v:stroke on="f"/>
              <v:imagedata o:title=""/>
              <o:lock v:ext="edit"/>
            </v:shape>
            <v:shape id="_x0000_s3259" o:spid="_x0000_s3259" o:spt="75" type="#_x0000_t75" style="position:absolute;left:226;top:1034;height:2776;width:5330;" filled="f" stroked="f" coordsize="21600,21600">
              <v:path/>
              <v:fill on="f" focussize="0,0"/>
              <v:stroke on="f"/>
              <v:imagedata r:id="rId165" o:title=""/>
              <o:lock v:ext="edit" aspectratio="t"/>
            </v:shape>
            <v:shape id="_x0000_s3260" o:spid="_x0000_s3260" o:spt="75" type="#_x0000_t75" style="position:absolute;left:1862;top:1969;height:433;width:688;" filled="f" stroked="f" coordsize="21600,21600">
              <v:path/>
              <v:fill on="f" focussize="0,0"/>
              <v:stroke on="f"/>
              <v:imagedata r:id="rId166" o:title=""/>
              <o:lock v:ext="edit" aspectratio="t"/>
            </v:shape>
            <v:shape id="_x0000_s3261" o:spid="_x0000_s3261" style="position:absolute;left:700;top:396;height:504;width:4969;" fillcolor="#F7941D" filled="t" stroked="f" coordorigin="700,397" coordsize="4969,504" path="m5669,397l920,397,700,615,700,900,5669,900,5669,397xe">
              <v:path arrowok="t"/>
              <v:fill on="t" focussize="0,0"/>
              <v:stroke on="f"/>
              <v:imagedata o:title=""/>
              <o:lock v:ext="edit"/>
            </v:shape>
            <v:shape id="_x0000_s3262" o:spid="_x0000_s3262" style="position:absolute;left:453;top:396;height:6803;width:409;" fillcolor="#4C4D4F" filled="t" stroked="f" coordorigin="454,397" coordsize="409,6803" path="m862,6995l454,6994,658,7199,862,6995xm862,6113l454,6113,658,6317,862,6113xm862,5383l454,5383,658,5587,862,5383xm862,4653l454,4653,658,4858,862,4653xm862,397l454,397,658,601,862,397xe">
              <v:path arrowok="t"/>
              <v:fill on="t" focussize="0,0"/>
              <v:stroke on="f"/>
              <v:imagedata o:title=""/>
              <o:lock v:ext="edit"/>
            </v:shape>
            <v:shape id="_x0000_s3263" o:spid="_x0000_s326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264" o:spid="_x0000_s326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FFFFFF"/>
          <w:w w:val="95"/>
        </w:rPr>
        <w:t>Jangan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berlindung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bawah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pohon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besar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papan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reklame.</w:t>
      </w:r>
    </w:p>
    <w:p w14:paraId="1DAD0EF5">
      <w:pPr>
        <w:pStyle w:val="12"/>
        <w:rPr>
          <w:sz w:val="20"/>
        </w:rPr>
      </w:pPr>
    </w:p>
    <w:p w14:paraId="1E64D41E">
      <w:pPr>
        <w:pStyle w:val="12"/>
        <w:rPr>
          <w:sz w:val="20"/>
        </w:rPr>
      </w:pPr>
    </w:p>
    <w:p w14:paraId="3D81CE86">
      <w:pPr>
        <w:pStyle w:val="12"/>
        <w:rPr>
          <w:sz w:val="20"/>
        </w:rPr>
      </w:pPr>
    </w:p>
    <w:p w14:paraId="72486A1B">
      <w:pPr>
        <w:pStyle w:val="12"/>
        <w:rPr>
          <w:sz w:val="20"/>
        </w:rPr>
      </w:pPr>
    </w:p>
    <w:p w14:paraId="7DC352DF">
      <w:pPr>
        <w:pStyle w:val="12"/>
        <w:rPr>
          <w:sz w:val="20"/>
        </w:rPr>
      </w:pPr>
    </w:p>
    <w:p w14:paraId="0E2AF948">
      <w:pPr>
        <w:pStyle w:val="12"/>
        <w:rPr>
          <w:sz w:val="20"/>
        </w:rPr>
      </w:pPr>
    </w:p>
    <w:p w14:paraId="0623333B">
      <w:pPr>
        <w:pStyle w:val="12"/>
        <w:rPr>
          <w:sz w:val="20"/>
        </w:rPr>
      </w:pPr>
    </w:p>
    <w:p w14:paraId="724E88F9">
      <w:pPr>
        <w:pStyle w:val="12"/>
        <w:rPr>
          <w:sz w:val="20"/>
        </w:rPr>
      </w:pPr>
    </w:p>
    <w:p w14:paraId="47E7676E">
      <w:pPr>
        <w:pStyle w:val="12"/>
        <w:rPr>
          <w:sz w:val="20"/>
        </w:rPr>
      </w:pPr>
    </w:p>
    <w:p w14:paraId="4831865F">
      <w:pPr>
        <w:pStyle w:val="12"/>
        <w:rPr>
          <w:sz w:val="20"/>
        </w:rPr>
      </w:pPr>
    </w:p>
    <w:p w14:paraId="4C161DD1">
      <w:pPr>
        <w:pStyle w:val="12"/>
        <w:rPr>
          <w:sz w:val="20"/>
        </w:rPr>
      </w:pPr>
    </w:p>
    <w:p w14:paraId="08FDC696">
      <w:pPr>
        <w:pStyle w:val="12"/>
        <w:rPr>
          <w:sz w:val="20"/>
        </w:rPr>
      </w:pPr>
    </w:p>
    <w:p w14:paraId="58677303">
      <w:pPr>
        <w:pStyle w:val="12"/>
        <w:rPr>
          <w:sz w:val="20"/>
        </w:rPr>
      </w:pPr>
    </w:p>
    <w:p w14:paraId="50B020AE">
      <w:pPr>
        <w:pStyle w:val="12"/>
        <w:spacing w:before="2"/>
        <w:rPr>
          <w:sz w:val="23"/>
        </w:rPr>
      </w:pPr>
    </w:p>
    <w:p w14:paraId="4ED7C53C">
      <w:pPr>
        <w:pStyle w:val="2"/>
        <w:ind w:left="2879"/>
      </w:pPr>
      <w:r>
        <w:rPr>
          <w:color w:val="231F20"/>
          <w:w w:val="105"/>
        </w:rPr>
        <w:t>Pascabencana</w:t>
      </w:r>
    </w:p>
    <w:p w14:paraId="777757F8">
      <w:pPr>
        <w:pStyle w:val="12"/>
        <w:spacing w:before="9"/>
        <w:rPr>
          <w:rFonts w:ascii="Arial"/>
          <w:b/>
          <w:sz w:val="20"/>
        </w:rPr>
      </w:pPr>
    </w:p>
    <w:p w14:paraId="01818A6F">
      <w:pPr>
        <w:pStyle w:val="12"/>
        <w:spacing w:before="105"/>
        <w:ind w:left="1107"/>
      </w:pPr>
      <w:r>
        <w:rPr>
          <w:color w:val="FFFFFF"/>
          <w:w w:val="95"/>
        </w:rPr>
        <w:t>Pastikan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tidak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ada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anggota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keluarga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cedera.</w:t>
      </w:r>
    </w:p>
    <w:p w14:paraId="5E8066FA">
      <w:pPr>
        <w:pStyle w:val="12"/>
        <w:rPr>
          <w:sz w:val="18"/>
        </w:rPr>
      </w:pPr>
    </w:p>
    <w:p w14:paraId="027E7FC9">
      <w:pPr>
        <w:pStyle w:val="12"/>
        <w:rPr>
          <w:sz w:val="18"/>
        </w:rPr>
      </w:pPr>
    </w:p>
    <w:p w14:paraId="1E871B67">
      <w:pPr>
        <w:pStyle w:val="12"/>
        <w:spacing w:before="132"/>
        <w:ind w:left="1107"/>
      </w:pPr>
      <w:r>
        <w:rPr>
          <w:color w:val="FFFFFF"/>
          <w:w w:val="95"/>
        </w:rPr>
        <w:t>Bila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jatuh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korban,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segera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berikan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pertolongan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darurat.</w:t>
      </w:r>
    </w:p>
    <w:p w14:paraId="3D6C4162">
      <w:pPr>
        <w:pStyle w:val="12"/>
        <w:rPr>
          <w:sz w:val="20"/>
        </w:rPr>
      </w:pPr>
    </w:p>
    <w:p w14:paraId="21A2FDC5">
      <w:pPr>
        <w:pStyle w:val="12"/>
        <w:spacing w:before="4"/>
        <w:rPr>
          <w:sz w:val="21"/>
        </w:rPr>
      </w:pPr>
    </w:p>
    <w:p w14:paraId="126E0B45">
      <w:pPr>
        <w:pStyle w:val="12"/>
        <w:spacing w:before="1" w:line="220" w:lineRule="auto"/>
        <w:ind w:left="1107" w:right="505"/>
      </w:pPr>
      <w:r>
        <w:rPr>
          <w:color w:val="FFFFFF"/>
        </w:rPr>
        <w:t>Laporkan segera kepada yang berwenang jika ada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kerusakan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berhubungan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listrik,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gas,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kerusakan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lainnya.</w:t>
      </w:r>
    </w:p>
    <w:p w14:paraId="2491608E">
      <w:pPr>
        <w:pStyle w:val="12"/>
        <w:spacing w:before="5"/>
        <w:rPr>
          <w:sz w:val="29"/>
        </w:rPr>
      </w:pPr>
    </w:p>
    <w:p w14:paraId="314B9977">
      <w:pPr>
        <w:pStyle w:val="12"/>
        <w:spacing w:before="104"/>
        <w:ind w:left="1107"/>
      </w:pPr>
      <w:r>
        <w:rPr>
          <w:color w:val="FFFFFF"/>
          <w:w w:val="95"/>
        </w:rPr>
        <w:t>Jika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perjalanan,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teruskan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kembali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berhati-hati.</w:t>
      </w:r>
    </w:p>
    <w:p w14:paraId="513883E8">
      <w:pPr>
        <w:pStyle w:val="12"/>
        <w:rPr>
          <w:sz w:val="20"/>
        </w:rPr>
      </w:pPr>
    </w:p>
    <w:p w14:paraId="7E6D494E">
      <w:pPr>
        <w:pStyle w:val="12"/>
        <w:spacing w:before="1"/>
        <w:rPr>
          <w:sz w:val="23"/>
        </w:rPr>
      </w:pPr>
    </w:p>
    <w:p w14:paraId="5DAE503A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48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11889255">
      <w:pPr>
        <w:spacing w:after="0"/>
        <w:jc w:val="left"/>
        <w:rPr>
          <w:rFonts w:ascii="Arial"/>
          <w:sz w:val="14"/>
        </w:rPr>
        <w:sectPr>
          <w:pgSz w:w="5670" w:h="9080"/>
          <w:pgMar w:top="460" w:right="120" w:bottom="780" w:left="0" w:header="0" w:footer="592" w:gutter="0"/>
          <w:cols w:space="720" w:num="1"/>
        </w:sectPr>
      </w:pPr>
    </w:p>
    <w:p w14:paraId="04AA0CC6">
      <w:pPr>
        <w:pStyle w:val="12"/>
        <w:rPr>
          <w:rFonts w:ascii="Arial"/>
          <w:b/>
          <w:sz w:val="20"/>
        </w:rPr>
      </w:pPr>
      <w:r>
        <w:pict>
          <v:group id="_x0000_s3265" o:spid="_x0000_s3265" o:spt="203" style="position:absolute;left:0pt;margin-left:0pt;margin-top:0pt;height:453.55pt;width:283.5pt;mso-position-horizontal-relative:page;mso-position-vertical-relative:page;z-index:-251534336;mso-width-relative:page;mso-height-relative:page;" coordsize="5670,9071">
            <o:lock v:ext="edit"/>
            <v:rect id="_x0000_s3266" o:spid="_x0000_s3266" o:spt="1" style="position:absolute;left:0;top:0;height:2011;width:5670;" fillcolor="#FBB98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67" o:spid="_x0000_s3267" o:spt="75" type="#_x0000_t75" style="position:absolute;left:0;top:1405;height:4723;width:5670;" filled="f" stroked="f" coordsize="21600,21600">
              <v:path/>
              <v:fill on="f" focussize="0,0"/>
              <v:stroke on="f"/>
              <v:imagedata r:id="rId167" o:title=""/>
              <o:lock v:ext="edit" aspectratio="t"/>
            </v:shape>
            <v:rect id="_x0000_s3268" o:spid="_x0000_s3268" o:spt="1" style="position:absolute;left:0;top:5981;height:2274;width:5670;" fillcolor="#77402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69" o:spid="_x0000_s3269" style="position:absolute;left:0;top:6770;height:1156;width:5330;" fillcolor="#7C6546" filled="t" stroked="f" coordorigin="0,6770" coordsize="5330,1156" path="m5131,6770l0,6770,0,7926,5131,7926,5329,7348,5131,6770xe">
              <v:path arrowok="t"/>
              <v:fill on="t" focussize="0,0"/>
              <v:stroke on="f"/>
              <v:imagedata o:title=""/>
              <o:lock v:ext="edit"/>
            </v:shape>
            <v:shape id="_x0000_s3270" o:spid="_x0000_s3270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271" o:spid="_x0000_s3271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2EC639BE">
      <w:pPr>
        <w:pStyle w:val="12"/>
        <w:rPr>
          <w:rFonts w:ascii="Arial"/>
          <w:b/>
          <w:sz w:val="20"/>
        </w:rPr>
      </w:pPr>
    </w:p>
    <w:p w14:paraId="2EC8F0F6">
      <w:pPr>
        <w:pStyle w:val="12"/>
        <w:rPr>
          <w:rFonts w:ascii="Arial"/>
          <w:b/>
          <w:sz w:val="20"/>
        </w:rPr>
      </w:pPr>
    </w:p>
    <w:p w14:paraId="1B9ACFA6">
      <w:pPr>
        <w:pStyle w:val="12"/>
        <w:rPr>
          <w:rFonts w:ascii="Arial"/>
          <w:b/>
          <w:sz w:val="20"/>
        </w:rPr>
      </w:pPr>
    </w:p>
    <w:p w14:paraId="10B54904">
      <w:pPr>
        <w:pStyle w:val="12"/>
        <w:rPr>
          <w:rFonts w:ascii="Arial"/>
          <w:b/>
          <w:sz w:val="20"/>
        </w:rPr>
      </w:pPr>
    </w:p>
    <w:p w14:paraId="65163503">
      <w:pPr>
        <w:pStyle w:val="12"/>
        <w:rPr>
          <w:rFonts w:ascii="Arial"/>
          <w:b/>
          <w:sz w:val="20"/>
        </w:rPr>
      </w:pPr>
    </w:p>
    <w:p w14:paraId="29623D74">
      <w:pPr>
        <w:pStyle w:val="12"/>
        <w:rPr>
          <w:rFonts w:ascii="Arial"/>
          <w:b/>
          <w:sz w:val="20"/>
        </w:rPr>
      </w:pPr>
    </w:p>
    <w:p w14:paraId="5380B82E">
      <w:pPr>
        <w:pStyle w:val="12"/>
        <w:rPr>
          <w:rFonts w:ascii="Arial"/>
          <w:b/>
          <w:sz w:val="20"/>
        </w:rPr>
      </w:pPr>
    </w:p>
    <w:p w14:paraId="6280EF90">
      <w:pPr>
        <w:pStyle w:val="12"/>
        <w:rPr>
          <w:rFonts w:ascii="Arial"/>
          <w:b/>
          <w:sz w:val="20"/>
        </w:rPr>
      </w:pPr>
    </w:p>
    <w:p w14:paraId="11C33668">
      <w:pPr>
        <w:pStyle w:val="12"/>
        <w:rPr>
          <w:rFonts w:ascii="Arial"/>
          <w:b/>
          <w:sz w:val="20"/>
        </w:rPr>
      </w:pPr>
    </w:p>
    <w:p w14:paraId="20817B44">
      <w:pPr>
        <w:pStyle w:val="12"/>
        <w:rPr>
          <w:rFonts w:ascii="Arial"/>
          <w:b/>
          <w:sz w:val="20"/>
        </w:rPr>
      </w:pPr>
    </w:p>
    <w:p w14:paraId="1CB3C565">
      <w:pPr>
        <w:pStyle w:val="12"/>
        <w:rPr>
          <w:rFonts w:ascii="Arial"/>
          <w:b/>
          <w:sz w:val="20"/>
        </w:rPr>
      </w:pPr>
    </w:p>
    <w:p w14:paraId="58922CB6">
      <w:pPr>
        <w:pStyle w:val="12"/>
        <w:rPr>
          <w:rFonts w:ascii="Arial"/>
          <w:b/>
          <w:sz w:val="20"/>
        </w:rPr>
      </w:pPr>
    </w:p>
    <w:p w14:paraId="4EE7C5BF">
      <w:pPr>
        <w:pStyle w:val="12"/>
        <w:rPr>
          <w:rFonts w:ascii="Arial"/>
          <w:b/>
          <w:sz w:val="20"/>
        </w:rPr>
      </w:pPr>
    </w:p>
    <w:p w14:paraId="400642C8">
      <w:pPr>
        <w:pStyle w:val="12"/>
        <w:rPr>
          <w:rFonts w:ascii="Arial"/>
          <w:b/>
          <w:sz w:val="20"/>
        </w:rPr>
      </w:pPr>
    </w:p>
    <w:p w14:paraId="70C03AC0">
      <w:pPr>
        <w:pStyle w:val="12"/>
        <w:rPr>
          <w:rFonts w:ascii="Arial"/>
          <w:b/>
          <w:sz w:val="20"/>
        </w:rPr>
      </w:pPr>
    </w:p>
    <w:p w14:paraId="1EEBA4FC">
      <w:pPr>
        <w:pStyle w:val="12"/>
        <w:rPr>
          <w:rFonts w:ascii="Arial"/>
          <w:b/>
          <w:sz w:val="20"/>
        </w:rPr>
      </w:pPr>
    </w:p>
    <w:p w14:paraId="3A88925A">
      <w:pPr>
        <w:pStyle w:val="12"/>
        <w:rPr>
          <w:rFonts w:ascii="Arial"/>
          <w:b/>
          <w:sz w:val="20"/>
        </w:rPr>
      </w:pPr>
    </w:p>
    <w:p w14:paraId="229BA701">
      <w:pPr>
        <w:pStyle w:val="12"/>
        <w:rPr>
          <w:rFonts w:ascii="Arial"/>
          <w:b/>
          <w:sz w:val="20"/>
        </w:rPr>
      </w:pPr>
    </w:p>
    <w:p w14:paraId="44072C03">
      <w:pPr>
        <w:pStyle w:val="12"/>
        <w:rPr>
          <w:rFonts w:ascii="Arial"/>
          <w:b/>
          <w:sz w:val="20"/>
        </w:rPr>
      </w:pPr>
    </w:p>
    <w:p w14:paraId="7A2567F4">
      <w:pPr>
        <w:pStyle w:val="12"/>
        <w:rPr>
          <w:rFonts w:ascii="Arial"/>
          <w:b/>
          <w:sz w:val="20"/>
        </w:rPr>
      </w:pPr>
    </w:p>
    <w:p w14:paraId="1C34C5E9">
      <w:pPr>
        <w:pStyle w:val="12"/>
        <w:rPr>
          <w:rFonts w:ascii="Arial"/>
          <w:b/>
          <w:sz w:val="20"/>
        </w:rPr>
      </w:pPr>
    </w:p>
    <w:p w14:paraId="1E8929B2">
      <w:pPr>
        <w:pStyle w:val="12"/>
        <w:spacing w:before="2"/>
        <w:rPr>
          <w:rFonts w:ascii="Arial"/>
          <w:b/>
          <w:sz w:val="22"/>
        </w:rPr>
      </w:pPr>
    </w:p>
    <w:p w14:paraId="37BE213C">
      <w:pPr>
        <w:spacing w:before="104"/>
        <w:ind w:left="453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ECB95F"/>
          <w:w w:val="105"/>
          <w:sz w:val="32"/>
        </w:rPr>
        <w:t>Kekeringan</w:t>
      </w:r>
    </w:p>
    <w:p w14:paraId="37ED6F7D">
      <w:pPr>
        <w:pStyle w:val="12"/>
        <w:spacing w:before="6"/>
        <w:rPr>
          <w:rFonts w:ascii="Arial"/>
          <w:b/>
          <w:sz w:val="19"/>
        </w:rPr>
      </w:pPr>
    </w:p>
    <w:p w14:paraId="2A7AB15F">
      <w:pPr>
        <w:pStyle w:val="12"/>
        <w:spacing w:before="105" w:line="249" w:lineRule="auto"/>
        <w:ind w:left="447" w:right="505"/>
      </w:pPr>
      <w:r>
        <w:rPr>
          <w:color w:val="FFFFFF"/>
          <w:w w:val="95"/>
        </w:rPr>
        <w:t>Kekeringan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merupakan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kondisi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kekurangan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pasokan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dari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curah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hujan dalam jangka waktu tertentu, biasanya satu musim atau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lebih,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berakibat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pada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kekurangan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beberapa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sektor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kegiatan,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kelompok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atau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lingkungan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(UNISDR,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2019)</w:t>
      </w:r>
    </w:p>
    <w:p w14:paraId="785150B2">
      <w:pPr>
        <w:pStyle w:val="12"/>
        <w:rPr>
          <w:sz w:val="20"/>
        </w:rPr>
      </w:pPr>
    </w:p>
    <w:p w14:paraId="04B94A69">
      <w:pPr>
        <w:pStyle w:val="12"/>
        <w:rPr>
          <w:sz w:val="20"/>
        </w:rPr>
      </w:pPr>
    </w:p>
    <w:p w14:paraId="70890B69">
      <w:pPr>
        <w:pStyle w:val="12"/>
        <w:spacing w:before="1"/>
        <w:rPr>
          <w:sz w:val="19"/>
        </w:rPr>
      </w:pPr>
    </w:p>
    <w:p w14:paraId="669377EA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49</w:t>
      </w:r>
    </w:p>
    <w:p w14:paraId="719FDB5C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4EB0B3A8">
      <w:pPr>
        <w:pStyle w:val="2"/>
        <w:spacing w:before="86"/>
        <w:ind w:left="3300"/>
      </w:pPr>
      <w:r>
        <w:pict>
          <v:group id="_x0000_s3272" o:spid="_x0000_s3272" o:spt="203" style="position:absolute;left:0pt;margin-left:0pt;margin-top:0pt;height:425.2pt;width:283.5pt;mso-position-horizontal-relative:page;mso-position-vertical-relative:page;z-index:-251531264;mso-width-relative:page;mso-height-relative:page;" coordsize="5670,8504">
            <o:lock v:ext="edit"/>
            <v:rect id="_x0000_s3273" o:spid="_x0000_s3273" o:spt="1" style="position:absolute;left:0;top:0;height:7688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4" o:spid="_x0000_s3274" o:spt="1" style="position:absolute;left:5300;top:396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5" o:spid="_x0000_s3275" o:spt="1" style="position:absolute;left:895;top:956;height:504;width:4774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76" o:spid="_x0000_s3276" style="position:absolute;left:362;top:956;height:504;width:504;" fillcolor="#FFFFFF" filled="t" stroked="f" coordorigin="363,956" coordsize="504,504" path="m866,956l363,956,368,1031,384,1102,410,1168,444,1230,486,1286,536,1336,592,1378,654,1413,721,1438,792,1454,866,1459,866,956xe">
              <v:path arrowok="t"/>
              <v:fill on="t" focussize="0,0"/>
              <v:stroke on="f"/>
              <v:imagedata o:title=""/>
              <o:lock v:ext="edit"/>
            </v:shape>
            <v:shape id="_x0000_s3277" o:spid="_x0000_s3277" style="position:absolute;left:362;top:1121;height:339;width:339;" fillcolor="#F7941D" filled="t" stroked="f" coordorigin="363,1121" coordsize="339,339" path="m363,1121l363,1459,701,1459,363,1121xe">
              <v:path arrowok="t"/>
              <v:fill on="t" focussize="0,0"/>
              <v:stroke on="f"/>
              <v:imagedata o:title=""/>
              <o:lock v:ext="edit"/>
            </v:shape>
            <v:shape id="_x0000_s3278" o:spid="_x0000_s3278" style="position:absolute;left:362;top:1686;height:504;width:504;" fillcolor="#FFFFFF" filled="t" stroked="f" coordorigin="363,1686" coordsize="504,504" path="m866,1686l363,1686,368,1761,384,1832,410,1898,444,1960,486,2016,536,2066,592,2108,654,2143,721,2168,792,2184,866,2189,866,1686xe">
              <v:path arrowok="t"/>
              <v:fill on="t" focussize="0,0"/>
              <v:stroke on="f"/>
              <v:imagedata o:title=""/>
              <o:lock v:ext="edit"/>
            </v:shape>
            <v:rect id="_x0000_s3279" o:spid="_x0000_s3279" o:spt="1" style="position:absolute;left:895;top:1686;height:504;width:4774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80" o:spid="_x0000_s3280" o:spt="75" type="#_x0000_t75" style="position:absolute;left:362;top:1851;height:339;width:339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shape id="_x0000_s3281" o:spid="_x0000_s3281" style="position:absolute;left:362;top:2416;height:504;width:504;" fillcolor="#FFFFFF" filled="t" stroked="f" coordorigin="363,2416" coordsize="504,504" path="m866,2416l363,2416,368,2491,384,2561,410,2628,444,2690,486,2746,536,2796,592,2838,654,2873,721,2898,792,2914,866,2919,866,2416xe">
              <v:path arrowok="t"/>
              <v:fill on="t" focussize="0,0"/>
              <v:stroke on="f"/>
              <v:imagedata o:title=""/>
              <o:lock v:ext="edit"/>
            </v:shape>
            <v:rect id="_x0000_s3282" o:spid="_x0000_s3282" o:spt="1" style="position:absolute;left:895;top:2416;height:504;width:4774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83" o:spid="_x0000_s3283" o:spt="75" type="#_x0000_t75" style="position:absolute;left:362;top:2581;height:339;width:339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rect id="_x0000_s3284" o:spid="_x0000_s3284" o:spt="1" style="position:absolute;left:895;top:3146;height:504;width:4774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85" o:spid="_x0000_s3285" style="position:absolute;left:362;top:3146;height:504;width:504;" fillcolor="#FFFFFF" filled="t" stroked="f" coordorigin="363,3146" coordsize="504,504" path="m866,3146l363,3146,368,3220,384,3291,410,3358,444,3420,486,3476,536,3526,592,3568,654,3602,721,3628,792,3644,866,3649,866,3146xe">
              <v:path arrowok="t"/>
              <v:fill on="t" focussize="0,0"/>
              <v:stroke on="f"/>
              <v:imagedata o:title=""/>
              <o:lock v:ext="edit"/>
            </v:shape>
            <v:shape id="_x0000_s3286" o:spid="_x0000_s3286" o:spt="75" type="#_x0000_t75" style="position:absolute;left:362;top:3311;height:339;width:339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rect id="_x0000_s3287" o:spid="_x0000_s3287" o:spt="1" style="position:absolute;left:895;top:4958;height:504;width:4774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88" o:spid="_x0000_s3288" style="position:absolute;left:362;top:4958;height:504;width:504;" fillcolor="#FFFFFF" filled="t" stroked="f" coordorigin="363,4959" coordsize="504,504" path="m866,4959l363,4959,368,5033,384,5104,410,5171,444,5233,486,5289,536,5338,592,5381,654,5415,721,5440,792,5456,866,5462,866,4959xe">
              <v:path arrowok="t"/>
              <v:fill on="t" focussize="0,0"/>
              <v:stroke on="f"/>
              <v:imagedata o:title=""/>
              <o:lock v:ext="edit"/>
            </v:shape>
            <v:shape id="_x0000_s3289" o:spid="_x0000_s3289" o:spt="75" type="#_x0000_t75" style="position:absolute;left:362;top:5123;height:339;width:339;" filled="f" stroked="f" coordsize="21600,21600">
              <v:path/>
              <v:fill on="f" focussize="0,0"/>
              <v:stroke on="f"/>
              <v:imagedata r:id="rId169" o:title=""/>
              <o:lock v:ext="edit" aspectratio="t"/>
            </v:shape>
            <v:shape id="_x0000_s3290" o:spid="_x0000_s3290" style="position:absolute;left:362;top:3876;height:504;width:504;" fillcolor="#FFFFFF" filled="t" stroked="f" coordorigin="363,3876" coordsize="504,504" path="m866,3876l363,3876,368,3950,384,4021,410,4088,444,4150,486,4206,536,4256,592,4298,654,4332,721,4358,792,4374,866,4379,866,3876xe">
              <v:path arrowok="t"/>
              <v:fill on="t" focussize="0,0"/>
              <v:stroke on="f"/>
              <v:imagedata o:title=""/>
              <o:lock v:ext="edit"/>
            </v:shape>
            <v:rect id="_x0000_s3291" o:spid="_x0000_s3291" o:spt="1" style="position:absolute;left:906;top:3875;height:856;width:4763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92" o:spid="_x0000_s3292" o:spt="75" type="#_x0000_t75" style="position:absolute;left:362;top:4041;height:339;width:339;" filled="f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3293" o:spid="_x0000_s329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294" o:spid="_x0000_s329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Prabencana</w:t>
      </w:r>
    </w:p>
    <w:p w14:paraId="0430D144">
      <w:pPr>
        <w:pStyle w:val="12"/>
        <w:spacing w:before="9"/>
        <w:rPr>
          <w:rFonts w:ascii="Arial"/>
          <w:b/>
          <w:sz w:val="20"/>
        </w:rPr>
      </w:pPr>
    </w:p>
    <w:p w14:paraId="43D77E2C">
      <w:pPr>
        <w:pStyle w:val="12"/>
        <w:spacing w:before="105"/>
        <w:ind w:left="1089"/>
      </w:pPr>
      <w:r>
        <w:rPr>
          <w:color w:val="FFFFFF"/>
          <w:w w:val="95"/>
        </w:rPr>
        <w:t>Menjaga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sumber/mata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air.</w:t>
      </w:r>
    </w:p>
    <w:p w14:paraId="0922A337">
      <w:pPr>
        <w:pStyle w:val="12"/>
        <w:rPr>
          <w:sz w:val="18"/>
        </w:rPr>
      </w:pPr>
    </w:p>
    <w:p w14:paraId="7A85F1E7">
      <w:pPr>
        <w:pStyle w:val="12"/>
        <w:rPr>
          <w:sz w:val="18"/>
        </w:rPr>
      </w:pPr>
    </w:p>
    <w:p w14:paraId="696D7375">
      <w:pPr>
        <w:pStyle w:val="12"/>
        <w:spacing w:before="132"/>
        <w:ind w:left="1089"/>
      </w:pPr>
      <w:r>
        <w:rPr>
          <w:color w:val="FFFFFF"/>
          <w:w w:val="95"/>
        </w:rPr>
        <w:t>Menggunakan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bijak.</w:t>
      </w:r>
    </w:p>
    <w:p w14:paraId="72BFAB89">
      <w:pPr>
        <w:pStyle w:val="12"/>
        <w:rPr>
          <w:sz w:val="18"/>
        </w:rPr>
      </w:pPr>
    </w:p>
    <w:p w14:paraId="3DB87B68">
      <w:pPr>
        <w:pStyle w:val="12"/>
        <w:rPr>
          <w:sz w:val="18"/>
        </w:rPr>
      </w:pPr>
    </w:p>
    <w:p w14:paraId="4F5F62C2">
      <w:pPr>
        <w:pStyle w:val="12"/>
        <w:spacing w:before="132"/>
        <w:ind w:left="1089"/>
      </w:pPr>
      <w:r>
        <w:rPr>
          <w:color w:val="FFFFFF"/>
          <w:w w:val="95"/>
        </w:rPr>
        <w:t>Tidak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merusak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hutan/kawasan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cagar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alam.</w:t>
      </w:r>
    </w:p>
    <w:p w14:paraId="277F867B">
      <w:pPr>
        <w:pStyle w:val="12"/>
        <w:rPr>
          <w:sz w:val="18"/>
        </w:rPr>
      </w:pPr>
    </w:p>
    <w:p w14:paraId="3EF9B088">
      <w:pPr>
        <w:pStyle w:val="12"/>
        <w:spacing w:before="1"/>
        <w:rPr>
          <w:sz w:val="23"/>
        </w:rPr>
      </w:pPr>
    </w:p>
    <w:p w14:paraId="19EC8225">
      <w:pPr>
        <w:pStyle w:val="12"/>
        <w:spacing w:before="1" w:line="220" w:lineRule="auto"/>
        <w:ind w:left="1089"/>
      </w:pPr>
      <w:r>
        <w:rPr>
          <w:color w:val="FFFFFF"/>
        </w:rPr>
        <w:t>Secara kolektif membuat waduk atau embung untuk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menampung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hujan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dipergunakan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saat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musim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kemarau.</w:t>
      </w:r>
    </w:p>
    <w:p w14:paraId="6F91B448">
      <w:pPr>
        <w:pStyle w:val="12"/>
        <w:spacing w:before="4"/>
        <w:rPr>
          <w:sz w:val="24"/>
        </w:rPr>
      </w:pPr>
    </w:p>
    <w:p w14:paraId="546593F0">
      <w:pPr>
        <w:pStyle w:val="12"/>
        <w:spacing w:before="117" w:line="220" w:lineRule="auto"/>
        <w:ind w:left="1089" w:right="289"/>
      </w:pPr>
      <w:r>
        <w:rPr>
          <w:color w:val="FFFFFF"/>
        </w:rPr>
        <w:t>Dalam konteks pertanian, memanfaatkan mulsa. Mulsa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adalah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material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penutup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tanaman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budidaya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menjaga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kelembaban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tanah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serta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menekan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pertumbuhan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gulma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penyakit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sehingga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tanaman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dapat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tumbuh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dengan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baik.</w:t>
      </w:r>
    </w:p>
    <w:p w14:paraId="262012F5">
      <w:pPr>
        <w:pStyle w:val="12"/>
        <w:spacing w:before="7"/>
        <w:rPr>
          <w:sz w:val="24"/>
        </w:rPr>
      </w:pPr>
    </w:p>
    <w:p w14:paraId="57F7F989">
      <w:pPr>
        <w:pStyle w:val="12"/>
        <w:spacing w:before="116" w:line="220" w:lineRule="auto"/>
        <w:ind w:left="1089" w:right="505"/>
      </w:pPr>
      <w:r>
        <w:rPr>
          <w:color w:val="FFFFFF"/>
          <w:w w:val="95"/>
        </w:rPr>
        <w:t>Memenuhi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kebutuhan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keluarga,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membuat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tandon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sekitar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pekarangan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rumah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menampung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hujan.</w:t>
      </w:r>
    </w:p>
    <w:p w14:paraId="734A9418">
      <w:pPr>
        <w:pStyle w:val="12"/>
        <w:rPr>
          <w:sz w:val="20"/>
        </w:rPr>
      </w:pPr>
    </w:p>
    <w:p w14:paraId="1F49EF49">
      <w:pPr>
        <w:pStyle w:val="12"/>
        <w:rPr>
          <w:sz w:val="20"/>
        </w:rPr>
      </w:pPr>
    </w:p>
    <w:p w14:paraId="1043B576">
      <w:pPr>
        <w:pStyle w:val="12"/>
        <w:rPr>
          <w:sz w:val="20"/>
        </w:rPr>
      </w:pPr>
    </w:p>
    <w:p w14:paraId="4329EA4A">
      <w:pPr>
        <w:pStyle w:val="12"/>
        <w:rPr>
          <w:sz w:val="20"/>
        </w:rPr>
      </w:pPr>
    </w:p>
    <w:p w14:paraId="3F960D4F">
      <w:pPr>
        <w:pStyle w:val="12"/>
        <w:rPr>
          <w:sz w:val="20"/>
        </w:rPr>
      </w:pPr>
    </w:p>
    <w:p w14:paraId="677A68B1">
      <w:pPr>
        <w:pStyle w:val="12"/>
        <w:rPr>
          <w:sz w:val="20"/>
        </w:rPr>
      </w:pPr>
    </w:p>
    <w:p w14:paraId="5D9E4798">
      <w:pPr>
        <w:pStyle w:val="12"/>
        <w:rPr>
          <w:sz w:val="20"/>
        </w:rPr>
      </w:pPr>
    </w:p>
    <w:p w14:paraId="676D2E8F">
      <w:pPr>
        <w:pStyle w:val="12"/>
        <w:rPr>
          <w:sz w:val="20"/>
        </w:rPr>
      </w:pPr>
    </w:p>
    <w:p w14:paraId="3F635FE0">
      <w:pPr>
        <w:pStyle w:val="12"/>
        <w:rPr>
          <w:sz w:val="20"/>
        </w:rPr>
      </w:pPr>
    </w:p>
    <w:p w14:paraId="41C09168">
      <w:pPr>
        <w:pStyle w:val="12"/>
        <w:rPr>
          <w:sz w:val="20"/>
        </w:rPr>
      </w:pPr>
    </w:p>
    <w:p w14:paraId="2082B6A9">
      <w:pPr>
        <w:pStyle w:val="12"/>
        <w:spacing w:before="10"/>
        <w:rPr>
          <w:sz w:val="21"/>
        </w:rPr>
      </w:pPr>
    </w:p>
    <w:p w14:paraId="724A9483">
      <w:pPr>
        <w:tabs>
          <w:tab w:val="left" w:pos="1091"/>
        </w:tabs>
        <w:spacing w:before="1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50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C083E02">
      <w:pPr>
        <w:spacing w:after="0"/>
        <w:jc w:val="left"/>
        <w:rPr>
          <w:rFonts w:ascii="Arial"/>
          <w:sz w:val="14"/>
        </w:rPr>
        <w:sectPr>
          <w:pgSz w:w="5670" w:h="9080"/>
          <w:pgMar w:top="300" w:right="120" w:bottom="780" w:left="0" w:header="0" w:footer="592" w:gutter="0"/>
          <w:cols w:space="720" w:num="1"/>
        </w:sectPr>
      </w:pPr>
    </w:p>
    <w:p w14:paraId="59ECA9FF">
      <w:pPr>
        <w:pStyle w:val="12"/>
        <w:rPr>
          <w:rFonts w:ascii="Arial"/>
          <w:b/>
          <w:sz w:val="20"/>
        </w:rPr>
      </w:pPr>
      <w:r>
        <w:pict>
          <v:group id="_x0000_s3295" o:spid="_x0000_s3295" o:spt="203" style="position:absolute;left:0pt;margin-left:0pt;margin-top:0pt;height:453.55pt;width:283.5pt;mso-position-horizontal-relative:page;mso-position-vertical-relative:page;z-index:-251533312;mso-width-relative:page;mso-height-relative:page;" coordsize="5670,9071">
            <o:lock v:ext="edit"/>
            <v:rect id="_x0000_s3296" o:spid="_x0000_s3296" o:spt="1" style="position:absolute;left:0;top:-1;height:8256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97" o:spid="_x0000_s3297" o:spt="1" style="position:absolute;left:453;top:0;height:2665;width:4763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98" o:spid="_x0000_s3298" o:spt="1" style="position:absolute;left:5300;top:4601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99" o:spid="_x0000_s3299" o:spt="1" style="position:absolute;left:0;top:5202;height:504;width:4768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00" o:spid="_x0000_s3300" style="position:absolute;left:4797;top:5202;height:504;width:504;" fillcolor="#FFFFFF" filled="t" stroked="f" coordorigin="4798,5203" coordsize="504,504" path="m5301,5203l4798,5203,4798,5706,4872,5700,4943,5684,5010,5659,5072,5625,5128,5582,5177,5533,5220,5477,5254,5415,5279,5348,5295,5277,5301,5203xe">
              <v:path arrowok="t"/>
              <v:fill on="t" focussize="0,0"/>
              <v:stroke on="f"/>
              <v:imagedata o:title=""/>
              <o:lock v:ext="edit"/>
            </v:shape>
            <v:shape id="_x0000_s3301" o:spid="_x0000_s3301" o:spt="75" type="#_x0000_t75" style="position:absolute;left:4962;top:5367;height:339;width:339;" filled="f" stroked="f" coordsize="21600,21600">
              <v:path/>
              <v:fill on="f" focussize="0,0"/>
              <v:stroke on="f"/>
              <v:imagedata r:id="rId171" o:title=""/>
              <o:lock v:ext="edit" aspectratio="t"/>
            </v:shape>
            <v:rect id="_x0000_s3302" o:spid="_x0000_s3302" o:spt="1" style="position:absolute;left:0;top:6662;height:504;width:4768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03" o:spid="_x0000_s3303" style="position:absolute;left:4797;top:6662;height:504;width:504;" fillcolor="#FFFFFF" filled="t" stroked="f" coordorigin="4798,6662" coordsize="504,504" path="m5301,6662l4798,6662,4798,7165,4872,7160,4943,7144,5010,7119,5072,7084,5128,7042,5177,6992,5220,6936,5254,6874,5279,6808,5295,6737,5301,6662xe">
              <v:path arrowok="t"/>
              <v:fill on="t" focussize="0,0"/>
              <v:stroke on="f"/>
              <v:imagedata o:title=""/>
              <o:lock v:ext="edit"/>
            </v:shape>
            <v:shape id="_x0000_s3304" o:spid="_x0000_s3304" o:spt="75" type="#_x0000_t75" style="position:absolute;left:4962;top:6827;height:339;width:339;" filled="f" stroked="f" coordsize="21600,21600">
              <v:path/>
              <v:fill on="f" focussize="0,0"/>
              <v:stroke on="f"/>
              <v:imagedata r:id="rId172" o:title=""/>
              <o:lock v:ext="edit" aspectratio="t"/>
            </v:shape>
            <v:shape id="_x0000_s3305" o:spid="_x0000_s3305" style="position:absolute;left:4797;top:5932;height:504;width:504;" fillcolor="#FFFFFF" filled="t" stroked="f" coordorigin="4798,5932" coordsize="504,504" path="m5301,5932l4798,5932,4798,6436,4872,6430,4943,6414,5010,6389,5072,6355,5128,6312,5177,6263,5220,6206,5254,6145,5279,6078,5295,6007,5301,5932xe">
              <v:path arrowok="t"/>
              <v:fill on="t" focussize="0,0"/>
              <v:stroke on="f"/>
              <v:imagedata o:title=""/>
              <o:lock v:ext="edit"/>
            </v:shape>
            <v:rect id="_x0000_s3306" o:spid="_x0000_s3306" o:spt="1" style="position:absolute;left:0;top:5932;height:504;width:4768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07" o:spid="_x0000_s3307" o:spt="75" type="#_x0000_t75" style="position:absolute;left:4962;top:6097;height:339;width:339;" filled="f" stroked="f" coordsize="21600,21600">
              <v:path/>
              <v:fill on="f" focussize="0,0"/>
              <v:stroke on="f"/>
              <v:imagedata r:id="rId171" o:title=""/>
              <o:lock v:ext="edit" aspectratio="t"/>
            </v:shape>
            <v:shape id="_x0000_s3308" o:spid="_x0000_s3308" style="position:absolute;left:4797;top:7392;height:504;width:504;" fillcolor="#FFFFFF" filled="t" stroked="f" coordorigin="4798,7392" coordsize="504,504" path="m5301,7392l4798,7392,4798,7895,4872,7890,4943,7874,5010,7849,5072,7814,5128,7772,5177,7722,5220,7666,5254,7604,5279,7538,5295,7467,5301,7392xe">
              <v:path arrowok="t"/>
              <v:fill on="t" focussize="0,0"/>
              <v:stroke on="f"/>
              <v:imagedata o:title=""/>
              <o:lock v:ext="edit"/>
            </v:shape>
            <v:rect id="_x0000_s3309" o:spid="_x0000_s3309" o:spt="1" style="position:absolute;left:0;top:7392;height:504;width:4768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10" o:spid="_x0000_s3310" o:spt="75" type="#_x0000_t75" style="position:absolute;left:4962;top:7557;height:339;width:339;" filled="f" stroked="f" coordsize="21600,21600">
              <v:path/>
              <v:fill on="f" focussize="0,0"/>
              <v:stroke on="f"/>
              <v:imagedata r:id="rId172" o:title=""/>
              <o:lock v:ext="edit" aspectratio="t"/>
            </v:shape>
            <v:shape id="_x0000_s3311" o:spid="_x0000_s3311" o:spt="75" type="#_x0000_t75" style="position:absolute;left:1707;top:1594;height:2638;width:3517;" filled="f" stroked="f" coordsize="21600,21600">
              <v:path/>
              <v:fill on="f" focussize="0,0"/>
              <v:stroke on="f"/>
              <v:imagedata r:id="rId173" o:title=""/>
              <o:lock v:ext="edit" aspectratio="t"/>
            </v:shape>
            <v:shape id="_x0000_s3312" o:spid="_x0000_s3312" style="position:absolute;left:1697;top:1583;height:2234;width:3519;" fillcolor="#231F20" filled="t" stroked="f" coordorigin="1698,1584" coordsize="3519,2234" path="m2021,3755l2010,3752,1998,3750,1986,3747,1975,3744,1964,3741,1949,3736,1943,3733,1935,3729,1929,3725,1923,3721,1910,3713,1899,3703,1888,3693,1878,3682,1892,3705,1925,3728,1986,3749,2021,3755xm2088,3765l2021,3755,2029,3756,2049,3760,2069,3763,2088,3765xm2496,3798l2396,3792,2250,3782,2201,3778,2363,3798,2496,3798xm5216,1584l5195,1584,5195,1604,5195,3798,1718,3798,1718,1604,1718,1604,5195,1604,5195,1584,1698,1584,1698,1594,1698,1604,1698,3798,1698,3818,5216,3818,5216,3798,5216,1604,5216,1594,5216,1584xe">
              <v:path arrowok="t"/>
              <v:fill on="t" focussize="0,0"/>
              <v:stroke on="f"/>
              <v:imagedata o:title=""/>
              <o:lock v:ext="edit"/>
            </v:shape>
            <v:shape id="_x0000_s3313" o:spid="_x0000_s3313" style="position:absolute;left:1874;top:3656;height:141;width:2148;" fillcolor="#6F695A" filled="t" stroked="f" coordorigin="1874,3657" coordsize="2148,141" path="m3134,3798l3132,3795,3131,3794,2647,3786,2382,3778,2246,3767,2146,3749,2054,3727,1997,3707,1960,3689,1930,3671,1918,3665,1907,3660,1897,3658,1889,3657,1880,3657,1874,3661,1875,3673,1875,3677,1878,3682,1878,3682,1888,3693,1899,3703,1910,3713,1923,3721,1929,3725,1935,3729,1949,3736,1964,3741,1975,3744,1986,3747,1998,3750,2010,3752,2029,3756,2049,3760,2069,3763,2089,3766,2201,3778,2250,3782,2396,3792,2494,3798,2496,3798,3134,3798xm4022,3702l3961,3732,3916,3753,3863,3771,3780,3798,3909,3798,3952,3762,4022,3702xe">
              <v:path arrowok="t"/>
              <v:fill on="t" focussize="0,0"/>
              <v:stroke on="f"/>
              <v:imagedata o:title=""/>
              <o:lock v:ext="edit"/>
            </v:shape>
            <v:shape id="_x0000_s3314" o:spid="_x0000_s3314" style="position:absolute;left:2519;top:3818;height:383;width:1365;" fillcolor="#BCBEC0" filled="t" stroked="f" coordorigin="2520,3818" coordsize="1365,383" path="m3163,3818l2520,3818,2534,3820,2663,3863,2745,3889,2813,3907,2903,3929,3024,3951,3146,3967,3240,3976,3277,3979,3299,4005,3299,4005,3308,4027,3331,4074,3366,4128,3410,4168,3451,4186,3488,4196,3519,4200,3539,4201,3543,4201,3545,4200,3551,3997,3637,3967,3687,3948,3721,3932,3758,3912,3782,3897,3812,3875,3832,3860,3408,3860,3316,3856,3247,3846,3197,3833,3163,3818xm3884,3818l3709,3818,3649,3833,3586,3845,3521,3854,3457,3859,3431,3859,3408,3860,3832,3860,3847,3848,3884,3818xe">
              <v:path arrowok="t"/>
              <v:fill on="t" focussize="0,0"/>
              <v:stroke on="f"/>
              <v:imagedata o:title=""/>
              <o:lock v:ext="edit"/>
            </v:shape>
            <v:shape id="_x0000_s3315" o:spid="_x0000_s3315" style="position:absolute;left:1778;top:2531;height:1488;width:2864;" fillcolor="#231F20" filled="t" stroked="f" coordorigin="1778,2531" coordsize="2864,1488" path="m2492,3829l2489,3827,2486,3827,2492,3829xm3909,3798l3780,3798,3763,3803,3746,3808,3728,3813,3709,3818,3884,3818,3901,3805,3909,3798xm4435,3057l4435,3033,4431,3021,4415,3001,4404,2993,4392,2991,4386,2989,4379,2987,4367,2987,4362,2989,4321,2989,4286,2987,4216,2985,4148,2985,3943,2979,3944,2985,3942,2983,3938,2979,3943,2979,3943,2963,3942,2949,3941,2935,3940,2919,3940,2915,3939,2909,3938,2903,3937,2899,3937,2899,3936,2897,3935,2897,3934,2895,3933,2893,3932,2893,3925,2887,3917,2881,3909,2877,3901,2871,3901,2877,3897,2869,3901,2871,3901,2869,3901,2865,3901,2863,3898,2865,3893,2865,3890,2861,3886,2865,3886,2881,3890,2883,3899,2887,3908,2893,3917,2899,3921,2901,3926,2905,3924,2905,3925,2911,3927,2921,3928,2937,3929,2953,3930,2969,3931,2983,3931,2987,3936,2983,3938,2985,3934,2991,3937,2991,4216,2995,4251,2997,4384,2997,4400,3001,4409,3007,4416,3017,4422,3025,4426,3035,4426,3057,4425,3069,4425,3081,4422,3151,4417,3221,4413,3289,4408,3359,4402,3429,4400,3445,4400,3447,4400,3453,4399,3453,4388,3465,4369,3477,4339,3495,4279,3531,4249,3547,4247,3549,4246,3551,4214,3603,4180,3653,4143,3701,4103,3749,4062,3793,4017,3835,3969,3871,3918,3903,3892,3917,3864,3929,3836,3939,3808,3947,3793,3949,3778,3953,3763,3955,3748,3955,3687,3963,3504,3981,3442,3985,3259,3991,3197,3991,3136,3989,3075,3985,3015,3979,2955,3971,2896,3957,2837,3941,2780,3923,2676,3883,2586,3843,2541,3821,2523,3818,3163,3818,3147,3810,3138,3802,3134,3798,2504,3798,2504,3816,2493,3815,2493,3815,2504,3816,2504,3798,2475,3798,2445,3795,2348,3791,2154,3775,2105,3769,1986,3749,1964,3741,1949,3737,1943,3733,1935,3729,1929,3727,1923,3721,1887,3693,1857,3657,1833,3615,1815,3571,1807,3549,1802,3525,1798,3503,1795,3479,1794,3467,1793,3457,1793,3453,1793,3445,1793,3429,1794,3419,1795,3407,1797,3395,1800,3385,1808,3361,1819,3341,1832,3321,1847,3303,1864,3285,1882,3269,1901,3253,1920,3239,1982,3191,2045,3145,2238,3013,2238,3013,2249,3005,2259,2997,2283,2985,2295,2981,2308,2981,2422,2983,2422,2981,2422,2979,2295,2979,2282,2983,2258,2995,2247,3001,2236,3009,2196,3037,2155,3063,2074,3119,1935,3217,1915,3233,1895,3247,1876,3261,1857,3277,1839,3295,1823,3313,1808,3335,1796,3357,1787,3381,1784,3393,1781,3405,1780,3417,1778,3429,1778,3443,1778,3461,1778,3467,1779,3479,1781,3505,1785,3529,1791,3553,1797,3577,1815,3625,1839,3669,1871,3707,1910,3741,1917,3745,1925,3751,1932,3755,1940,3759,1948,3761,1956,3765,1968,3769,1980,3771,1992,3775,2005,3777,2029,3783,2102,3795,2179,3805,2257,3813,2334,3819,2489,3827,2544,3855,2655,3907,2711,3929,2769,3951,2828,3971,2888,3987,2949,4001,3011,4011,3135,4019,3298,4019,3299,4005,3302,4005,3303,4009,3305,4019,3340,4017,3375,4017,3444,4013,3545,4005,3545,3999,3546,3995,3546,3991,3549,3991,3550,3995,3551,3999,3551,4003,3586,4001,3690,3989,3797,3975,3844,3963,3873,3951,3902,3939,3930,3923,3982,3889,4031,3849,4076,3807,4118,3761,4157,3713,4193,3665,4227,3613,4258,3561,4256,3561,4259,3559,4258,3561,4261,3559,4347,3507,4376,3489,4386,3481,4395,3475,4404,3467,4407,3463,4409,3461,4411,3457,4413,3453,4412,3449,4413,3447,4414,3429,4419,3357,4424,3289,4428,3217,4431,3151,4435,3081,4435,3069,4435,3057xm4490,2566l4487,2565,4485,2568,4483,2570,4481,2572,4483,2574,4485,2575,4487,2576,4488,2573,4489,2570,4490,2566xm4641,2531l4639,2533,4636,2534,4634,2536,4634,2539,4638,2541,4640,2538,4640,2535,4641,2531xe">
              <v:path arrowok="t"/>
              <v:fill on="t" focussize="0,0"/>
              <v:stroke on="f"/>
              <v:imagedata o:title=""/>
              <o:lock v:ext="edit"/>
            </v:shape>
            <v:shape id="_x0000_s3316" o:spid="_x0000_s3316" style="position:absolute;left:1792;top:2982;height:1008;width:2633;" fillcolor="#C2B59B" filled="t" stroked="f" coordorigin="1793,2982" coordsize="2633,1008" path="m2541,3822l2586,3842,2631,3864,2676,3882,2722,3902,2837,3942,2896,3958,2955,3972,3015,3980,3075,3986,3136,3990,3320,3990,3381,3988,3565,3976,3687,3964,3807,3948,3836,3940,3864,3930,3892,3918,3918,3904,3969,3872,3984,3860,3403,3860,3099,3848,2897,3848,2795,3844,2694,3836,2656,3834,2541,3822xm4189,3640l4074,3640,4075,3642,3929,3714,3855,3746,3704,3806,3607,3838,3595,3840,3570,3848,3549,3852,3540,3854,3531,3854,3522,3856,3514,3856,3505,3858,3454,3860,3984,3860,4017,3834,4062,3794,4103,3748,4143,3702,4180,3654,4189,3640xm2308,2982l2295,2982,2283,2986,2259,2998,2249,3004,2239,3014,2238,3014,2174,3056,2109,3102,2045,3146,1982,3192,1920,3240,1901,3254,1882,3270,1864,3286,1847,3302,1832,3322,1819,3340,1808,3362,1800,3384,1797,3396,1795,3408,1794,3418,1793,3428,1793,3450,1793,3456,1794,3466,1795,3478,1798,3502,1802,3526,1807,3550,1815,3572,1833,3616,1857,3656,1887,3692,1923,3722,1929,3726,1935,3730,1943,3734,1949,3738,1964,3742,1975,3746,1998,3750,2010,3754,2081,3766,2105,3768,2154,3774,2396,3794,2494,3798,2497,3798,2507,3804,2522,3812,2652,3812,2847,3820,3049,3836,3201,3842,3251,3842,3453,3834,3503,3830,3511,3830,3519,3828,3535,3826,3543,3824,3551,3822,3563,3820,3770,3750,3998,3666,4074,3640,4189,3640,4195,3630,3304,3630,3197,3622,3170,3618,3278,3618,3331,3616,3358,3616,3384,3614,3411,3614,3491,3608,3504,3606,3517,3606,3557,3600,3570,3596,3583,3594,3596,3590,4221,3590,4246,3550,4247,3548,4249,3548,4279,3530,4283,3528,2723,3528,2598,3524,2473,3512,2411,3504,2349,3498,2288,3488,2257,3484,2195,3472,2133,3456,2083,3436,2073,3430,2064,3424,2054,3416,2046,3404,2044,3402,2043,3398,2039,3388,2037,3382,2035,3378,2031,3360,2030,3348,2033,3334,2035,3320,2044,3308,2053,3300,2062,3292,2071,3286,2182,3210,2208,3192,2234,3176,2285,3140,2311,3124,2320,3118,2328,3112,2339,3106,2353,3098,2369,3092,2385,3086,2403,3082,3399,3082,3402,3072,3408,3046,3414,3020,3419,3004,3385,3004,2645,2986,2577,2986,2308,2982xm4221,3590l3596,3590,3571,3600,3545,3608,3492,3620,3466,3624,3385,3630,4195,3630,4214,3602,4221,3590xm4424,3096l3720,3096,3751,3098,3782,3098,3907,3106,3939,3112,3945,3114,3950,3114,3957,3118,3962,3122,3967,3126,3971,3132,3975,3138,3977,3146,3977,3154,3976,3162,3974,3168,3971,3172,3965,3184,3958,3192,3950,3200,3938,3210,3926,3222,3913,3232,3901,3240,3850,3278,3824,3294,3746,3348,3720,3364,3694,3382,3668,3398,3587,3446,3559,3460,3531,3476,3517,3482,3487,3494,3472,3500,3456,3504,3377,3514,3315,3518,3284,3518,3253,3520,3221,3520,3190,3522,3034,3526,2972,3526,2910,3528,4283,3528,4291,3524,3760,3524,3771,3512,3784,3502,3796,3492,3810,3484,3819,3478,3828,3474,3848,3466,3858,3460,4393,3460,4395,3458,4399,3452,4400,3452,4400,3448,4400,3446,4402,3428,4403,3418,3966,3418,4004,3392,4119,3320,4158,3298,4178,3286,4197,3276,4217,3264,4237,3254,4257,3242,4277,3232,4417,3232,4418,3220,4422,3150,4424,3096xm4393,3460l3869,3460,3860,3466,3852,3474,3843,3480,3835,3486,3826,3492,3817,3496,3803,3504,3789,3512,3775,3518,3760,3524,4291,3524,4309,3514,4339,3496,4369,3478,4378,3472,4388,3464,4393,3460xm4417,3232l4277,3232,4241,3260,4203,3286,4126,3334,4047,3378,3966,3418,4403,3418,4408,3360,4413,3290,4417,3232xm3399,3082l2403,3082,2903,3088,3152,3088,3274,3092,3335,3096,3396,3098,3399,3082xm3529,3000l3527,3000,3535,3098,3596,3098,3627,3096,4424,3096,4425,3080,4425,3070,3800,3070,3788,3068,3776,3068,3764,3066,3752,3066,3740,3064,3728,3064,3704,3060,3692,3060,3656,3054,3653,3054,3652,3052,3645,3044,3638,3036,3630,3030,3623,3022,3615,3016,3610,3012,3544,3012,3541,3004,3540,3004,3537,3002,3532,3002,3529,3000xm3937,2990l3934,2990,3929,2996,3924,3002,3919,3008,3912,3014,3906,3022,3899,3028,3889,3038,3879,3048,3868,3058,3858,3066,3854,3070,4425,3070,4426,3060,4426,3034,4422,3024,4416,3016,4409,3008,4400,3002,4384,2998,4321,2998,4286,2996,4216,2996,3937,2990xm3599,3004l3571,3004,3561,3008,3552,3010,3544,3012,3610,3012,3607,3010,3603,3006,3599,3004xm3397,2990l3396,2994,3394,3004,3419,3004,3421,2994,3413,2994,3397,2990xm4379,2996l4374,2996,4368,2998,4384,2998,4379,2996xe">
              <v:path arrowok="t"/>
              <v:fill on="t" focussize="0,0"/>
              <v:stroke on="f"/>
              <v:imagedata o:title=""/>
              <o:lock v:ext="edit"/>
            </v:shape>
            <v:shape id="_x0000_s3317" o:spid="_x0000_s3317" style="position:absolute;left:4256;top:3557;height:3;width:3;" fillcolor="#231F20" filled="t" stroked="f" coordorigin="4256,3557" coordsize="3,3" path="m4259,3557l4256,3560,4258,3559,4259,3557xe">
              <v:path arrowok="t"/>
              <v:fill on="t" focussize="0,0"/>
              <v:stroke on="f"/>
              <v:imagedata o:title=""/>
              <o:lock v:ext="edit"/>
            </v:shape>
            <v:shape id="_x0000_s3318" o:spid="_x0000_s3318" o:spt="75" type="#_x0000_t75" style="position:absolute;left:3966;top:3230;height:187;width:312;" filled="f" stroked="f" coordsize="21600,21600">
              <v:path/>
              <v:fill on="f" focussize="0,0"/>
              <v:stroke on="f"/>
              <v:imagedata r:id="rId174" o:title=""/>
              <o:lock v:ext="edit" aspectratio="t"/>
            </v:shape>
            <v:shape id="_x0000_s3319" o:spid="_x0000_s3319" style="position:absolute;left:2029;top:3081;height:777;width:2046;" fillcolor="#231F20" filled="t" stroked="f" coordorigin="2030,3082" coordsize="2046,777" path="m3977,3146l3975,3137,3971,3131,3967,3125,3962,3121,3950,3114,3939,3111,3928,3108,3907,3105,3876,3102,3845,3100,3813,3099,3751,3096,3689,3096,3596,3096,3535,3098,3535,3101,3658,3106,3720,3109,3781,3113,3843,3117,3874,3120,3905,3125,3925,3128,3934,3130,3943,3134,3949,3138,3952,3140,3956,3147,3956,3154,3947,3169,3941,3176,3934,3183,3912,3203,3887,3221,3810,3274,3732,3325,3615,3399,3584,3418,3552,3436,3520,3453,3493,3466,3479,3472,3465,3478,3451,3482,3437,3485,3406,3490,3376,3493,3314,3499,3252,3504,3159,3510,3096,3513,2972,3517,2910,3517,2847,3518,2785,3517,2723,3516,2661,3513,2630,3511,2599,3509,2568,3505,2414,3484,2353,3475,2291,3465,2261,3459,2230,3453,2200,3446,2171,3439,2142,3430,2127,3425,2113,3419,2100,3413,2088,3406,2077,3398,2069,3389,2067,3385,2062,3369,2059,3355,2058,3347,2060,3339,2064,3330,2072,3321,2083,3313,2337,3142,2346,3136,2366,3124,2380,3119,2393,3114,2408,3112,2591,3113,2778,3112,2903,3110,2965,3109,3058,3105,3121,3103,3213,3101,3334,3100,3395,3100,3396,3097,3274,3091,3213,3089,3152,3088,3089,3087,2965,3087,2903,3087,2403,3082,2385,3085,2369,3090,2353,3097,2328,3111,2320,3117,2311,3122,2208,3192,2080,3280,2062,3292,2044,3308,2035,3320,2030,3347,2031,3359,2035,3376,2043,3398,2044,3401,2054,3415,2064,3422,2083,3435,2093,3440,2118,3450,2133,3455,2164,3463,2195,3471,2226,3477,2257,3482,2288,3487,2349,3496,2411,3504,2535,3517,2598,3523,2660,3525,2785,3527,2847,3527,3034,3525,3221,3520,3315,3516,3377,3512,3409,3510,3440,3506,3456,3503,3472,3499,3487,3493,3502,3487,3517,3481,3531,3474,3559,3460,3587,3445,3614,3429,3641,3413,3668,3397,3720,3364,3772,3329,3850,3276,3901,3240,3926,3220,3938,3210,3950,3199,3958,3191,3965,3182,3974,3166,3976,3160,3977,3146xm4075,3641l4074,3639,3998,3666,3770,3749,3694,3775,3646,3792,3587,3811,3563,3818,3535,3825,3511,3829,3453,3833,3403,3836,3302,3839,3251,3840,3201,3840,3150,3840,3100,3838,3049,3835,2898,3822,2847,3819,2797,3817,2746,3815,2696,3813,2609,3811,2566,3811,2522,3811,2541,3820,2579,3825,2618,3829,2656,3832,2694,3836,2745,3839,2795,3842,2846,3845,2897,3846,2947,3847,3049,3847,3099,3847,3150,3849,3200,3851,3352,3858,3403,3859,3454,3859,3505,3857,3522,3855,3540,3853,3570,3846,3595,3840,3632,3829,3656,3821,3704,3805,3780,3776,3855,3745,3929,3712,4003,3678,4075,3641xe">
              <v:path arrowok="t"/>
              <v:fill on="t" focussize="0,0"/>
              <v:stroke on="f"/>
              <v:imagedata o:title=""/>
              <o:lock v:ext="edit"/>
            </v:shape>
            <v:shape id="_x0000_s3320" o:spid="_x0000_s3320" style="position:absolute;left:3534;top:3100;height:280;width:422;" fillcolor="#00AEEF" filled="t" stroked="f" coordorigin="3535,3101" coordsize="422,280" path="m3778,3273l3597,3273,3607,3273,3617,3273,3630,3276,3633,3277,3636,3278,3638,3280,3642,3281,3644,3286,3645,3288,3646,3292,3646,3294,3645,3296,3645,3298,3643,3302,3641,3304,3639,3306,3638,3307,3645,3307,3651,3308,3662,3310,3669,3312,3674,3319,3676,3321,3676,3323,3677,3326,3677,3330,3676,3331,3675,3333,3674,3337,3670,3341,3666,3346,3662,3349,3657,3353,3651,3358,3644,3362,3638,3366,3646,3380,3732,3325,3784,3291,3800,3280,3778,3280,3778,3273xm3939,3178l3627,3178,3643,3179,3658,3180,3674,3182,3690,3185,3705,3189,3720,3194,3735,3201,3749,3210,3761,3220,3772,3233,3779,3248,3781,3263,3781,3265,3778,3280,3800,3280,3810,3274,3862,3239,3887,3221,3912,3203,3934,3183,3939,3178xm3726,3212l3607,3212,3612,3215,3612,3219,3613,3221,3613,3224,3613,3227,3613,3230,3612,3234,3611,3239,3609,3244,3606,3251,3598,3263,3594,3268,3589,3273,3591,3273,3778,3273,3777,3265,3772,3251,3764,3239,3754,3228,3742,3220,3729,3213,3726,3212xm3535,3101l3537,3128,3547,3260,3554,3252,3568,3237,3572,3232,3577,3227,3586,3220,3588,3218,3595,3214,3598,3212,3604,3212,3607,3212,3726,3212,3715,3208,3701,3203,3686,3199,3672,3196,3657,3193,3641,3190,3611,3186,3580,3182,3596,3180,3611,3179,3627,3178,3939,3178,3941,3176,3947,3169,3951,3161,3956,3154,3956,3147,3953,3142,3952,3140,3949,3138,3943,3134,3939,3132,3934,3130,3925,3128,3915,3126,3905,3125,3874,3120,3843,3117,3812,3115,3720,3109,3535,3101xe">
              <v:path arrowok="t"/>
              <v:fill on="t" focussize="0,0"/>
              <v:stroke on="f"/>
              <v:imagedata o:title=""/>
              <o:lock v:ext="edit"/>
            </v:shape>
            <v:shape id="_x0000_s3321" o:spid="_x0000_s3321" o:spt="75" type="#_x0000_t75" style="position:absolute;left:3655;top:2595;height:268;width:292;" filled="f" stroked="f" coordsize="21600,21600">
              <v:path/>
              <v:fill on="f" focussize="0,0"/>
              <v:stroke on="f"/>
              <v:imagedata r:id="rId175" o:title=""/>
              <o:lock v:ext="edit" aspectratio="t"/>
            </v:shape>
            <v:shape id="_x0000_s3322" o:spid="_x0000_s3322" style="position:absolute;left:3397;top:2971;height:98;width:547;" fillcolor="#231F20" filled="t" stroked="f" coordorigin="3397,2972" coordsize="547,98" path="m3938,2985l3936,2983,3931,2985,3931,2990,3931,2985,3924,2989,3911,2997,3903,3002,3895,3007,3887,3012,3884,3014,3881,3016,3878,3018,3867,3025,3856,3033,3845,3040,3850,3041,3840,3044,3845,3040,3812,3038,3790,3037,3777,3036,3765,3036,3729,3036,3717,3036,3705,3036,3694,3036,3682,3037,3659,3038,3661,3040,3657,3038,3659,3038,3647,3029,3636,3020,3613,3002,3613,3001,3608,2998,3605,2994,3601,2993,3598,2992,3592,2991,3586,2990,3581,2989,3572,2989,3564,2988,3556,2988,3558,2991,3559,2993,3549,2988,3549,2988,3551,2988,3556,2988,3554,2986,3553,2986,3550,2983,3548,2982,3544,2979,3540,2977,3536,2976,3528,2973,3520,2972,3512,2972,3508,2972,3504,2972,3501,2972,3470,2974,3435,2977,3417,2979,3399,2982,3398,2987,3397,2989,3405,2991,3413,2992,3421,2994,3422,2991,3423,2988,3423,2986,3423,2991,3422,2994,3434,2995,3446,2996,3458,2997,3478,2999,3492,2999,3512,2998,3522,2998,3527,2999,3527,2998,3526,2988,3527,2999,3529,3000,3532,3000,3537,3002,3540,3003,3541,3004,3544,3011,3552,3009,3571,3004,3581,3003,3586,3002,3591,3002,3595,3002,3599,3002,3603,3006,3607,3009,3615,3015,3623,3021,3638,3036,3645,3043,3652,3051,3653,3052,3656,3053,3680,3056,3692,3058,3704,3060,3716,3061,3728,3062,3776,3067,3788,3068,3812,3069,3824,3069,3848,3069,3854,3069,3858,3066,3868,3056,3879,3047,3882,3044,3890,3036,3906,3020,3919,3006,3924,3001,3929,2995,3934,2990,3934,2990,3934,2990,3938,2985xm3944,2981l3943,2980,3943,2978,3941,2978,3939,2977,3938,2977,3944,2984,3944,2981xe">
              <v:path arrowok="t"/>
              <v:fill on="t" focussize="0,0"/>
              <v:stroke on="f"/>
              <v:imagedata o:title=""/>
              <o:lock v:ext="edit"/>
            </v:shape>
            <v:shape id="_x0000_s3323" o:spid="_x0000_s3323" o:spt="75" type="#_x0000_t75" style="position:absolute;left:3679;top:2617;height:401;width:252;" filled="f" stroked="f" coordsize="21600,21600">
              <v:path/>
              <v:fill on="f" focussize="0,0"/>
              <v:stroke on="f"/>
              <v:imagedata r:id="rId176" o:title=""/>
              <o:lock v:ext="edit" aspectratio="t"/>
            </v:shape>
            <v:shape id="_x0000_s3324" o:spid="_x0000_s3324" style="position:absolute;left:3399;top:2878;height:162;width:479;" fillcolor="#D1D3D4" filled="t" stroked="f" coordorigin="3399,2879" coordsize="479,162" path="m3615,2879l3552,2882,3472,2891,3456,2895,3449,2896,3406,2960,3399,2982,3417,2979,3435,2977,3508,2972,3520,2972,3528,2973,3536,2976,3544,2979,3548,2982,3556,2988,3564,2988,3572,2989,3592,2991,3605,2994,3608,2998,3659,3038,3682,3037,3717,3036,3777,3036,3812,3038,3845,3040,3867,3025,3878,3018,3868,3002,3855,2998,3844,2992,3832,2986,3811,2973,3792,2956,3783,2946,3762,2931,3750,2927,3713,2917,3701,2913,3689,2909,3677,2905,3640,2890,3615,2879xe">
              <v:path arrowok="t"/>
              <v:fill on="t" focussize="0,0"/>
              <v:stroke on="f"/>
              <v:imagedata o:title=""/>
              <o:lock v:ext="edit"/>
            </v:shape>
            <v:shape id="_x0000_s3325" o:spid="_x0000_s3325" style="position:absolute;left:3614;top:2601;height:921;width:299;" fillcolor="#231F20" filled="t" stroked="f" coordorigin="3615,2601" coordsize="299,921" path="m3785,2603l3781,2601,3777,2602,3785,2603xm3789,2873l3758,2874,3760,2875,3766,2876,3773,2878,3779,2876,3783,2876,3786,2874,3789,2873xm3796,2870l3756,2853,3752,2855,3747,2857,3742,2860,3742,2863,3747,2868,3752,2871,3758,2874,3789,2873,3789,2873,3793,2871,3796,2870xm3801,2872l3796,2870,3793,2871,3789,2873,3801,2872xm3839,2772l3838,2762,3837,2752,3835,2737,3833,2721,3830,2706,3826,2692,3826,2707,3827,2722,3829,2737,3835,2798,3836,2813,3838,2803,3839,2792,3839,2772xm3850,3041l3845,3040,3840,3044,3850,3041xm3854,2603l3851,2602,3847,2602,3854,2603xm3869,3460l3858,3460,3848,3465,3838,3469,3828,3473,3819,3478,3810,3483,3796,3491,3784,3501,3771,3511,3760,3522,3775,3517,3789,3510,3803,3503,3817,3495,3826,3490,3835,3485,3843,3478,3852,3473,3860,3465,3869,3460xm3870,3000l3865,2991,3859,2983,3853,2975,3846,2968,3836,2959,3826,2950,3802,2939,3789,2936,3766,2925,3755,2917,3734,2900,3723,2893,3696,2879,3688,2876,3637,2878,3615,2879,3640,2890,3677,2905,3689,2909,3713,2917,3750,2927,3762,2931,3783,2946,3792,2956,3811,2973,3844,2992,3855,2998,3868,3002,3870,3000xm3914,2650l3900,2652,3887,2653,3860,2654,3834,2655,3794,2655,3781,2654,3767,2653,3741,2650,3728,2648,3715,2645,3702,2642,3714,2647,3727,2651,3740,2654,3754,2657,3767,2659,3780,2661,3794,2662,3807,2662,3834,2662,3861,2660,3887,2656,3901,2654,3914,2650xe">
              <v:path arrowok="t"/>
              <v:fill on="t" focussize="0,0"/>
              <v:stroke on="f"/>
              <v:imagedata o:title=""/>
              <o:lock v:ext="edit"/>
            </v:shape>
            <v:shape id="_x0000_s3326" o:spid="_x0000_s3326" o:spt="75" type="#_x0000_t75" style="position:absolute;left:3580;top:3178;height:102;width:201;" filled="f" stroked="f" coordsize="21600,21600">
              <v:path/>
              <v:fill on="f" focussize="0,0"/>
              <v:stroke on="f"/>
              <v:imagedata r:id="rId177" o:title=""/>
              <o:lock v:ext="edit" aspectratio="t"/>
            </v:shape>
            <v:shape id="_x0000_s3327" o:spid="_x0000_s3327" style="position:absolute;left:2421;top:2612;height:812;width:1358;" fillcolor="#231F20" filled="t" stroked="f" coordorigin="2422,2613" coordsize="1358,812" path="m3677,3330l3677,3326,3677,3325,3676,3323,3676,3321,3675,3320,3674,3319,3669,3312,3662,3310,3651,3308,3645,3307,3638,3307,3629,3315,3620,3318,3611,3322,3611,3322,3620,3321,3630,3320,3645,3321,3649,3321,3654,3322,3658,3323,3662,3325,3663,3326,3663,3328,3660,3332,3657,3336,3653,3339,3641,3348,3633,3354,3624,3359,3597,3373,3568,3385,3539,3395,3510,3403,3479,3408,3449,3410,3418,3411,3387,3410,3356,3408,3325,3405,3294,3401,3263,3396,3248,3393,3233,3390,3218,3386,3205,3380,3200,3378,3196,3376,3194,3374,3193,3372,3194,3370,3195,3368,3196,3366,3199,3362,3202,3359,3206,3356,3212,3352,3214,3349,3217,3349,3219,3344,3220,3341,3220,3340,3220,3339,3219,3336,3217,3334,3213,3331,3210,3329,3208,3328,3205,3327,3200,3325,3195,3324,3190,3323,3179,3320,3169,3318,3128,3311,3113,3308,3098,3304,3093,3302,3088,3301,3085,3298,3082,3295,3082,3293,3084,3289,3088,3281,3096,3274,3105,3269,3119,3262,3133,3256,3148,3251,3162,3246,3192,3238,3223,3230,3253,3223,3284,3217,3253,3222,3222,3228,3191,3234,3161,3242,3146,3246,3131,3251,3116,3257,3102,3263,3092,3269,3083,3275,3077,3285,3075,3288,3074,3291,3075,3299,3078,3302,3080,3304,3085,3308,3090,3310,3095,3312,3111,3316,3126,3319,3157,3325,3167,3327,3177,3330,3187,3332,3192,3334,3197,3336,3201,3337,3203,3338,3206,3339,3208,3340,3208,3340,3209,3339,3209,3341,3208,3340,3205,3343,3195,3351,3190,3355,3187,3360,3185,3362,3183,3365,3180,3372,3182,3378,3184,3381,3189,3387,3194,3389,3199,3391,3215,3397,3230,3402,3245,3406,3261,3409,3292,3414,3323,3418,3355,3421,3386,3423,3418,3424,3449,3424,3481,3422,3513,3417,3536,3411,3543,3409,3573,3398,3603,3386,3631,3371,3633,3369,3635,3368,3638,3366,3645,3362,3651,3358,3658,3353,3662,3349,3666,3346,3670,3341,3674,3337,3675,3333,3676,3331,3677,3330xm3681,2655l3681,2655,3681,2655,3681,2656,3681,2656,3681,2656,3681,2655xm3683,2837l3683,2833,3683,2832,3679,2831,3681,2833,3683,2837,3683,2837xm3722,2614l3720,2613,3718,2613,3716,2613,3711,2616,3722,2614xm3729,2672l3726,2674,3723,2680,3722,2683,3718,2696,3712,2722,3711,2735,3710,2747,3708,2774,3708,2787,3709,2800,3708,2813,3714,2826,3712,2819,3712,2813,3713,2800,3717,2748,3721,2703,3723,2690,3724,2684,3725,2677,3729,2672xm3758,2874l3757,2873,3752,2871,3747,2869,3742,2863,3742,2860,3747,2857,3752,2855,3756,2853,3747,2849,3742,2847,3742,2848,3740,2848,3740,2860,3737,2873,3737,2873,3740,2860,3740,2848,3703,2849,3700,2849,3700,2859,3695,2859,3695,2859,3700,2859,3700,2849,3686,2850,3686,2858,3683,2857,3683,2857,3686,2858,3686,2850,3679,2850,3679,2873,3656,2867,3675,2872,3679,2873,3679,2850,3664,2851,3630,2852,3603,2854,3603,2873,3602,2872,3596,2868,3596,2867,3596,2868,3602,2872,3602,2872,3603,2873,3603,2854,3597,2854,3563,2856,3530,2859,3503,2862,3490,2864,3476,2866,3458,2869,3449,2872,3438,2875,3429,2882,3422,2889,3412,2900,3404,2912,3397,2924,3391,2937,3387,2948,3383,2958,3379,2969,3376,2980,3385,2980,3374,2989,3376,2980,2847,2980,2478,2979,2478,2980,2478,2979,2422,2979,2422,2982,3385,3003,3394,3003,3396,2994,3397,2989,3397,2989,3394,2988,3387,2987,3387,2984,3395,2982,3399,2982,3406,2960,3415,2940,3425,2921,3438,2905,3444,2900,3449,2896,3456,2895,3463,2892,3472,2891,3480,2890,3493,2888,3506,2886,3519,2885,3553,2882,3573,2881,3615,2879,3613,2878,3615,2879,3622,2878,3687,2876,3688,2876,3758,2874xm3779,2714l3779,2697,3778,2680,3776,2697,3773,2713,3772,2730,3771,2746,3770,2768,3770,2802,3772,2813,3774,2796,3777,2763,3778,2747,3779,2730,3779,2714xe">
              <v:path arrowok="t"/>
              <v:fill on="t" focussize="0,0"/>
              <v:stroke on="f"/>
              <v:imagedata o:title=""/>
              <o:lock v:ext="edit"/>
            </v:shape>
            <v:shape id="_x0000_s3328" o:spid="_x0000_s3328" style="position:absolute;left:2058;top:3101;height:416;width:1605;" fillcolor="#00AEEF" filled="t" stroked="f" coordorigin="2058,3102" coordsize="1605,416" path="m3034,3516l2723,3516,2754,3518,2972,3518,3034,3516xm3395,3102l3213,3102,3152,3104,3090,3104,3028,3108,2996,3108,2965,3110,2934,3110,2903,3112,2840,3112,2778,3114,2406,3114,2393,3116,2380,3120,2366,3126,2354,3132,2346,3138,2337,3144,2328,3150,2303,3166,2096,3306,2083,3314,2072,3322,2064,3332,2060,3340,2058,3348,2059,3356,2061,3366,2062,3370,2065,3378,2067,3386,2069,3390,2077,3400,2088,3408,2100,3414,2113,3420,2127,3426,2142,3432,2200,3448,2291,3466,2414,3486,2599,3510,2692,3516,3065,3516,3127,3512,3159,3512,3221,3508,3053,3508,3023,3506,3008,3504,2963,3492,2948,3486,2935,3476,2925,3468,2698,3468,2675,3464,2671,3462,2667,3460,2658,3456,2653,3450,2651,3442,2650,3436,2651,3432,2652,3428,2649,3428,2629,3426,2587,3418,2545,3406,2525,3398,2505,3386,2487,3374,2471,3358,2464,3348,2459,3338,2454,3328,2451,3318,2450,3310,2450,3302,2452,3294,2455,3286,2459,3280,2465,3276,2483,3262,2502,3252,2543,3236,2585,3228,2668,3220,3274,3220,3284,3218,3370,3218,3376,3192,3382,3162,3388,3132,3391,3122,3393,3112,3395,3102xm3503,3462l3374,3462,3375,3466,3317,3482,3201,3502,3113,3508,3221,3508,3252,3506,3283,3502,3345,3498,3451,3484,3465,3480,3493,3468,3503,3462xm3274,3220l3078,3220,3079,3224,2953,3260,2939,3266,2926,3270,2912,3276,2904,3280,2895,3282,2888,3288,2880,3292,2873,3296,2870,3302,2868,3304,2867,3304,2868,3310,2869,3314,2870,3316,2874,3322,2881,3330,2888,3334,2900,3342,2913,3348,2940,3360,2945,3362,2949,3364,2954,3366,2956,3368,2959,3368,2962,3376,2962,3378,2960,3382,2958,3384,2957,3384,2952,3388,2947,3390,2943,3392,2939,3394,2935,3396,2932,3400,2926,3406,2921,3414,2920,3422,2919,3430,2921,3438,2926,3444,2935,3454,2945,3460,2958,3466,2970,3470,2984,3474,3011,3478,3025,3478,3039,3480,3054,3480,3068,3478,3199,3474,3374,3462,3503,3462,3507,3460,3520,3454,3552,3438,3573,3426,3418,3426,3323,3420,3292,3416,3261,3410,3245,3408,3230,3404,3189,3388,3184,3382,3182,3380,3180,3374,3183,3366,3185,3364,3187,3362,3190,3356,3195,3352,3205,3344,3208,3342,3208,3342,3206,3340,3201,3338,3197,3336,3192,3336,3177,3330,3157,3326,3142,3324,3126,3320,3111,3318,3095,3314,3085,3310,3080,3306,3078,3304,3075,3300,3074,3292,3075,3290,3077,3286,3083,3276,3092,3270,3102,3264,3131,3252,3222,3228,3253,3224,3274,3220xm3078,3220l2711,3220,2711,3224,2650,3242,2568,3258,2548,3260,2528,3264,2518,3264,2508,3266,2481,3274,2471,3282,2461,3290,2457,3302,2461,3316,2464,3328,2473,3338,2482,3346,2498,3358,2516,3366,2534,3374,2553,3380,2613,3392,2633,3394,2665,3400,2667,3402,2669,3402,2671,3404,2674,3404,2677,3406,2679,3408,2683,3412,2684,3414,2685,3418,2685,3420,2684,3422,2683,3428,2682,3428,2681,3430,2678,3434,2677,3438,2678,3440,2681,3440,2694,3448,2721,3452,2762,3460,2762,3462,2741,3466,2730,3466,2720,3468,2925,3468,2922,3466,2912,3452,2907,3442,2905,3430,2908,3418,2911,3408,2917,3398,2926,3392,2930,3388,2934,3386,2939,3384,2949,3380,2953,3376,2949,3374,2946,3372,2937,3368,2909,3360,2871,3344,2861,3338,2854,3328,2850,3324,2847,3318,2845,3310,2844,3304,2845,3294,2849,3288,2856,3276,2875,3264,2884,3260,2893,3254,2903,3252,2917,3246,2961,3234,2990,3228,3019,3224,3078,3220xm3638,3368l3635,3370,3633,3370,3631,3372,3603,3386,3573,3400,3543,3410,3513,3418,3481,3424,3449,3426,3573,3426,3584,3420,3615,3400,3646,3382,3638,3368xm3370,3218l3284,3218,3253,3224,3148,3252,3133,3258,3119,3264,3105,3270,3088,3282,3084,3290,3082,3294,3082,3296,3085,3300,3088,3302,3093,3304,3098,3306,3113,3310,3143,3314,3159,3318,3190,3324,3195,3326,3200,3326,3205,3328,3208,3330,3210,3330,3213,3332,3217,3336,3219,3338,3221,3342,3219,3346,3217,3350,3214,3350,3212,3352,3206,3358,3202,3360,3199,3364,3196,3368,3195,3370,3194,3372,3193,3374,3194,3376,3196,3378,3200,3380,3205,3382,3218,3386,3233,3392,3248,3394,3263,3398,3356,3410,3387,3412,3449,3412,3479,3410,3510,3404,3539,3396,3568,3386,3597,3374,3624,3360,3633,3356,3635,3354,3471,3354,3489,3348,3507,3340,3371,3340,3351,3338,3364,3338,3370,3336,3367,3308,3259,3308,3256,3304,3254,3300,3252,3290,3254,3284,3258,3282,3265,3274,3275,3274,3294,3272,3324,3272,3322,3262,3321,3256,3323,3246,3327,3238,3333,3236,3339,3232,3368,3232,3370,3218xm3649,3322l3620,3322,3611,3324,3551,3332,3546,3334,3528,3342,3509,3348,3490,3352,3471,3354,3635,3354,3641,3350,3653,3340,3657,3338,3660,3334,3663,3330,3663,3328,3662,3326,3658,3324,3654,3324,3649,3322xm3547,3320l3543,3320,3530,3322,3505,3328,3486,3332,3467,3334,3448,3338,3429,3340,3507,3340,3524,3334,3541,3324,3545,3322,3547,3320xm3284,3278l3276,3278,3267,3280,3260,3284,3253,3288,3254,3300,3259,3308,3367,3308,3365,3302,3346,3302,3334,3294,3322,3288,3310,3284,3297,3280,3284,3278xm3342,3246l3341,3246,3339,3248,3334,3248,3333,3256,3334,3264,3335,3272,3338,3280,3341,3288,3346,3302,3365,3302,3359,3280,3357,3272,3354,3264,3350,3256,3349,3254,3346,3250,3342,3246xm3324,3272l3294,3272,3303,3274,3312,3276,3322,3280,3327,3280,3325,3276,3324,3272xm3368,3232l3339,3232,3347,3234,3352,3238,3357,3242,3360,3246,3362,3250,3364,3252,3368,3232xe">
              <v:path arrowok="t"/>
              <v:fill on="t" focussize="0,0"/>
              <v:stroke on="f"/>
              <v:imagedata o:title=""/>
              <o:lock v:ext="edit"/>
            </v:shape>
            <v:shape id="_x0000_s3329" o:spid="_x0000_s3329" o:spt="75" type="#_x0000_t75" style="position:absolute;left:3367;top:2993;height:342;width:295;" filled="f" stroked="f" coordsize="21600,21600">
              <v:path/>
              <v:fill on="f" focussize="0,0"/>
              <v:stroke on="f"/>
              <v:imagedata r:id="rId178" o:title=""/>
              <o:lock v:ext="edit" aspectratio="t"/>
            </v:shape>
            <v:shape id="_x0000_s3330" o:spid="_x0000_s3330" style="position:absolute;left:2674;top:3066;height:402;width:861;" fillcolor="#A2DEF9" filled="t" stroked="f" coordorigin="2674,3066" coordsize="861,402" path="m3110,3152l3001,3152,2924,3155,2887,3163,2896,3178,2939,3192,2976,3197,2971,3202,2890,3217,2780,3240,2709,3262,2674,3285,2675,3307,2708,3329,2793,3365,2796,3375,2761,3378,2717,3380,2692,3386,2712,3403,2755,3427,2784,3444,2806,3456,2827,3460,2848,3462,2863,3465,2872,3468,2872,3466,2817,3436,2791,3416,2796,3406,2827,3401,2855,3393,2867,3381,2851,3363,2806,3343,2757,3326,2732,3309,2762,3291,2844,3265,2937,3233,3045,3193,2974,3178,3106,3164,3110,3152xm3425,3104l3421,3089,3392,3170,3380,3212,3382,3227,3395,3228,3403,3228,3408,3221,3413,3212,3413,3207,3414,3202,3415,3197,3417,3188,3420,3180,3423,3164,3423,3155,3423,3147,3423,3136,3423,3125,3424,3115,3425,3104xm3535,3227l3531,3177,3522,3125,3513,3083,3509,3066,3499,3127,3494,3157,3490,3165,3478,3153,3466,3145,3456,3143,3451,3151,3449,3163,3447,3168,3443,3166,3440,3157,3434,3136,3432,3144,3429,3156,3427,3164,3426,3175,3426,3180,3429,3176,3430,3177,3432,3188,3438,3213,3448,3232,3458,3239,3467,3232,3472,3213,3477,3195,3484,3190,3496,3205,3511,3233,3523,3252,3531,3253,3535,3227xe">
              <v:path arrowok="t"/>
              <v:fill on="t" focussize="0,0"/>
              <v:stroke on="f"/>
              <v:imagedata o:title=""/>
              <o:lock v:ext="edit"/>
            </v:shape>
            <v:shape id="_x0000_s3331" o:spid="_x0000_s3331" style="position:absolute;left:3351;top:2999;height:354;width:263;" fillcolor="#231F20" filled="t" stroked="f" coordorigin="3351,2999" coordsize="263,354" path="m3611,3322l3608,3309,3551,3330,3555,3327,3560,3324,3561,3322,3562,3321,3564,3318,3564,3318,3565,3315,3564,3313,3564,3310,3562,3307,3559,3306,3558,3306,3555,3305,3554,3305,3554,3318,3554,3318,3554,3318,3551,3318,3547,3318,3547,3318,3550,3315,3552,3313,3552,3314,3552,3316,3554,3318,3554,3318,3554,3305,3553,3305,3551,3305,3547,3305,3544,3305,3541,3305,3528,3307,3446,3323,3427,3327,3399,3331,3364,3336,3351,3337,3371,3339,3390,3340,3409,3339,3429,3338,3448,3336,3467,3333,3486,3330,3505,3326,3530,3321,3543,3319,3547,3318,3545,3320,3541,3323,3524,3332,3507,3339,3489,3346,3471,3353,3490,3350,3509,3346,3528,3341,3546,3333,3551,3330,3551,3330,3611,3322,3611,3322xm3614,3221l3612,3219,3612,3216,3607,3212,3604,3212,3598,3212,3595,3214,3588,3218,3585,3220,3577,3227,3572,3232,3554,3252,3547,3260,3547,3270,3540,3267,3542,3265,3547,3260,3537,3128,3535,3101,3533,3100,3533,3098,3535,3098,3527,2999,3527,2999,3532,3128,3538,3270,3539,3280,3547,3273,3550,3270,3553,3266,3561,3259,3575,3244,3579,3239,3584,3235,3589,3231,3592,3229,3594,3227,3597,3225,3599,3224,3601,3223,3602,3223,3602,3222,3602,3222,3602,3223,3602,3223,3602,3227,3602,3228,3602,3231,3601,3234,3599,3240,3596,3245,3593,3251,3586,3261,3575,3270,3565,3275,3532,3289,3568,3286,3569,3286,3569,3286,3577,3282,3583,3278,3589,3273,3581,3273,3574,3274,3567,3274,3567,3274,3574,3274,3581,3273,3581,3273,3589,3273,3589,3273,3594,3268,3598,3263,3606,3251,3609,3244,3611,3237,3612,3234,3613,3230,3613,3228,3613,3222,3614,3221xe">
              <v:path arrowok="t"/>
              <v:fill on="t" focussize="0,0"/>
              <v:stroke on="f"/>
              <v:imagedata o:title=""/>
              <o:lock v:ext="edit"/>
            </v:shape>
            <v:shape id="_x0000_s3332" o:spid="_x0000_s3332" o:spt="75" type="#_x0000_t75" style="position:absolute;left:3302;top:4002;height:253;width:261;" filled="f" stroked="f" coordsize="21600,21600">
              <v:path/>
              <v:fill on="f" focussize="0,0"/>
              <v:stroke on="f"/>
              <v:imagedata r:id="rId179" o:title=""/>
              <o:lock v:ext="edit" aspectratio="t"/>
            </v:shape>
            <v:shape id="_x0000_s3333" o:spid="_x0000_s3333" style="position:absolute;left:3170;top:2988;height:1253;width:426;" fillcolor="#231F20" filled="t" stroked="f" coordorigin="3170,2988" coordsize="426,1253" path="m3543,4231l3533,4231,3533,4234,3533,4237,3534,4240,3543,4231xm3547,3270l3547,3260,3544,3262,3542,3265,3540,3267,3547,3270xm3548,4226l3538,4226,3533,4226,3533,4231,3543,4231,3548,4226xm3551,4003l3551,3999,3550,3994,3549,3990,3546,3990,3546,3995,3545,4003,3549,4003,3551,4003xm3554,3318l3552,3316,3552,3314,3552,3313,3550,3315,3547,3318,3547,3318,3551,3318,3554,3318xm3554,3318l3554,3318,3554,3318,3554,3318xm3559,2993l3558,2991,3557,2989,3556,2988,3551,2988,3549,2988,3559,2993xm3596,3589l3583,3593,3570,3596,3557,3598,3544,3600,3530,3602,3504,3606,3464,3610,3438,3611,3411,3613,3358,3615,3278,3616,3170,3616,3197,3620,3224,3623,3250,3625,3304,3628,3331,3629,3358,3629,3385,3629,3412,3627,3439,3625,3465,3622,3492,3618,3519,3614,3545,3607,3571,3599,3596,3589xe">
              <v:path arrowok="t"/>
              <v:fill on="t" focussize="0,0"/>
              <v:stroke on="f"/>
              <v:imagedata o:title=""/>
              <o:lock v:ext="edit"/>
            </v:shape>
            <v:shape id="_x0000_s3334" o:spid="_x0000_s3334" style="position:absolute;left:3304;top:4003;height:229;width:240;" fillcolor="#BCBEC0" filled="t" stroked="f" coordorigin="3305,4003" coordsize="240,229" path="m3545,4003l3519,4006,3444,4011,3375,4015,3305,4018,3310,4044,3313,4070,3316,4096,3318,4122,3321,4166,3321,4194,3319,4231,3450,4231,3476,4229,3533,4226,3533,4214,3534,4131,3538,4059,3541,4031,3545,4003xe">
              <v:path arrowok="t"/>
              <v:fill on="t" focussize="0,0"/>
              <v:stroke on="f"/>
              <v:imagedata o:title=""/>
              <o:lock v:ext="edit"/>
            </v:shape>
            <v:shape id="_x0000_s3335" o:spid="_x0000_s3335" style="position:absolute;left:2497;top:2354;height:1887;width:1038;" fillcolor="#231F20" filled="t" stroked="f" coordorigin="2498,2354" coordsize="1038,1887" path="m2886,2664l2886,2646,2885,2628,2884,2610,2882,2575,2880,2540,2877,2505,2874,2474,2873,2470,2873,2470,2873,2470,2873,2470,2874,2467,2875,2465,2876,2460,2876,2447,2874,2439,2873,2437,2873,2467,2873,2467,2872,2474,2873,2467,2873,2437,2869,2431,2862,2422,2855,2414,2847,2407,2834,2397,2821,2388,2807,2380,2805,2380,2793,2374,2778,2368,2763,2363,2748,2360,2733,2357,2718,2355,2702,2354,2687,2354,2671,2356,2641,2361,2612,2371,2584,2383,2558,2398,2546,2407,2534,2416,2523,2426,2512,2436,2506,2444,2498,2452,2498,2470,2498,2475,2503,2478,2508,2481,2512,2481,2517,2480,2517,2478,2519,2480,2519,2480,2520,2479,2520,2478,2520,2478,2520,2476,2514,2478,2509,2478,2506,2475,2502,2473,2502,2470,2502,2466,2503,2464,2503,2455,2510,2447,2517,2441,2528,2431,2539,2423,2552,2415,2564,2409,2590,2397,2618,2388,2645,2382,2673,2380,2701,2381,2728,2385,2755,2392,2781,2401,2793,2407,2805,2414,2816,2422,2826,2430,2833,2436,2839,2443,2843,2449,2844,2450,2845,2452,2845,2455,2849,2457,2854,2460,2859,2462,2859,2465,2853,2466,2847,2466,2842,2466,2842,2467,2846,2505,2850,2541,2854,2576,2857,2612,2858,2629,2859,2647,2860,2665,2861,2682,2863,2754,2863,2772,2864,2789,2864,2808,2863,2824,2863,2836,2862,2848,2857,2870,2854,2881,2848,2889,2841,2896,2829,2900,2819,2904,2808,2908,2796,2911,2769,2918,2752,2922,2736,2925,2720,2928,2721,2933,2721,2937,2737,2934,2754,2930,2770,2927,2799,2920,2822,2913,2833,2909,2845,2906,2856,2896,2865,2886,2870,2874,2873,2862,2876,2850,2878,2838,2879,2826,2881,2807,2882,2789,2883,2771,2884,2754,2885,2718,2886,2700,2886,2682,2886,2664xm3209,3341l3209,3339,3208,3340,3209,3341xm3319,4234l3316,4234,3311,4233,3318,4240,3318,4238,3318,4236,3319,4234xm3375,3464l3374,3461,3199,3472,3068,3477,3054,3478,3039,3478,3025,3477,3011,3476,2997,3474,2984,3472,2970,3468,2958,3464,2945,3459,2935,3452,2926,3443,2921,3436,2919,3428,2920,3420,2921,3412,2926,3404,2932,3398,2935,3395,2939,3392,2943,3390,2947,3388,2952,3387,2957,3383,2958,3382,2960,3381,2962,3377,2962,3375,2953,3375,2953,3375,2962,3375,2962,3375,2962,3374,2959,3368,2956,3366,2954,3365,2949,3362,2945,3360,2940,3358,2927,3352,2913,3346,2900,3340,2888,3333,2881,3328,2874,3321,2870,3315,2869,3312,2868,3308,2868,3306,2867,3303,2868,3302,2870,3300,2873,3295,2880,3290,2888,3286,2895,3282,2904,3278,2912,3274,2926,3269,2939,3264,2953,3260,2966,3255,2994,3247,3079,3222,3078,3219,3049,3220,3019,3223,2990,3228,2961,3233,2946,3237,2932,3241,2917,3245,2903,3250,2893,3253,2884,3258,2875,3263,2865,3269,2856,3275,2849,3287,2845,3293,2843,3303,2845,3309,2847,3316,2850,3322,2854,3327,2861,3337,2871,3342,2880,3347,2894,3353,2909,3358,2923,3362,2937,3367,2946,3370,2949,3372,2953,3375,2953,3375,2953,3375,2949,3378,2944,3380,2939,3382,2934,3384,2930,3387,2917,3397,2911,3406,2908,3417,2905,3428,2907,3441,2912,3451,2922,3465,2935,3475,2948,3484,2963,3490,2978,3496,2993,3499,3008,3502,3023,3504,3053,3507,3083,3507,3113,3507,3142,3506,3201,3500,3260,3491,3317,3480,3324,3478,3375,3464xm3385,2980l3376,2980,3376,2983,3375,2986,3374,2989,3385,2980xm3399,2982l3395,2982,3391,2983,3387,2984,3387,2987,3390,2988,3394,2988,3397,2989,3399,2984,3399,2982xm3423,2986l3422,2988,3422,2991,3421,2994,3421,2994,3414,3019,3401,3076,3401,3098,3401,3098,3401,3098,3401,3099,3401,3100,3401,3100,3401,3099,3401,3098,3398,3098,3401,3098,3401,3076,3396,3097,3396,3097,3395,3100,3395,3100,3391,3120,3382,3160,3373,3206,3373,3274,3373,3274,3373,3274,3373,3274,3373,3206,3364,3251,3362,3248,3360,3245,3360,3245,3360,3268,3359,3275,3359,3275,3360,3268,3360,3245,3360,3244,3357,3240,3352,3236,3347,3232,3339,3231,3333,3235,3327,3237,3323,3244,3322,3250,3321,3255,3322,3260,3323,3265,3324,3270,3325,3275,3327,3279,3327,3279,3328,3283,3329,3286,3328,3283,3327,3279,3322,3278,3320,3277,3317,3276,3312,3275,3303,3272,3294,3271,3275,3272,3265,3273,3258,3280,3254,3283,3252,3289,3254,3298,3256,3302,3259,3306,3254,3298,3253,3287,3260,3282,3267,3278,3276,3277,3284,3277,3297,3279,3310,3283,3322,3287,3334,3293,3346,3300,3342,3291,3338,3281,3338,3284,3338,3284,3335,3282,3331,3281,3335,3282,3338,3284,3338,3281,3338,3279,3335,3271,3335,3270,3334,3262,3333,3255,3334,3247,3339,3246,3341,3245,3342,3245,3344,3247,3346,3249,3348,3252,3350,3255,3354,3262,3357,3270,3360,3280,3367,3306,3373,3275,3373,3274,3374,3274,3388,3203,3401,3132,3406,3098,3417,3029,3422,2994,3423,2991,3423,2989,3423,2986xm3442,3072l3442,3060,3441,3047,3439,3047,3435,3059,3431,3071,3428,3083,3426,3096,3424,3108,3423,3121,3423,3134,3423,3155,3423,3164,3420,3180,3417,3188,3415,3197,3413,3209,3412,3222,3412,3235,3414,3248,3415,3248,3420,3236,3423,3223,3426,3211,3427,3198,3427,3190,3426,3181,3427,3164,3434,3135,3437,3123,3441,3098,3442,3085,3442,3072xm3450,4231l3319,4231,3321,4194,3321,4166,3320,4151,3318,4122,3316,4096,3313,4070,3310,4044,3305,4018,3303,4009,3302,4005,3299,4005,3299,4009,3298,4014,3298,4018,3298,4018,3295,4044,3294,4071,3293,4097,3293,4123,3295,4167,3298,4194,3303,4231,3319,4231,3319,4234,3319,4234,3331,4235,3344,4236,3370,4236,3385,4236,3400,4235,3450,4231xm3489,3041l3488,3030,3484,3019,3483,3019,3477,3029,3474,3039,3474,3049,3475,3055,3476,3060,3476,3070,3475,3075,3469,3090,3467,3100,3466,3110,3466,3121,3467,3131,3470,3142,3472,3142,3477,3132,3480,3122,3482,3112,3483,3102,3483,3091,3481,3081,3480,3076,3480,3071,3482,3060,3485,3056,3486,3050,3489,3041xm3527,2999l3526,2988,3527,2999,3527,2999xm3533,4226l3500,4228,3476,4229,3463,4230,3450,4231,3533,4231,3533,4226xm3535,3101l3535,3098,3533,3098,3533,3100,3535,3101xe">
              <v:path arrowok="t"/>
              <v:fill on="t" focussize="0,0"/>
              <v:stroke on="f"/>
              <v:imagedata o:title=""/>
              <o:lock v:ext="edit"/>
            </v:shape>
            <v:shape id="_x0000_s3336" o:spid="_x0000_s3336" style="position:absolute;left:2517;top:2461;height:501;width:347;" fillcolor="#D1D3D4" filled="t" stroked="f" coordorigin="2518,2461" coordsize="347,501" path="m2667,2461l2656,2462,2646,2463,2635,2466,2605,2477,2594,2479,2584,2481,2563,2484,2542,2484,2531,2484,2520,2483,2520,2505,2518,2538,2518,2572,2518,2606,2518,2639,2520,2688,2520,2688,2520,2688,2522,2735,2523,2735,2522,2736,2530,2815,2552,2878,2625,2917,2674,2926,2688,2926,2685,2939,2703,2962,2710,2962,2711,2929,2715,2928,2736,2925,2769,2918,2808,2908,2829,2900,2841,2896,2863,2824,2864,2807,2864,2789,2863,2754,2861,2682,2858,2629,2854,2576,2850,2541,2842,2467,2842,2466,2824,2467,2790,2468,2763,2468,2720,2466,2678,2461,2667,2461xe">
              <v:path arrowok="t"/>
              <v:fill on="t" focussize="0,0"/>
              <v:stroke on="f"/>
              <v:imagedata o:title=""/>
              <o:lock v:ext="edit"/>
            </v:shape>
            <v:shape id="_x0000_s3337" o:spid="_x0000_s3337" style="position:absolute;left:2520;top:2436;height:48;width:340;" fillcolor="#231F20" filled="t" stroked="f" coordorigin="2520,2437" coordsize="340,48" path="m2859,2462l2854,2460,2849,2457,2845,2455,2845,2457,2844,2461,2843,2462,2845,2457,2845,2455,2774,2437,2763,2437,2752,2437,2677,2449,2666,2451,2655,2453,2645,2454,2634,2454,2612,2453,2601,2453,2539,2469,2520,2483,2531,2484,2542,2484,2563,2484,2584,2481,2594,2479,2605,2477,2635,2466,2646,2463,2656,2462,2667,2461,2678,2461,2720,2466,2763,2468,2790,2468,2824,2467,2842,2466,2847,2466,2853,2466,2859,2465,2859,2462xe">
              <v:path arrowok="t"/>
              <v:fill on="t" focussize="0,0"/>
              <v:stroke on="f"/>
              <v:imagedata o:title=""/>
              <o:lock v:ext="edit"/>
            </v:shape>
            <v:shape id="_x0000_s3338" o:spid="_x0000_s3338" style="position:absolute;left:2502;top:2379;height:100;width:343;" fillcolor="#D1D3D4" filled="t" stroked="f" coordorigin="2502,2380" coordsize="343,100" path="m2673,2380l2590,2397,2528,2431,2503,2464,2502,2468,2502,2473,2509,2478,2514,2478,2520,2476,2520,2479,2579,2456,2601,2453,2612,2453,2634,2454,2645,2454,2655,2453,2666,2451,2677,2449,2698,2444,2709,2441,2720,2440,2730,2439,2752,2437,2763,2437,2774,2437,2792,2440,2810,2443,2828,2448,2845,2455,2845,2454,2845,2452,2844,2450,2793,2407,2728,2385,2701,2381,2673,2380xe">
              <v:path arrowok="t"/>
              <v:fill on="t" focussize="0,0"/>
              <v:stroke on="f"/>
              <v:imagedata o:title=""/>
              <o:lock v:ext="edit"/>
            </v:shape>
            <v:shape id="_x0000_s3339" o:spid="_x0000_s3339" style="position:absolute;left:2449;top:2736;height:730;width:313;" fillcolor="#231F20" filled="t" stroked="f" coordorigin="2450,2736" coordsize="313,730" path="m2722,2971l2722,2966,2721,2961,2721,2938,2721,2937,2721,2937,2721,2933,2721,2933,2717,2938,2717,2938,2721,2933,2720,2928,2715,2928,2711,2929,2711,2935,2710,2962,2715,2961,2710,2962,2710,2966,2710,2966,2710,2962,2710,2962,2707,2962,2703,2962,2698,2961,2695,2961,2690,2960,2689,2960,2688,2959,2687,2958,2686,2953,2685,2948,2685,2939,2686,2935,2686,2932,2688,2926,2688,2926,2677,2926,2674,2926,2667,2925,2662,2925,2657,2924,2652,2923,2646,2922,2625,2917,2614,2915,2599,2910,2584,2905,2572,2898,2561,2889,2552,2878,2545,2865,2540,2851,2535,2835,2530,2815,2527,2794,2526,2783,2525,2772,2524,2760,2523,2748,2523,2736,2515,2744,2508,2754,2502,2765,2502,2784,2502,2796,2504,2807,2505,2819,2507,2831,2510,2842,2515,2859,2522,2876,2531,2892,2543,2907,2559,2919,2575,2927,2593,2932,2610,2935,2632,2939,2649,2941,2655,2941,2667,2942,2670,2942,2670,2935,2670,2932,2680,2941,2676,2942,2673,2942,2670,2942,2670,2948,2671,2951,2673,2964,2680,2969,2684,2972,2689,2973,2694,2973,2706,2973,2711,2973,2717,2972,2722,2971xm2762,3458l2731,3453,2721,3451,2707,3448,2694,3446,2680,3439,2678,3438,2677,3437,2677,3436,2677,3437,2677,3436,2677,3436,2678,3433,2681,3429,2681,3429,2682,3427,2683,3427,2684,3421,2685,3419,2685,3417,2685,3417,2684,3412,2683,3410,2679,3406,2677,3404,2674,3403,2673,3402,2671,3402,2669,3401,2667,3400,2665,3400,2633,3394,2593,3387,2573,3383,2553,3378,2534,3372,2516,3365,2498,3356,2482,3345,2473,3337,2464,3326,2461,3314,2457,3301,2461,3289,2471,3281,2481,3273,2494,3268,2508,3265,2518,3263,2528,3262,2568,3256,2589,3252,2609,3249,2630,3244,2650,3240,2671,3235,2691,3229,2711,3222,2711,3219,2689,3219,2668,3219,2647,3221,2626,3222,2605,3224,2585,3227,2564,3230,2543,3235,2522,3242,2502,3250,2483,3260,2465,3274,2459,3279,2455,3285,2452,3293,2450,3300,2450,3308,2451,3316,2454,3327,2459,3337,2464,3347,2471,3356,2487,3372,2505,3385,2525,3396,2545,3404,2566,3411,2587,3416,2608,3421,2629,3424,2649,3427,2652,3427,2653,3424,2654,3422,2656,3417,2656,3417,2656,3417,2658,3424,2661,3428,2662,3428,2662,3429,2659,3428,2652,3427,2651,3431,2651,3433,2650,3436,2651,3440,2653,3448,2658,3454,2667,3459,2671,3461,2675,3462,2687,3464,2698,3466,2709,3466,2720,3466,2730,3465,2741,3464,2751,3463,2762,3461,2762,3458xe">
              <v:path arrowok="t"/>
              <v:fill on="t" focussize="0,0"/>
              <v:stroke on="f"/>
              <v:imagedata o:title=""/>
              <o:lock v:ext="edit"/>
            </v:shape>
            <v:shape id="_x0000_s3340" o:spid="_x0000_s3340" style="position:absolute;left:2478;top:2764;height:216;width:222;" fillcolor="#91D9F8" filled="t" stroked="f" coordorigin="2478,2765" coordsize="222,216" path="m2502,2765l2482,2849,2479,2914,2478,2979,2700,2980,2700,2974,2694,2974,2684,2972,2673,2964,2671,2951,2670,2942,2655,2941,2593,2932,2531,2892,2505,2819,2502,2796,2502,2765xe">
              <v:path arrowok="t"/>
              <v:fill on="t" focussize="0,0"/>
              <v:stroke on="f"/>
              <v:imagedata o:title=""/>
              <o:lock v:ext="edit"/>
            </v:shape>
            <v:shape id="_x0000_s3341" o:spid="_x0000_s3341" style="position:absolute;left:2416;top:2477;height:1350;width:264;" fillcolor="#231F20" filled="t" stroked="f" coordorigin="2416,2478" coordsize="264,1350" path="m2422,2979l2422,2979,2422,2980,2422,2979xm2478,2979l2478,2979,2478,2980,2478,2979xm2492,3827l2486,3825,2489,3827,2492,3827xm2519,2480l2517,2478,2517,2480,2519,2480xm2523,2735l2522,2735,2523,2736,2522,2735,2521,2711,2520,2688,2520,2688,2520,2688,2518,2605,2518,2572,2518,2538,2520,2505,2520,2483,2520,2479,2519,2480,2518,2480,2519,2483,2518,2480,2518,2480,2519,2480,2517,2480,2517,2505,2515,2538,2506,2666,2505,2664,2487,2679,2472,2695,2459,2712,2447,2731,2437,2751,2430,2771,2424,2792,2420,2813,2418,2834,2417,2855,2416,2876,2416,2897,2417,2918,2418,2938,2420,2958,2422,2979,2421,2958,2422,2938,2422,2918,2423,2897,2425,2877,2428,2856,2431,2836,2435,2816,2440,2796,2447,2777,2455,2759,2466,2742,2474,2731,2483,2719,2493,2709,2504,2700,2503,2712,2503,2718,2503,2718,2501,2716,2491,2732,2483,2747,2476,2763,2471,2780,2468,2791,2467,2804,2466,2826,2467,2838,2469,2881,2472,2914,2475,2947,2478,2979,2478,2979,2479,2946,2479,2914,2480,2881,2482,2849,2485,2816,2487,2801,2492,2787,2494,2779,2498,2772,2502,2765,2502,2765,2502,2765,2508,2754,2515,2744,2523,2736,2523,2736,2523,2736,2523,2735xm2541,3820l2535,3817,2522,3811,2512,3811,2493,3811,2493,3814,2541,3820xm2662,3429l2662,3428,2661,3428,2658,3424,2656,3417,2656,3417,2656,3417,2654,3422,2653,3424,2653,3425,2652,3427,2659,3428,2662,3429xm2680,2942l2670,2932,2670,2936,2670,2942,2673,2942,2676,2942,2680,2942xe">
              <v:path arrowok="t"/>
              <v:fill on="t" focussize="0,0"/>
              <v:stroke on="f"/>
              <v:imagedata o:title=""/>
              <o:lock v:ext="edit"/>
            </v:shape>
            <v:shape id="_x0000_s3342" o:spid="_x0000_s3342" o:spt="75" type="#_x0000_t75" style="position:absolute;left:3199;top:2985;height:375;width:592;" filled="f" stroked="f" coordsize="21600,21600">
              <v:path/>
              <v:fill on="f" focussize="0,0"/>
              <v:stroke on="f"/>
              <v:imagedata r:id="rId180" o:title=""/>
              <o:lock v:ext="edit" aspectratio="t"/>
            </v:shape>
            <v:line id="_x0000_s3343" o:spid="_x0000_s3343" o:spt="20" style="position:absolute;left:3476;top:2558;height:698;width:530;" stroked="t" coordsize="21600,21600">
              <v:path arrowok="t"/>
              <v:fill focussize="0,0"/>
              <v:stroke weight="2.4pt" color="#D2232A"/>
              <v:imagedata o:title=""/>
              <o:lock v:ext="edit"/>
            </v:line>
            <v:line id="_x0000_s3344" o:spid="_x0000_s3344" o:spt="20" style="position:absolute;left:3476;top:2583;flip:x;height:698;width:530;" stroked="t" coordsize="21600,21600">
              <v:path arrowok="t"/>
              <v:fill focussize="0,0"/>
              <v:stroke weight="2.4pt" color="#D2232A"/>
              <v:imagedata o:title=""/>
              <o:lock v:ext="edit"/>
            </v:line>
            <v:shape id="_x0000_s3345" o:spid="_x0000_s3345" style="position:absolute;left:453;top:1777;height:1642;width:1642;" fillcolor="#D2232A" filled="t" stroked="f" coordorigin="454,1778" coordsize="1642,1642" path="m1274,1778l1199,1781,1127,1791,1056,1807,988,1829,922,1857,860,1890,801,1928,745,1971,694,2018,647,2070,604,2125,566,2184,533,2247,505,2312,483,2380,467,2451,457,2524,454,2598,457,2673,467,2746,483,2817,505,2885,533,2950,566,3013,604,3072,647,3127,694,3179,745,3226,801,3269,860,3307,922,3340,988,3368,1056,3390,1127,3406,1199,3416,1274,3419,1349,3416,1422,3406,1492,3390,1560,3368,1626,3340,1688,3307,1747,3269,1803,3226,1854,3179,1902,3127,1944,3072,1983,3013,2016,2950,2043,2885,2065,2817,2081,2746,2091,2673,2095,2598,2091,2524,2081,2451,2065,2380,2043,2312,2016,2247,1983,2184,1944,2125,1902,2070,1854,2018,1803,1971,1747,1928,1688,1890,1626,1857,1560,1829,1492,1807,1422,1791,1349,1781,1274,1778xe">
              <v:path arrowok="t"/>
              <v:fill on="t" focussize="0,0"/>
              <v:stroke on="f"/>
              <v:imagedata o:title=""/>
              <o:lock v:ext="edit"/>
            </v:shape>
            <v:shape id="_x0000_s3346" o:spid="_x0000_s334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347" o:spid="_x0000_s3347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38D87E5F">
      <w:pPr>
        <w:pStyle w:val="12"/>
        <w:rPr>
          <w:rFonts w:ascii="Arial"/>
          <w:b/>
          <w:sz w:val="20"/>
        </w:rPr>
      </w:pPr>
    </w:p>
    <w:p w14:paraId="1C209CC2">
      <w:pPr>
        <w:pStyle w:val="12"/>
        <w:rPr>
          <w:rFonts w:ascii="Arial"/>
          <w:b/>
          <w:sz w:val="20"/>
        </w:rPr>
      </w:pPr>
    </w:p>
    <w:p w14:paraId="1DC79272">
      <w:pPr>
        <w:pStyle w:val="12"/>
        <w:spacing w:before="10"/>
        <w:rPr>
          <w:rFonts w:ascii="Arial"/>
          <w:b/>
          <w:sz w:val="19"/>
        </w:rPr>
      </w:pPr>
    </w:p>
    <w:p w14:paraId="3B7C2591">
      <w:pPr>
        <w:spacing w:before="134" w:line="189" w:lineRule="auto"/>
        <w:ind w:left="656" w:right="3656" w:firstLine="0"/>
        <w:jc w:val="center"/>
        <w:rPr>
          <w:rFonts w:ascii="Trebuchet MS"/>
          <w:sz w:val="17"/>
        </w:rPr>
      </w:pPr>
      <w:r>
        <w:rPr>
          <w:rFonts w:ascii="Trebuchet MS"/>
          <w:color w:val="FFFFFF"/>
          <w:sz w:val="17"/>
        </w:rPr>
        <w:t>Kurangi</w:t>
      </w:r>
      <w:r>
        <w:rPr>
          <w:rFonts w:ascii="Trebuchet MS"/>
          <w:color w:val="FFFFFF"/>
          <w:spacing w:val="1"/>
          <w:sz w:val="17"/>
        </w:rPr>
        <w:t xml:space="preserve"> </w:t>
      </w:r>
      <w:r>
        <w:rPr>
          <w:rFonts w:ascii="Trebuchet MS"/>
          <w:color w:val="FFFFFF"/>
          <w:w w:val="90"/>
          <w:sz w:val="17"/>
        </w:rPr>
        <w:t>pemakaian</w:t>
      </w:r>
    </w:p>
    <w:p w14:paraId="09D4A32E">
      <w:pPr>
        <w:spacing w:before="0" w:line="162" w:lineRule="exact"/>
        <w:ind w:left="657" w:right="3656" w:firstLine="0"/>
        <w:jc w:val="center"/>
        <w:rPr>
          <w:rFonts w:ascii="Trebuchet MS"/>
          <w:sz w:val="17"/>
        </w:rPr>
      </w:pPr>
      <w:r>
        <w:rPr>
          <w:rFonts w:ascii="Trebuchet MS"/>
          <w:color w:val="FFFFFF"/>
          <w:w w:val="90"/>
          <w:sz w:val="17"/>
        </w:rPr>
        <w:t>air</w:t>
      </w:r>
      <w:r>
        <w:rPr>
          <w:rFonts w:ascii="Trebuchet MS"/>
          <w:color w:val="FFFFFF"/>
          <w:spacing w:val="1"/>
          <w:w w:val="90"/>
          <w:sz w:val="17"/>
        </w:rPr>
        <w:t xml:space="preserve"> </w:t>
      </w:r>
      <w:r>
        <w:rPr>
          <w:rFonts w:ascii="Trebuchet MS"/>
          <w:color w:val="FFFFFF"/>
          <w:w w:val="90"/>
          <w:sz w:val="17"/>
        </w:rPr>
        <w:t>yang</w:t>
      </w:r>
      <w:r>
        <w:rPr>
          <w:rFonts w:ascii="Trebuchet MS"/>
          <w:color w:val="FFFFFF"/>
          <w:spacing w:val="1"/>
          <w:w w:val="90"/>
          <w:sz w:val="17"/>
        </w:rPr>
        <w:t xml:space="preserve"> </w:t>
      </w:r>
      <w:r>
        <w:rPr>
          <w:rFonts w:ascii="Trebuchet MS"/>
          <w:color w:val="FFFFFF"/>
          <w:w w:val="90"/>
          <w:sz w:val="17"/>
        </w:rPr>
        <w:t>berlebih</w:t>
      </w:r>
    </w:p>
    <w:p w14:paraId="1E6D428D">
      <w:pPr>
        <w:spacing w:before="81" w:line="172" w:lineRule="auto"/>
        <w:ind w:left="657" w:right="3656" w:firstLine="0"/>
        <w:jc w:val="center"/>
        <w:rPr>
          <w:rFonts w:ascii="Trebuchet MS"/>
          <w:sz w:val="31"/>
        </w:rPr>
      </w:pPr>
      <w:r>
        <w:rPr>
          <w:rFonts w:ascii="Trebuchet MS"/>
          <w:color w:val="FFFFFF"/>
          <w:sz w:val="31"/>
        </w:rPr>
        <w:t>MATIKAN</w:t>
      </w:r>
      <w:r>
        <w:rPr>
          <w:rFonts w:ascii="Trebuchet MS"/>
          <w:color w:val="FFFFFF"/>
          <w:spacing w:val="-91"/>
          <w:sz w:val="31"/>
        </w:rPr>
        <w:t xml:space="preserve"> </w:t>
      </w:r>
      <w:r>
        <w:rPr>
          <w:rFonts w:ascii="Trebuchet MS"/>
          <w:color w:val="FFFFFF"/>
          <w:sz w:val="31"/>
        </w:rPr>
        <w:t>AIR</w:t>
      </w:r>
    </w:p>
    <w:p w14:paraId="7AFCF145">
      <w:pPr>
        <w:spacing w:before="25" w:line="189" w:lineRule="auto"/>
        <w:ind w:left="899" w:right="3898" w:hanging="2"/>
        <w:jc w:val="center"/>
        <w:rPr>
          <w:rFonts w:ascii="Trebuchet MS"/>
          <w:sz w:val="17"/>
        </w:rPr>
      </w:pPr>
      <w:r>
        <w:rPr>
          <w:rFonts w:ascii="Trebuchet MS"/>
          <w:color w:val="FFFFFF"/>
          <w:w w:val="90"/>
          <w:sz w:val="17"/>
        </w:rPr>
        <w:t>bila tidak</w:t>
      </w:r>
      <w:r>
        <w:rPr>
          <w:rFonts w:ascii="Trebuchet MS"/>
          <w:color w:val="FFFFFF"/>
          <w:spacing w:val="1"/>
          <w:w w:val="90"/>
          <w:sz w:val="17"/>
        </w:rPr>
        <w:t xml:space="preserve"> </w:t>
      </w:r>
      <w:r>
        <w:rPr>
          <w:rFonts w:ascii="Trebuchet MS"/>
          <w:color w:val="FFFFFF"/>
          <w:w w:val="95"/>
          <w:sz w:val="17"/>
        </w:rPr>
        <w:t>digunakan</w:t>
      </w:r>
    </w:p>
    <w:p w14:paraId="6FCD7FFB">
      <w:pPr>
        <w:pStyle w:val="12"/>
        <w:rPr>
          <w:rFonts w:ascii="Trebuchet MS"/>
          <w:sz w:val="20"/>
        </w:rPr>
      </w:pPr>
    </w:p>
    <w:p w14:paraId="7E0DE0AB">
      <w:pPr>
        <w:pStyle w:val="12"/>
        <w:rPr>
          <w:rFonts w:ascii="Trebuchet MS"/>
          <w:sz w:val="20"/>
        </w:rPr>
      </w:pPr>
    </w:p>
    <w:p w14:paraId="3ABDFC63">
      <w:pPr>
        <w:pStyle w:val="12"/>
        <w:rPr>
          <w:rFonts w:ascii="Trebuchet MS"/>
          <w:sz w:val="20"/>
        </w:rPr>
      </w:pPr>
    </w:p>
    <w:p w14:paraId="55D9B1E1">
      <w:pPr>
        <w:pStyle w:val="12"/>
        <w:rPr>
          <w:rFonts w:ascii="Trebuchet MS"/>
          <w:sz w:val="20"/>
        </w:rPr>
      </w:pPr>
    </w:p>
    <w:p w14:paraId="171EA5FB">
      <w:pPr>
        <w:pStyle w:val="12"/>
        <w:spacing w:before="9"/>
        <w:rPr>
          <w:rFonts w:ascii="Trebuchet MS"/>
          <w:sz w:val="23"/>
        </w:rPr>
      </w:pPr>
    </w:p>
    <w:p w14:paraId="5D8D6697">
      <w:pPr>
        <w:pStyle w:val="2"/>
        <w:ind w:left="2998"/>
      </w:pP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409A7113">
      <w:pPr>
        <w:pStyle w:val="12"/>
        <w:rPr>
          <w:rFonts w:ascii="Arial"/>
          <w:b/>
          <w:sz w:val="17"/>
        </w:rPr>
      </w:pPr>
    </w:p>
    <w:p w14:paraId="0FF10B40">
      <w:pPr>
        <w:pStyle w:val="12"/>
        <w:spacing w:before="105" w:line="177" w:lineRule="exact"/>
        <w:ind w:right="980"/>
        <w:jc w:val="right"/>
      </w:pPr>
      <w:r>
        <w:rPr>
          <w:color w:val="FFFFFF"/>
          <w:w w:val="95"/>
        </w:rPr>
        <w:t>Melapor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meminta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bantuan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bersih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pada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pihak</w:t>
      </w:r>
    </w:p>
    <w:p w14:paraId="7E26B2D3">
      <w:pPr>
        <w:pStyle w:val="12"/>
        <w:spacing w:line="177" w:lineRule="exact"/>
        <w:ind w:right="980"/>
        <w:jc w:val="right"/>
      </w:pPr>
      <w:r>
        <w:rPr>
          <w:color w:val="FFFFFF"/>
          <w:w w:val="95"/>
        </w:rPr>
        <w:t>yang</w:t>
      </w:r>
      <w:r>
        <w:rPr>
          <w:color w:val="FFFFFF"/>
          <w:spacing w:val="25"/>
          <w:w w:val="95"/>
        </w:rPr>
        <w:t xml:space="preserve"> </w:t>
      </w:r>
      <w:r>
        <w:rPr>
          <w:color w:val="FFFFFF"/>
          <w:w w:val="95"/>
        </w:rPr>
        <w:t>berwenang.</w:t>
      </w:r>
    </w:p>
    <w:p w14:paraId="13929A96">
      <w:pPr>
        <w:pStyle w:val="12"/>
        <w:rPr>
          <w:sz w:val="20"/>
        </w:rPr>
      </w:pPr>
    </w:p>
    <w:p w14:paraId="66E6AE59">
      <w:pPr>
        <w:pStyle w:val="12"/>
        <w:rPr>
          <w:sz w:val="20"/>
        </w:rPr>
      </w:pPr>
    </w:p>
    <w:p w14:paraId="722194B7">
      <w:pPr>
        <w:pStyle w:val="12"/>
        <w:spacing w:before="1"/>
        <w:ind w:left="1138"/>
      </w:pPr>
      <w:r>
        <w:rPr>
          <w:color w:val="FFFFFF"/>
          <w:w w:val="95"/>
        </w:rPr>
        <w:t>Mengatur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jadwal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penggunaan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masih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ada.</w:t>
      </w:r>
    </w:p>
    <w:p w14:paraId="7B532313">
      <w:pPr>
        <w:pStyle w:val="12"/>
        <w:rPr>
          <w:sz w:val="20"/>
        </w:rPr>
      </w:pPr>
    </w:p>
    <w:p w14:paraId="7056ACE2">
      <w:pPr>
        <w:pStyle w:val="12"/>
        <w:spacing w:before="4"/>
        <w:rPr>
          <w:sz w:val="18"/>
        </w:rPr>
      </w:pPr>
    </w:p>
    <w:p w14:paraId="60095E54">
      <w:pPr>
        <w:pStyle w:val="12"/>
        <w:spacing w:before="105"/>
        <w:ind w:left="2324"/>
      </w:pPr>
      <w:r>
        <w:rPr>
          <w:color w:val="FFFFFF"/>
          <w:w w:val="95"/>
        </w:rPr>
        <w:t>Pelaksanaan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hujan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buatan/TMC.</w:t>
      </w:r>
    </w:p>
    <w:p w14:paraId="40C4F0B5">
      <w:pPr>
        <w:pStyle w:val="12"/>
        <w:rPr>
          <w:sz w:val="20"/>
        </w:rPr>
      </w:pPr>
    </w:p>
    <w:p w14:paraId="51D2FC73">
      <w:pPr>
        <w:pStyle w:val="12"/>
        <w:rPr>
          <w:sz w:val="20"/>
        </w:rPr>
      </w:pPr>
    </w:p>
    <w:p w14:paraId="12FCE40A">
      <w:pPr>
        <w:pStyle w:val="12"/>
        <w:spacing w:before="1" w:line="177" w:lineRule="exact"/>
        <w:ind w:right="979"/>
        <w:jc w:val="right"/>
      </w:pPr>
      <w:r>
        <w:rPr>
          <w:color w:val="FFFFFF"/>
          <w:w w:val="95"/>
        </w:rPr>
        <w:t>Simak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informasi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terkini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dari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radio,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televisi,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media</w:t>
      </w:r>
      <w:r>
        <w:rPr>
          <w:color w:val="FFFFFF"/>
          <w:spacing w:val="5"/>
          <w:w w:val="95"/>
        </w:rPr>
        <w:t xml:space="preserve"> </w:t>
      </w:r>
      <w:r>
        <w:rPr>
          <w:rFonts w:ascii="Arial"/>
          <w:i/>
          <w:color w:val="FFFFFF"/>
          <w:w w:val="95"/>
        </w:rPr>
        <w:t>online</w:t>
      </w:r>
      <w:r>
        <w:rPr>
          <w:rFonts w:ascii="Arial"/>
          <w:i/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dan</w:t>
      </w:r>
    </w:p>
    <w:p w14:paraId="7579778A">
      <w:pPr>
        <w:pStyle w:val="12"/>
        <w:spacing w:line="177" w:lineRule="exact"/>
        <w:ind w:right="979"/>
        <w:jc w:val="right"/>
      </w:pPr>
      <w:r>
        <w:rPr>
          <w:color w:val="FFFFFF"/>
          <w:w w:val="95"/>
        </w:rPr>
        <w:t>sumber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informasi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resmi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pemerintah.</w:t>
      </w:r>
    </w:p>
    <w:p w14:paraId="44252258">
      <w:pPr>
        <w:pStyle w:val="12"/>
        <w:rPr>
          <w:sz w:val="20"/>
        </w:rPr>
      </w:pPr>
    </w:p>
    <w:p w14:paraId="49464335">
      <w:pPr>
        <w:pStyle w:val="12"/>
        <w:rPr>
          <w:sz w:val="20"/>
        </w:rPr>
      </w:pPr>
    </w:p>
    <w:p w14:paraId="5D9E7040">
      <w:pPr>
        <w:tabs>
          <w:tab w:val="left" w:pos="4787"/>
        </w:tabs>
        <w:spacing w:before="22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51</w:t>
      </w:r>
    </w:p>
    <w:p w14:paraId="0E60273D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691D492B">
      <w:pPr>
        <w:pStyle w:val="2"/>
        <w:spacing w:before="86"/>
      </w:pPr>
      <w:r>
        <w:pict>
          <v:group id="_x0000_s3348" o:spid="_x0000_s3348" o:spt="203" style="position:absolute;left:0pt;margin-left:0pt;margin-top:0pt;height:425.2pt;width:283.5pt;mso-position-horizontal-relative:page;mso-position-vertical-relative:page;z-index:-251530240;mso-width-relative:page;mso-height-relative:page;" coordsize="5670,8504">
            <o:lock v:ext="edit"/>
            <v:rect id="_x0000_s3349" o:spid="_x0000_s3349" o:spt="1" style="position:absolute;left:0;top:0;height:7688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0" o:spid="_x0000_s3350" o:spt="1" style="position:absolute;left:0;top:396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1" o:spid="_x0000_s3351" o:spt="1" style="position:absolute;left:895;top:6124;height:504;width:4774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52" o:spid="_x0000_s3352" style="position:absolute;left:362;top:6124;height:504;width:504;" fillcolor="#FFFFFF" filled="t" stroked="f" coordorigin="363,6124" coordsize="504,504" path="m866,6124l363,6124,368,6198,384,6269,410,6336,444,6398,486,6454,536,6504,592,6546,654,6580,721,6606,792,6622,866,6627,866,6124xe">
              <v:path arrowok="t"/>
              <v:fill on="t" focussize="0,0"/>
              <v:stroke on="f"/>
              <v:imagedata o:title=""/>
              <o:lock v:ext="edit"/>
            </v:shape>
            <v:shape id="_x0000_s3353" o:spid="_x0000_s3353" o:spt="75" type="#_x0000_t75" style="position:absolute;left:362;top:6289;height:339;width:339;" filled="f" stroked="f" coordsize="21600,21600">
              <v:path/>
              <v:fill on="f" focussize="0,0"/>
              <v:stroke on="f"/>
              <v:imagedata r:id="rId169" o:title=""/>
              <o:lock v:ext="edit" aspectratio="t"/>
            </v:shape>
            <v:shape id="_x0000_s3354" o:spid="_x0000_s3354" style="position:absolute;left:362;top:6854;height:504;width:504;" fillcolor="#FFFFFF" filled="t" stroked="f" coordorigin="363,6854" coordsize="504,504" path="m866,6854l363,6854,368,6928,384,6999,410,7066,444,7128,486,7184,536,7234,592,7276,654,7310,721,7336,792,7352,866,7357,866,6854xe">
              <v:path arrowok="t"/>
              <v:fill on="t" focussize="0,0"/>
              <v:stroke on="f"/>
              <v:imagedata o:title=""/>
              <o:lock v:ext="edit"/>
            </v:shape>
            <v:rect id="_x0000_s3355" o:spid="_x0000_s3355" o:spt="1" style="position:absolute;left:895;top:6854;height:504;width:4774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56" o:spid="_x0000_s3356" o:spt="75" type="#_x0000_t75" style="position:absolute;left:362;top:7019;height:339;width:339;" filled="f" stroked="f" coordsize="21600,21600">
              <v:path/>
              <v:fill on="f" focussize="0,0"/>
              <v:stroke on="f"/>
              <v:imagedata r:id="rId181" o:title=""/>
              <o:lock v:ext="edit" aspectratio="t"/>
            </v:shape>
            <v:rect id="_x0000_s3357" o:spid="_x0000_s3357" o:spt="1" style="position:absolute;left:0;top:963;height:4918;width:893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58" o:spid="_x0000_s3358" style="position:absolute;left:892;top:3111;height:1299;width:683;" fillcolor="#46A659" filled="t" stroked="f" coordorigin="893,3112" coordsize="683,1299" path="m893,3112l893,4410,924,4410,990,4398,1041,4390,1049,4389,1078,4386,1089,4385,1093,4384,1096,4384,1100,4383,1107,4382,1114,4380,1121,4378,1124,4376,1127,4375,1138,4371,1141,4370,1147,4366,1160,4359,1166,4356,1173,4352,1256,4307,1267,4291,1277,4280,1284,4272,1287,4269,1314,4241,1313,4236,1313,4229,1315,4218,1321,4199,1331,4173,1340,4150,1344,4138,1346,4135,1350,4133,1383,4133,1393,4129,1421,4125,1452,4124,1480,4124,1478,4122,1472,4118,1445,4094,1420,4066,1400,4028,1390,3977,1388,3925,1393,3875,1403,3827,1420,3781,1424,3765,1426,3748,1425,3730,1422,3712,1421,3702,1420,3692,1419,3682,1419,3671,1420,3648,1424,3633,1431,3623,1440,3613,1441,3612,1442,3611,1444,3610,1458,3592,1479,3563,1501,3531,1518,3506,1521,3491,1526,3477,1531,3462,1538,3446,1544,3433,1551,3416,1569,3378,1497,3378,1492,3378,1487,3378,1481,3378,1476,3377,1471,3376,1466,3375,1460,3373,1455,3372,1450,3369,1445,3366,1437,3361,1420,3350,1416,3347,1411,3345,1403,3340,1394,3335,1386,3329,1378,3324,1369,3319,1362,3315,1339,3315,1327,3314,1321,3314,1315,3313,1309,3311,1306,3310,1303,3309,1301,3305,1300,3303,1300,3302,1296,3285,1292,3274,1281,3254,1274,3245,1266,3237,1257,3229,1248,3223,1238,3219,1230,3215,1211,3208,1206,3206,1195,3201,1184,3196,1173,3191,1163,3186,1152,3181,1142,3177,1131,3172,1121,3168,1110,3165,1105,3163,1099,3162,1090,3160,1065,3155,1054,3152,1031,3147,974,3133,925,3121,896,3113,893,3112xm1383,4133l1350,4133,1372,4137,1383,4133xm1480,4124l1452,4124,1480,4124,1480,4124xm1575,3365l1570,3367,1564,3368,1548,3373,1538,3375,1528,3376,1518,3378,1507,3378,1497,3378,1569,3378,1571,3374,1573,3370,1575,3365xm1361,3314l1350,3315,1339,3315,1362,3315,1361,3314xe">
              <v:path arrowok="t"/>
              <v:fill on="t" focussize="0,0"/>
              <v:stroke on="f"/>
              <v:imagedata o:title=""/>
              <o:lock v:ext="edit"/>
            </v:shape>
            <v:shape id="_x0000_s3359" o:spid="_x0000_s3359" o:spt="75" type="#_x0000_t75" style="position:absolute;left:2231;top:2571;height:1682;width:1986;" filled="f" stroked="f" coordsize="21600,21600">
              <v:path/>
              <v:fill on="f" focussize="0,0"/>
              <v:stroke on="f"/>
              <v:imagedata r:id="rId182" o:title=""/>
              <o:lock v:ext="edit" aspectratio="t"/>
            </v:shape>
            <v:shape id="_x0000_s3360" o:spid="_x0000_s3360" style="position:absolute;left:892;top:2575;height:792;width:1065;" fillcolor="#8CC5DF" filled="t" stroked="f" coordorigin="893,2575" coordsize="1065,792" path="m1604,3304l1362,3304,1364,3305,1374,3309,1383,3314,1392,3318,1401,3323,1410,3328,1423,3335,1428,3338,1432,3341,1444,3349,1451,3353,1453,3355,1454,3355,1457,3357,1460,3359,1465,3360,1469,3362,1474,3363,1478,3364,1483,3365,1488,3366,1493,3366,1497,3366,1507,3367,1517,3367,1527,3366,1532,3366,1537,3366,1542,3365,1547,3365,1552,3364,1563,3363,1575,3361,1577,3361,1598,3317,1604,3304xm1635,2575l1629,2576,1625,2576,1621,2578,1617,2579,1609,2580,1601,2583,1580,2590,1567,2594,1414,2649,1389,2658,1363,2666,1337,2673,1235,2702,1186,2715,1163,2721,1140,2726,1117,2731,1095,2735,1053,2744,997,2753,964,2759,935,2763,893,2768,893,3107,897,3108,927,3112,977,3120,1034,3131,1057,3135,1069,3138,1089,3142,1097,3144,1103,3145,1109,3146,1115,3148,1127,3152,1138,3157,1148,3162,1164,3170,1211,3194,1216,3196,1221,3199,1227,3201,1235,3205,1243,3209,1253,3215,1263,3223,1271,3232,1279,3241,1286,3251,1291,3261,1297,3272,1301,3283,1304,3295,1304,3299,1305,3303,1306,3304,1308,3305,1311,3306,1316,3307,1322,3307,1328,3307,1339,3307,1351,3306,1362,3304,1604,3304,1618,3274,1634,3236,1646,3207,1661,3171,1680,3137,1695,3112,1703,3101,1710,3090,1725,3064,1744,3032,1762,2999,1784,2967,1810,2944,1836,2930,1857,2921,1879,2912,1903,2898,1925,2884,1939,2874,1937,2846,1936,2801,1942,2751,1957,2705,1954,2704,1936,2693,1910,2678,1841,2637,1775,2595,1695,2595,1686,2594,1671,2591,1659,2585,1649,2579,1640,2575,1635,2575xm1749,2583l1742,2583,1735,2584,1731,2585,1728,2586,1724,2587,1713,2591,1705,2593,1695,2595,1775,2595,1765,2590,1759,2586,1749,2583xe">
              <v:path arrowok="t"/>
              <v:fill on="t" focussize="0,0"/>
              <v:stroke on="f"/>
              <v:imagedata o:title=""/>
              <o:lock v:ext="edit"/>
            </v:shape>
            <v:shape id="_x0000_s3361" o:spid="_x0000_s3361" o:spt="75" type="#_x0000_t75" style="position:absolute;left:892;top:2109;height:2608;width:3324;" filled="f" stroked="f" coordsize="21600,21600">
              <v:path/>
              <v:fill on="f" focussize="0,0"/>
              <v:stroke on="f"/>
              <v:imagedata r:id="rId183" o:title=""/>
              <o:lock v:ext="edit" aspectratio="t"/>
            </v:shape>
            <v:rect id="_x0000_s3362" o:spid="_x0000_s3362" o:spt="1" style="position:absolute;left:892;top:963;height:1194;width:3324;" fillcolor="#9DDCF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63" o:spid="_x0000_s3363" o:spt="1" style="position:absolute;left:892;top:4654;height:1227;width:3324;" fillcolor="#8B5D3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64" o:spid="_x0000_s3364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365" o:spid="_x0000_s3365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Pascabencana</w:t>
      </w:r>
    </w:p>
    <w:p w14:paraId="179EE6DF">
      <w:pPr>
        <w:pStyle w:val="12"/>
        <w:rPr>
          <w:rFonts w:ascii="Arial"/>
          <w:b/>
          <w:sz w:val="20"/>
        </w:rPr>
      </w:pPr>
    </w:p>
    <w:p w14:paraId="5E050B40">
      <w:pPr>
        <w:pStyle w:val="12"/>
        <w:rPr>
          <w:rFonts w:ascii="Arial"/>
          <w:b/>
          <w:sz w:val="20"/>
        </w:rPr>
      </w:pPr>
    </w:p>
    <w:p w14:paraId="5A8DAF29">
      <w:pPr>
        <w:pStyle w:val="12"/>
        <w:rPr>
          <w:rFonts w:ascii="Arial"/>
          <w:b/>
          <w:sz w:val="20"/>
        </w:rPr>
      </w:pPr>
    </w:p>
    <w:p w14:paraId="41A2DE4D">
      <w:pPr>
        <w:pStyle w:val="12"/>
        <w:rPr>
          <w:rFonts w:ascii="Arial"/>
          <w:b/>
          <w:sz w:val="20"/>
        </w:rPr>
      </w:pPr>
    </w:p>
    <w:p w14:paraId="1A45FD61">
      <w:pPr>
        <w:pStyle w:val="12"/>
        <w:rPr>
          <w:rFonts w:ascii="Arial"/>
          <w:b/>
          <w:sz w:val="20"/>
        </w:rPr>
      </w:pPr>
    </w:p>
    <w:p w14:paraId="3184A43C">
      <w:pPr>
        <w:pStyle w:val="12"/>
        <w:rPr>
          <w:rFonts w:ascii="Arial"/>
          <w:b/>
          <w:sz w:val="20"/>
        </w:rPr>
      </w:pPr>
    </w:p>
    <w:p w14:paraId="0A9329EA">
      <w:pPr>
        <w:pStyle w:val="12"/>
        <w:rPr>
          <w:rFonts w:ascii="Arial"/>
          <w:b/>
          <w:sz w:val="20"/>
        </w:rPr>
      </w:pPr>
    </w:p>
    <w:p w14:paraId="568888A2">
      <w:pPr>
        <w:pStyle w:val="12"/>
        <w:rPr>
          <w:rFonts w:ascii="Arial"/>
          <w:b/>
          <w:sz w:val="20"/>
        </w:rPr>
      </w:pPr>
    </w:p>
    <w:p w14:paraId="1F9F3FE5">
      <w:pPr>
        <w:pStyle w:val="12"/>
        <w:rPr>
          <w:rFonts w:ascii="Arial"/>
          <w:b/>
          <w:sz w:val="20"/>
        </w:rPr>
      </w:pPr>
    </w:p>
    <w:p w14:paraId="776EE0C9">
      <w:pPr>
        <w:pStyle w:val="12"/>
        <w:rPr>
          <w:rFonts w:ascii="Arial"/>
          <w:b/>
          <w:sz w:val="20"/>
        </w:rPr>
      </w:pPr>
    </w:p>
    <w:p w14:paraId="3261F36B">
      <w:pPr>
        <w:pStyle w:val="12"/>
        <w:rPr>
          <w:rFonts w:ascii="Arial"/>
          <w:b/>
          <w:sz w:val="20"/>
        </w:rPr>
      </w:pPr>
    </w:p>
    <w:p w14:paraId="167AAA63">
      <w:pPr>
        <w:pStyle w:val="12"/>
        <w:rPr>
          <w:rFonts w:ascii="Arial"/>
          <w:b/>
          <w:sz w:val="20"/>
        </w:rPr>
      </w:pPr>
    </w:p>
    <w:p w14:paraId="1AF28872">
      <w:pPr>
        <w:pStyle w:val="12"/>
        <w:rPr>
          <w:rFonts w:ascii="Arial"/>
          <w:b/>
          <w:sz w:val="20"/>
        </w:rPr>
      </w:pPr>
    </w:p>
    <w:p w14:paraId="7409D9A6">
      <w:pPr>
        <w:pStyle w:val="12"/>
        <w:rPr>
          <w:rFonts w:ascii="Arial"/>
          <w:b/>
          <w:sz w:val="20"/>
        </w:rPr>
      </w:pPr>
    </w:p>
    <w:p w14:paraId="46828FA5">
      <w:pPr>
        <w:pStyle w:val="12"/>
        <w:rPr>
          <w:rFonts w:ascii="Arial"/>
          <w:b/>
          <w:sz w:val="20"/>
        </w:rPr>
      </w:pPr>
    </w:p>
    <w:p w14:paraId="11AE301D">
      <w:pPr>
        <w:pStyle w:val="12"/>
        <w:rPr>
          <w:rFonts w:ascii="Arial"/>
          <w:b/>
          <w:sz w:val="20"/>
        </w:rPr>
      </w:pPr>
    </w:p>
    <w:p w14:paraId="37AA19B0">
      <w:pPr>
        <w:pStyle w:val="12"/>
        <w:rPr>
          <w:rFonts w:ascii="Arial"/>
          <w:b/>
          <w:sz w:val="20"/>
        </w:rPr>
      </w:pPr>
    </w:p>
    <w:p w14:paraId="43FE4C3A">
      <w:pPr>
        <w:pStyle w:val="12"/>
        <w:rPr>
          <w:rFonts w:ascii="Arial"/>
          <w:b/>
          <w:sz w:val="20"/>
        </w:rPr>
      </w:pPr>
    </w:p>
    <w:p w14:paraId="301DD1E2">
      <w:pPr>
        <w:pStyle w:val="12"/>
        <w:rPr>
          <w:rFonts w:ascii="Arial"/>
          <w:b/>
          <w:sz w:val="20"/>
        </w:rPr>
      </w:pPr>
    </w:p>
    <w:p w14:paraId="3748FDA5">
      <w:pPr>
        <w:pStyle w:val="12"/>
        <w:rPr>
          <w:rFonts w:ascii="Arial"/>
          <w:b/>
          <w:sz w:val="20"/>
        </w:rPr>
      </w:pPr>
    </w:p>
    <w:p w14:paraId="4B8EF055">
      <w:pPr>
        <w:pStyle w:val="12"/>
        <w:rPr>
          <w:rFonts w:ascii="Arial"/>
          <w:b/>
          <w:sz w:val="20"/>
        </w:rPr>
      </w:pPr>
    </w:p>
    <w:p w14:paraId="01CF14B1">
      <w:pPr>
        <w:pStyle w:val="12"/>
        <w:rPr>
          <w:rFonts w:ascii="Arial"/>
          <w:b/>
          <w:sz w:val="20"/>
        </w:rPr>
      </w:pPr>
    </w:p>
    <w:p w14:paraId="215BE565">
      <w:pPr>
        <w:pStyle w:val="12"/>
        <w:rPr>
          <w:rFonts w:ascii="Arial"/>
          <w:b/>
          <w:sz w:val="20"/>
        </w:rPr>
      </w:pPr>
    </w:p>
    <w:p w14:paraId="373ECE00">
      <w:pPr>
        <w:pStyle w:val="12"/>
        <w:spacing w:before="4"/>
        <w:rPr>
          <w:rFonts w:ascii="Arial"/>
          <w:b/>
          <w:sz w:val="19"/>
        </w:rPr>
      </w:pPr>
    </w:p>
    <w:p w14:paraId="19F29275">
      <w:pPr>
        <w:pStyle w:val="12"/>
        <w:ind w:left="1089"/>
      </w:pPr>
      <w:r>
        <w:rPr>
          <w:color w:val="FFFFFF"/>
          <w:w w:val="95"/>
        </w:rPr>
        <w:t>Membuat</w:t>
      </w:r>
      <w:r>
        <w:rPr>
          <w:color w:val="FFFFFF"/>
          <w:spacing w:val="23"/>
          <w:w w:val="95"/>
        </w:rPr>
        <w:t xml:space="preserve"> </w:t>
      </w:r>
      <w:r>
        <w:rPr>
          <w:color w:val="FFFFFF"/>
          <w:w w:val="95"/>
        </w:rPr>
        <w:t>sumur</w:t>
      </w:r>
      <w:r>
        <w:rPr>
          <w:color w:val="FFFFFF"/>
          <w:spacing w:val="23"/>
          <w:w w:val="95"/>
        </w:rPr>
        <w:t xml:space="preserve"> </w:t>
      </w:r>
      <w:r>
        <w:rPr>
          <w:color w:val="FFFFFF"/>
          <w:w w:val="95"/>
        </w:rPr>
        <w:t>resapan/biopori.</w:t>
      </w:r>
    </w:p>
    <w:p w14:paraId="4A890DE3">
      <w:pPr>
        <w:pStyle w:val="12"/>
        <w:rPr>
          <w:sz w:val="20"/>
        </w:rPr>
      </w:pPr>
    </w:p>
    <w:p w14:paraId="138F172D">
      <w:pPr>
        <w:pStyle w:val="12"/>
        <w:spacing w:before="4"/>
        <w:rPr>
          <w:sz w:val="18"/>
        </w:rPr>
      </w:pPr>
    </w:p>
    <w:p w14:paraId="4B66D4BF">
      <w:pPr>
        <w:pStyle w:val="12"/>
        <w:spacing w:before="105"/>
        <w:ind w:left="1089"/>
      </w:pPr>
      <w:r>
        <w:rPr>
          <w:color w:val="FFFFFF"/>
          <w:w w:val="95"/>
        </w:rPr>
        <w:t>Membuat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waduk/bendungan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menampung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hujan.</w:t>
      </w:r>
    </w:p>
    <w:p w14:paraId="5734AA17">
      <w:pPr>
        <w:pStyle w:val="12"/>
        <w:rPr>
          <w:sz w:val="20"/>
        </w:rPr>
      </w:pPr>
    </w:p>
    <w:p w14:paraId="6B7DBB81">
      <w:pPr>
        <w:pStyle w:val="12"/>
        <w:rPr>
          <w:sz w:val="20"/>
        </w:rPr>
      </w:pPr>
    </w:p>
    <w:p w14:paraId="1E807227">
      <w:pPr>
        <w:pStyle w:val="12"/>
        <w:spacing w:before="1"/>
        <w:rPr>
          <w:sz w:val="24"/>
        </w:rPr>
      </w:pPr>
    </w:p>
    <w:p w14:paraId="55F2466C">
      <w:pPr>
        <w:tabs>
          <w:tab w:val="left" w:pos="1091"/>
        </w:tabs>
        <w:spacing w:before="0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52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B0D0656">
      <w:pPr>
        <w:spacing w:after="0"/>
        <w:jc w:val="left"/>
        <w:rPr>
          <w:rFonts w:ascii="Arial"/>
          <w:sz w:val="14"/>
        </w:rPr>
        <w:sectPr>
          <w:pgSz w:w="5670" w:h="9080"/>
          <w:pgMar w:top="300" w:right="120" w:bottom="780" w:left="0" w:header="0" w:footer="592" w:gutter="0"/>
          <w:cols w:space="720" w:num="1"/>
        </w:sectPr>
      </w:pPr>
    </w:p>
    <w:p w14:paraId="552720C3">
      <w:pPr>
        <w:spacing w:before="81"/>
        <w:ind w:left="453" w:right="0" w:firstLine="0"/>
        <w:jc w:val="left"/>
        <w:rPr>
          <w:rFonts w:ascii="Arial"/>
          <w:b/>
          <w:sz w:val="32"/>
        </w:rPr>
      </w:pPr>
      <w:r>
        <w:pict>
          <v:group id="_x0000_s3366" o:spid="_x0000_s3366" o:spt="203" style="position:absolute;left:0pt;margin-left:0pt;margin-top:0pt;height:453.55pt;width:283.5pt;mso-position-horizontal-relative:page;mso-position-vertical-relative:page;z-index:-251569152;mso-width-relative:page;mso-height-relative:page;" coordsize="5670,9071">
            <o:lock v:ext="edit"/>
            <v:shape id="_x0000_s3367" o:spid="_x0000_s3367" o:spt="75" type="#_x0000_t75" style="position:absolute;left:0;top:-1;height:8503;width:5670;" filled="f" stroked="f" coordsize="21600,21600">
              <v:path/>
              <v:fill on="f" focussize="0,0"/>
              <v:stroke on="f"/>
              <v:imagedata r:id="rId184" o:title=""/>
              <o:lock v:ext="edit" aspectratio="t"/>
            </v:shape>
            <v:shape id="_x0000_s3368" o:spid="_x0000_s3368" o:spt="75" type="#_x0000_t75" style="position:absolute;left:2815;top:1371;height:804;width:882;" filled="f" stroked="f" coordsize="21600,21600">
              <v:path/>
              <v:fill on="f" focussize="0,0"/>
              <v:stroke on="f"/>
              <v:imagedata r:id="rId185" o:title=""/>
              <o:lock v:ext="edit" aspectratio="t"/>
            </v:shape>
            <v:shape id="_x0000_s3369" o:spid="_x0000_s3369" style="position:absolute;left:0;top:0;height:1208;width:1279;" fillcolor="#231F20" filled="t" stroked="f" coordsize="1279,1208" path="m502,0l438,0,477,24,544,95,589,172,616,246,630,309,635,353,635,360,635,377,639,383,645,387,745,451,828,521,895,596,948,671,989,744,1019,814,1040,877,1053,931,1060,972,1064,1000,1064,1010,1065,1018,1070,1024,1077,1027,1162,1066,1212,1111,1236,1154,1243,1190,1252,1195,1260,1201,1268,1207,1279,1193,1272,1149,1246,1096,1192,1043,1100,996,1097,970,1090,932,1079,883,1062,826,1037,763,1005,696,962,626,909,555,844,486,765,420,671,360,668,324,659,270,641,203,609,130,560,56,502,0xm24,0l0,0,0,12,24,0xe">
              <v:path arrowok="t"/>
              <v:fill on="t" focussize="0,0"/>
              <v:stroke on="f"/>
              <v:imagedata o:title=""/>
              <o:lock v:ext="edit"/>
            </v:shape>
            <v:shape id="_x0000_s3370" o:spid="_x0000_s3370" style="position:absolute;left:0;top:0;height:1205;width:1358;" fillcolor="#883A32" filled="t" stroked="f" coordsize="1358,1205" path="m1357,1195l1323,1142,1284,1125,1282,1122,1269,1052,1241,988,1189,919,1105,856,1103,854,1101,852,1088,781,1057,725,994,678,948,671,895,596,828,521,745,451,645,387,639,383,635,377,630,309,616,246,589,172,545,95,477,24,438,0,24,0,0,12,0,226,6,233,27,259,64,312,94,365,119,419,159,532,203,553,256,582,319,622,392,674,453,729,504,793,545,863,578,937,604,1011,623,1082,636,1148,645,1204,767,1177,834,1152,897,1136,978,1125,1019,1125,1061,1127,1090,1132,1096,1149,1105,1200,1157,1189,1175,1182,1195,1176,1211,1172,1213,1173,1228,1181,1243,1190,1239,1168,1246,1167,1263,1167,1281,1168,1341,1185,1349,1189,1357,1195xe">
              <v:path arrowok="t"/>
              <v:fill on="t" focussize="0,0"/>
              <v:stroke on="f"/>
              <v:imagedata o:title=""/>
              <o:lock v:ext="edit"/>
            </v:shape>
            <v:shape id="_x0000_s3371" o:spid="_x0000_s3371" style="position:absolute;left:604;top:270;height:1069;width:1151;" fillcolor="#231F20" filled="t" stroked="f" coordorigin="605,271" coordsize="1151,1069" path="m629,271l605,288,634,321,645,356,645,387,640,411,653,414,665,418,678,423,719,394,779,358,852,325,934,304,1020,301,1104,327,1186,386,1238,456,1268,528,1282,591,1286,637,1286,655,1285,660,1288,666,1393,745,1469,828,1523,912,1559,992,1580,1064,1595,1161,1595,1181,1599,1187,1669,1224,1724,1296,1728,1324,1741,1334,1747,1339,1756,1328,1752,1293,1734,1251,1694,1207,1624,1166,1621,1135,1599,1025,1574,954,1536,877,1481,798,1409,720,1314,649,1313,614,1287,495,1253,425,1198,358,1117,301,1030,273,943,273,860,292,784,323,721,358,673,391,674,363,669,332,655,301,629,271xe">
              <v:path arrowok="t"/>
              <v:fill on="t" focussize="0,0"/>
              <v:stroke on="f"/>
              <v:imagedata o:title=""/>
              <o:lock v:ext="edit"/>
            </v:shape>
            <v:shape id="_x0000_s3372" o:spid="_x0000_s3372" style="position:absolute;left:677;top:301;height:1024;width:1051;" fillcolor="#883A32" filled="t" stroked="f" coordorigin="678,301" coordsize="1051,1024" path="m1020,301l934,304,852,325,779,358,719,394,678,423,685,426,700,434,763,482,813,542,861,628,893,716,905,762,938,780,1027,839,1082,883,1141,946,1185,1019,1217,1098,1238,1176,1251,1249,1258,1310,1355,1294,1427,1273,1490,1264,1523,1262,1555,1263,1620,1274,1682,1297,1728,1324,1724,1296,1707,1261,1669,1224,1604,1189,1599,1187,1595,1181,1580,1064,1559,992,1523,912,1469,828,1393,745,1292,668,1288,666,1285,660,1282,591,1269,528,1238,456,1186,386,1104,327,1020,301xe">
              <v:path arrowok="t"/>
              <v:fill on="t" focussize="0,0"/>
              <v:stroke on="f"/>
              <v:imagedata o:title=""/>
              <o:lock v:ext="edit"/>
            </v:shape>
            <v:shape id="_x0000_s3373" o:spid="_x0000_s3373" style="position:absolute;left:1401;top:714;height:442;width:612;" fillcolor="#C0BFB2" filled="t" stroked="f" coordorigin="1402,714" coordsize="612,442" path="m1402,714l1480,794,1593,895,1772,1025,2010,1156,2013,980,1951,875,1766,801,1402,714xe">
              <v:path arrowok="t"/>
              <v:fill on="t" focussize="0,0"/>
              <v:stroke on="f"/>
              <v:imagedata o:title=""/>
              <o:lock v:ext="edit"/>
            </v:shape>
            <v:shape id="_x0000_s3374" o:spid="_x0000_s3374" style="position:absolute;left:0;top:7171;height:881;width:5202;" fillcolor="#112E19" filled="t" stroked="f" coordorigin="0,7172" coordsize="5202,881" path="m5050,7172l0,7172,0,8052,5050,8052,5201,7612,5050,7172xe">
              <v:path arrowok="t"/>
              <v:fill on="t" focussize="0,0"/>
              <v:stroke on="f"/>
              <v:imagedata o:title=""/>
              <o:lock v:ext="edit"/>
            </v:shape>
            <v:rect id="_x0000_s3375" o:spid="_x0000_s3375" o:spt="1" style="position:absolute;left:0;top:8254;height:817;width:567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76" o:spid="_x0000_s3376" style="position:absolute;left:4597;top:8254;height:817;width:619;" fillcolor="#7C7E81" filled="t" stroked="f" coordorigin="4597,8254" coordsize="619,817" path="m5216,8254l4739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377" o:spid="_x0000_s3377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186" o:title=""/>
              <o:lock v:ext="edit" aspectratio="t"/>
            </v:shape>
          </v:group>
        </w:pict>
      </w:r>
      <w:r>
        <w:rPr>
          <w:rFonts w:ascii="Arial"/>
          <w:b/>
          <w:color w:val="F68B27"/>
          <w:w w:val="105"/>
          <w:sz w:val="32"/>
        </w:rPr>
        <w:t>Kebakaran</w:t>
      </w:r>
      <w:r>
        <w:rPr>
          <w:rFonts w:ascii="Arial"/>
          <w:b/>
          <w:color w:val="F68B27"/>
          <w:spacing w:val="6"/>
          <w:w w:val="105"/>
          <w:sz w:val="32"/>
        </w:rPr>
        <w:t xml:space="preserve"> </w:t>
      </w:r>
      <w:r>
        <w:rPr>
          <w:rFonts w:ascii="Arial"/>
          <w:b/>
          <w:color w:val="F68B27"/>
          <w:w w:val="105"/>
          <w:sz w:val="32"/>
        </w:rPr>
        <w:t>Hutan</w:t>
      </w:r>
      <w:r>
        <w:rPr>
          <w:rFonts w:ascii="Arial"/>
          <w:b/>
          <w:color w:val="F68B27"/>
          <w:spacing w:val="7"/>
          <w:w w:val="105"/>
          <w:sz w:val="32"/>
        </w:rPr>
        <w:t xml:space="preserve"> </w:t>
      </w:r>
      <w:r>
        <w:rPr>
          <w:rFonts w:ascii="Arial"/>
          <w:b/>
          <w:color w:val="F68B27"/>
          <w:w w:val="105"/>
          <w:sz w:val="32"/>
        </w:rPr>
        <w:t>dan</w:t>
      </w:r>
      <w:r>
        <w:rPr>
          <w:rFonts w:ascii="Arial"/>
          <w:b/>
          <w:color w:val="F68B27"/>
          <w:spacing w:val="6"/>
          <w:w w:val="105"/>
          <w:sz w:val="32"/>
        </w:rPr>
        <w:t xml:space="preserve"> </w:t>
      </w:r>
      <w:r>
        <w:rPr>
          <w:rFonts w:ascii="Arial"/>
          <w:b/>
          <w:color w:val="F68B27"/>
          <w:w w:val="105"/>
          <w:sz w:val="32"/>
        </w:rPr>
        <w:t>Lahan</w:t>
      </w:r>
    </w:p>
    <w:p w14:paraId="1A84BE28">
      <w:pPr>
        <w:pStyle w:val="12"/>
        <w:rPr>
          <w:rFonts w:ascii="Arial"/>
          <w:b/>
          <w:sz w:val="20"/>
        </w:rPr>
      </w:pPr>
    </w:p>
    <w:p w14:paraId="48A195EA">
      <w:pPr>
        <w:pStyle w:val="12"/>
        <w:rPr>
          <w:rFonts w:ascii="Arial"/>
          <w:b/>
          <w:sz w:val="20"/>
        </w:rPr>
      </w:pPr>
    </w:p>
    <w:p w14:paraId="54129EFA">
      <w:pPr>
        <w:pStyle w:val="12"/>
        <w:rPr>
          <w:rFonts w:ascii="Arial"/>
          <w:b/>
          <w:sz w:val="20"/>
        </w:rPr>
      </w:pPr>
    </w:p>
    <w:p w14:paraId="3D3B929E">
      <w:pPr>
        <w:pStyle w:val="12"/>
        <w:rPr>
          <w:rFonts w:ascii="Arial"/>
          <w:b/>
          <w:sz w:val="20"/>
        </w:rPr>
      </w:pPr>
    </w:p>
    <w:p w14:paraId="686A002B">
      <w:pPr>
        <w:pStyle w:val="12"/>
        <w:rPr>
          <w:rFonts w:ascii="Arial"/>
          <w:b/>
          <w:sz w:val="20"/>
        </w:rPr>
      </w:pPr>
    </w:p>
    <w:p w14:paraId="76A34FF0">
      <w:pPr>
        <w:pStyle w:val="12"/>
        <w:rPr>
          <w:rFonts w:ascii="Arial"/>
          <w:b/>
          <w:sz w:val="20"/>
        </w:rPr>
      </w:pPr>
    </w:p>
    <w:p w14:paraId="69305262">
      <w:pPr>
        <w:pStyle w:val="12"/>
        <w:rPr>
          <w:rFonts w:ascii="Arial"/>
          <w:b/>
          <w:sz w:val="20"/>
        </w:rPr>
      </w:pPr>
    </w:p>
    <w:p w14:paraId="56273E4C">
      <w:pPr>
        <w:pStyle w:val="12"/>
        <w:rPr>
          <w:rFonts w:ascii="Arial"/>
          <w:b/>
          <w:sz w:val="20"/>
        </w:rPr>
      </w:pPr>
    </w:p>
    <w:p w14:paraId="4CA3C15A">
      <w:pPr>
        <w:pStyle w:val="12"/>
        <w:rPr>
          <w:rFonts w:ascii="Arial"/>
          <w:b/>
          <w:sz w:val="20"/>
        </w:rPr>
      </w:pPr>
    </w:p>
    <w:p w14:paraId="08F473DF">
      <w:pPr>
        <w:pStyle w:val="12"/>
        <w:rPr>
          <w:rFonts w:ascii="Arial"/>
          <w:b/>
          <w:sz w:val="20"/>
        </w:rPr>
      </w:pPr>
    </w:p>
    <w:p w14:paraId="1152D152">
      <w:pPr>
        <w:pStyle w:val="12"/>
        <w:rPr>
          <w:rFonts w:ascii="Arial"/>
          <w:b/>
          <w:sz w:val="20"/>
        </w:rPr>
      </w:pPr>
    </w:p>
    <w:p w14:paraId="1181B255">
      <w:pPr>
        <w:pStyle w:val="12"/>
        <w:rPr>
          <w:rFonts w:ascii="Arial"/>
          <w:b/>
          <w:sz w:val="20"/>
        </w:rPr>
      </w:pPr>
    </w:p>
    <w:p w14:paraId="5D12986B">
      <w:pPr>
        <w:pStyle w:val="12"/>
        <w:rPr>
          <w:rFonts w:ascii="Arial"/>
          <w:b/>
          <w:sz w:val="20"/>
        </w:rPr>
      </w:pPr>
    </w:p>
    <w:p w14:paraId="24C12A24">
      <w:pPr>
        <w:pStyle w:val="12"/>
        <w:rPr>
          <w:rFonts w:ascii="Arial"/>
          <w:b/>
          <w:sz w:val="20"/>
        </w:rPr>
      </w:pPr>
    </w:p>
    <w:p w14:paraId="3591FB6B">
      <w:pPr>
        <w:pStyle w:val="12"/>
        <w:rPr>
          <w:rFonts w:ascii="Arial"/>
          <w:b/>
          <w:sz w:val="20"/>
        </w:rPr>
      </w:pPr>
    </w:p>
    <w:p w14:paraId="6E577194">
      <w:pPr>
        <w:pStyle w:val="12"/>
        <w:rPr>
          <w:rFonts w:ascii="Arial"/>
          <w:b/>
          <w:sz w:val="20"/>
        </w:rPr>
      </w:pPr>
    </w:p>
    <w:p w14:paraId="3CB29D19">
      <w:pPr>
        <w:pStyle w:val="12"/>
        <w:rPr>
          <w:rFonts w:ascii="Arial"/>
          <w:b/>
          <w:sz w:val="20"/>
        </w:rPr>
      </w:pPr>
    </w:p>
    <w:p w14:paraId="5FF09BCC">
      <w:pPr>
        <w:pStyle w:val="12"/>
        <w:rPr>
          <w:rFonts w:ascii="Arial"/>
          <w:b/>
          <w:sz w:val="20"/>
        </w:rPr>
      </w:pPr>
    </w:p>
    <w:p w14:paraId="68D6E357">
      <w:pPr>
        <w:pStyle w:val="12"/>
        <w:rPr>
          <w:rFonts w:ascii="Arial"/>
          <w:b/>
          <w:sz w:val="20"/>
        </w:rPr>
      </w:pPr>
    </w:p>
    <w:p w14:paraId="7C253AAD">
      <w:pPr>
        <w:pStyle w:val="12"/>
        <w:rPr>
          <w:rFonts w:ascii="Arial"/>
          <w:b/>
          <w:sz w:val="20"/>
        </w:rPr>
      </w:pPr>
    </w:p>
    <w:p w14:paraId="6BBCE3C5">
      <w:pPr>
        <w:pStyle w:val="12"/>
        <w:rPr>
          <w:rFonts w:ascii="Arial"/>
          <w:b/>
          <w:sz w:val="20"/>
        </w:rPr>
      </w:pPr>
    </w:p>
    <w:p w14:paraId="06CB80A1">
      <w:pPr>
        <w:pStyle w:val="12"/>
        <w:rPr>
          <w:rFonts w:ascii="Arial"/>
          <w:b/>
          <w:sz w:val="20"/>
        </w:rPr>
      </w:pPr>
    </w:p>
    <w:p w14:paraId="47752D20">
      <w:pPr>
        <w:pStyle w:val="12"/>
        <w:rPr>
          <w:rFonts w:ascii="Arial"/>
          <w:b/>
          <w:sz w:val="20"/>
        </w:rPr>
      </w:pPr>
    </w:p>
    <w:p w14:paraId="30228E61">
      <w:pPr>
        <w:pStyle w:val="12"/>
        <w:rPr>
          <w:rFonts w:ascii="Arial"/>
          <w:b/>
          <w:sz w:val="20"/>
        </w:rPr>
      </w:pPr>
    </w:p>
    <w:p w14:paraId="7A41202D">
      <w:pPr>
        <w:pStyle w:val="12"/>
        <w:rPr>
          <w:rFonts w:ascii="Arial"/>
          <w:b/>
          <w:sz w:val="20"/>
        </w:rPr>
      </w:pPr>
    </w:p>
    <w:p w14:paraId="7FB13136">
      <w:pPr>
        <w:pStyle w:val="12"/>
        <w:spacing w:before="1"/>
        <w:rPr>
          <w:rFonts w:ascii="Arial"/>
          <w:b/>
          <w:sz w:val="17"/>
        </w:rPr>
      </w:pPr>
    </w:p>
    <w:p w14:paraId="08FA65DD">
      <w:pPr>
        <w:spacing w:before="106" w:line="249" w:lineRule="auto"/>
        <w:ind w:left="447" w:right="706" w:firstLine="0"/>
        <w:jc w:val="left"/>
        <w:rPr>
          <w:sz w:val="16"/>
        </w:rPr>
      </w:pPr>
      <w:r>
        <w:rPr>
          <w:rFonts w:ascii="Arial"/>
          <w:b/>
          <w:color w:val="FFFFFF"/>
          <w:sz w:val="16"/>
        </w:rPr>
        <w:t>Kebakaran</w:t>
      </w:r>
      <w:r>
        <w:rPr>
          <w:rFonts w:ascii="Arial"/>
          <w:b/>
          <w:color w:val="FFFFFF"/>
          <w:spacing w:val="-10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hutan</w:t>
      </w:r>
      <w:r>
        <w:rPr>
          <w:rFonts w:ascii="Arial"/>
          <w:b/>
          <w:color w:val="FFFFFF"/>
          <w:spacing w:val="-10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dan</w:t>
      </w:r>
      <w:r>
        <w:rPr>
          <w:rFonts w:ascii="Arial"/>
          <w:b/>
          <w:color w:val="FFFFFF"/>
          <w:spacing w:val="-10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lahan</w:t>
      </w:r>
      <w:r>
        <w:rPr>
          <w:rFonts w:ascii="Arial"/>
          <w:b/>
          <w:color w:val="FFFFFF"/>
          <w:spacing w:val="-10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(karhutla)</w:t>
      </w:r>
      <w:r>
        <w:rPr>
          <w:rFonts w:ascii="Arial"/>
          <w:b/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adalah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keadaan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pada</w:t>
      </w:r>
      <w:r>
        <w:rPr>
          <w:color w:val="FFFFFF"/>
          <w:spacing w:val="-42"/>
          <w:sz w:val="16"/>
        </w:rPr>
        <w:t xml:space="preserve"> </w:t>
      </w:r>
      <w:r>
        <w:rPr>
          <w:color w:val="FFFFFF"/>
          <w:sz w:val="16"/>
        </w:rPr>
        <w:t>lahan dan hutan yang dilanda api sehingga mengakibatkan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z w:val="16"/>
        </w:rPr>
        <w:t>kerusakan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serta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dampak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yang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merugikan.</w:t>
      </w:r>
    </w:p>
    <w:p w14:paraId="79A34CE6">
      <w:pPr>
        <w:pStyle w:val="12"/>
        <w:rPr>
          <w:sz w:val="20"/>
        </w:rPr>
      </w:pPr>
    </w:p>
    <w:p w14:paraId="7244F70D">
      <w:pPr>
        <w:pStyle w:val="12"/>
        <w:rPr>
          <w:sz w:val="24"/>
        </w:rPr>
      </w:pPr>
    </w:p>
    <w:p w14:paraId="01DCE111">
      <w:pPr>
        <w:spacing w:before="103" w:line="153" w:lineRule="exact"/>
        <w:ind w:left="2373" w:right="0" w:firstLine="0"/>
        <w:jc w:val="left"/>
        <w:rPr>
          <w:rFonts w:ascii="Arial"/>
          <w:b/>
          <w:sz w:val="14"/>
        </w:rPr>
      </w:pPr>
      <w:r>
        <w:pict>
          <v:shape id="_x0000_s3378" o:spid="_x0000_s3378" o:spt="202" type="#_x0000_t202" style="position:absolute;left:0pt;margin-left:239.4pt;margin-top:5.5pt;height:13.15pt;width:12.25pt;mso-position-horizont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63D2B034"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FFFFFF"/>
                      <w:sz w:val="22"/>
                    </w:rPr>
                    <w:t>53</w:t>
                  </w:r>
                </w:p>
              </w:txbxContent>
            </v:textbox>
          </v:shape>
        </w:pict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5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41D97728">
      <w:pPr>
        <w:spacing w:before="0" w:line="130" w:lineRule="exact"/>
        <w:ind w:left="3215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MENGHADAPI</w:t>
      </w:r>
      <w:r>
        <w:rPr>
          <w:color w:val="231F20"/>
          <w:spacing w:val="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BENCANA</w:t>
      </w:r>
    </w:p>
    <w:p w14:paraId="164A8CB1">
      <w:pPr>
        <w:spacing w:after="0" w:line="130" w:lineRule="exact"/>
        <w:jc w:val="left"/>
        <w:rPr>
          <w:sz w:val="12"/>
        </w:rPr>
        <w:sectPr>
          <w:footerReference r:id="rId18" w:type="default"/>
          <w:pgSz w:w="5670" w:h="9080"/>
          <w:pgMar w:top="800" w:right="120" w:bottom="0" w:left="0" w:header="0" w:footer="0" w:gutter="0"/>
          <w:cols w:space="720" w:num="1"/>
        </w:sectPr>
      </w:pPr>
    </w:p>
    <w:p w14:paraId="2F629A8E">
      <w:pPr>
        <w:pStyle w:val="8"/>
        <w:spacing w:before="90" w:line="249" w:lineRule="auto"/>
        <w:ind w:right="289"/>
      </w:pPr>
      <w:r>
        <w:rPr>
          <w:color w:val="231F20"/>
          <w:spacing w:val="-4"/>
        </w:rPr>
        <w:t xml:space="preserve">Anda perlu memperhatikan kualitas </w:t>
      </w:r>
      <w:r>
        <w:rPr>
          <w:color w:val="231F20"/>
          <w:spacing w:val="-3"/>
        </w:rPr>
        <w:t>udara di wilayah yang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terdampak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karhutla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atau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informasi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konsentrasi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partikulat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(PM10).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Berikut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keterangan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mengenai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indikator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kualitas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udara.</w:t>
      </w:r>
    </w:p>
    <w:p w14:paraId="37888864">
      <w:pPr>
        <w:pStyle w:val="12"/>
        <w:rPr>
          <w:rFonts w:ascii="Arial"/>
          <w:b/>
          <w:sz w:val="20"/>
        </w:rPr>
      </w:pPr>
    </w:p>
    <w:p w14:paraId="2BC671D5">
      <w:pPr>
        <w:pStyle w:val="12"/>
        <w:rPr>
          <w:rFonts w:ascii="Arial"/>
          <w:b/>
          <w:sz w:val="20"/>
        </w:rPr>
      </w:pPr>
    </w:p>
    <w:p w14:paraId="17A6855A">
      <w:pPr>
        <w:pStyle w:val="12"/>
        <w:spacing w:before="5"/>
        <w:rPr>
          <w:rFonts w:ascii="Arial"/>
          <w:b/>
        </w:rPr>
      </w:pPr>
    </w:p>
    <w:p w14:paraId="23B58BFD">
      <w:pPr>
        <w:spacing w:after="0"/>
        <w:rPr>
          <w:rFonts w:ascii="Arial"/>
        </w:rPr>
        <w:sectPr>
          <w:footerReference r:id="rId19" w:type="even"/>
          <w:pgSz w:w="5670" w:h="9080"/>
          <w:pgMar w:top="240" w:right="120" w:bottom="780" w:left="0" w:header="0" w:footer="592" w:gutter="0"/>
          <w:cols w:space="720" w:num="1"/>
        </w:sectPr>
      </w:pPr>
    </w:p>
    <w:p w14:paraId="2698482F">
      <w:pPr>
        <w:pStyle w:val="12"/>
        <w:spacing w:before="6"/>
        <w:rPr>
          <w:rFonts w:ascii="Arial"/>
          <w:b/>
          <w:sz w:val="21"/>
        </w:rPr>
      </w:pPr>
    </w:p>
    <w:p w14:paraId="09987DAA">
      <w:pPr>
        <w:spacing w:before="0" w:line="249" w:lineRule="auto"/>
        <w:ind w:left="1516" w:right="175" w:firstLine="5"/>
        <w:jc w:val="center"/>
        <w:rPr>
          <w:rFonts w:ascii="Arial"/>
          <w:b/>
          <w:sz w:val="16"/>
        </w:rPr>
      </w:pPr>
      <w:r>
        <w:rPr>
          <w:rFonts w:ascii="Arial"/>
          <w:b/>
          <w:color w:val="FFFFFF"/>
          <w:w w:val="95"/>
          <w:sz w:val="16"/>
        </w:rPr>
        <w:t>BAIK</w:t>
      </w:r>
      <w:r>
        <w:rPr>
          <w:rFonts w:ascii="Arial"/>
          <w:b/>
          <w:color w:val="FFFFFF"/>
          <w:spacing w:val="1"/>
          <w:w w:val="9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0</w:t>
      </w:r>
      <w:r>
        <w:rPr>
          <w:rFonts w:ascii="Arial"/>
          <w:b/>
          <w:color w:val="FFFFFF"/>
          <w:spacing w:val="-11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-</w:t>
      </w:r>
      <w:r>
        <w:rPr>
          <w:rFonts w:ascii="Arial"/>
          <w:b/>
          <w:color w:val="FFFFFF"/>
          <w:spacing w:val="-10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50</w:t>
      </w:r>
    </w:p>
    <w:p w14:paraId="58432E7E">
      <w:pPr>
        <w:pStyle w:val="12"/>
        <w:rPr>
          <w:rFonts w:ascii="Arial"/>
          <w:b/>
          <w:sz w:val="18"/>
        </w:rPr>
      </w:pPr>
    </w:p>
    <w:p w14:paraId="689501BA">
      <w:pPr>
        <w:pStyle w:val="12"/>
        <w:rPr>
          <w:rFonts w:ascii="Arial"/>
          <w:b/>
          <w:sz w:val="18"/>
        </w:rPr>
      </w:pPr>
    </w:p>
    <w:p w14:paraId="5E9CE945">
      <w:pPr>
        <w:pStyle w:val="12"/>
        <w:rPr>
          <w:rFonts w:ascii="Arial"/>
          <w:b/>
          <w:sz w:val="18"/>
        </w:rPr>
      </w:pPr>
    </w:p>
    <w:p w14:paraId="48C8228C">
      <w:pPr>
        <w:pStyle w:val="12"/>
        <w:rPr>
          <w:rFonts w:ascii="Arial"/>
          <w:b/>
          <w:sz w:val="18"/>
        </w:rPr>
      </w:pPr>
    </w:p>
    <w:p w14:paraId="52FFA82D">
      <w:pPr>
        <w:pStyle w:val="12"/>
        <w:rPr>
          <w:rFonts w:ascii="Arial"/>
          <w:b/>
          <w:sz w:val="18"/>
        </w:rPr>
      </w:pPr>
    </w:p>
    <w:p w14:paraId="085291BD">
      <w:pPr>
        <w:pStyle w:val="12"/>
        <w:rPr>
          <w:rFonts w:ascii="Arial"/>
          <w:b/>
          <w:sz w:val="18"/>
        </w:rPr>
      </w:pPr>
    </w:p>
    <w:p w14:paraId="08288F86">
      <w:pPr>
        <w:pStyle w:val="12"/>
        <w:rPr>
          <w:rFonts w:ascii="Arial"/>
          <w:b/>
          <w:sz w:val="18"/>
        </w:rPr>
      </w:pPr>
    </w:p>
    <w:p w14:paraId="731F8E69">
      <w:pPr>
        <w:pStyle w:val="12"/>
        <w:spacing w:before="7"/>
        <w:rPr>
          <w:rFonts w:ascii="Arial"/>
          <w:b/>
          <w:sz w:val="22"/>
        </w:rPr>
      </w:pPr>
    </w:p>
    <w:p w14:paraId="2F2CC58A">
      <w:pPr>
        <w:pStyle w:val="8"/>
        <w:spacing w:before="0" w:line="249" w:lineRule="auto"/>
        <w:ind w:left="1409" w:right="17"/>
        <w:jc w:val="center"/>
      </w:pPr>
      <w:r>
        <w:rPr>
          <w:color w:val="231F20"/>
          <w:w w:val="95"/>
        </w:rPr>
        <w:t>SEDANG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150</w:t>
      </w:r>
    </w:p>
    <w:p w14:paraId="02ACE78B">
      <w:pPr>
        <w:spacing w:before="105" w:line="249" w:lineRule="auto"/>
        <w:ind w:left="911" w:right="646" w:firstLine="0"/>
        <w:jc w:val="left"/>
        <w:rPr>
          <w:rFonts w:ascii="Arial"/>
          <w:b/>
          <w:sz w:val="16"/>
        </w:rPr>
      </w:pPr>
      <w:r>
        <w:br w:type="column"/>
      </w:r>
      <w:r>
        <w:rPr>
          <w:color w:val="DCDDDE"/>
          <w:spacing w:val="-5"/>
          <w:w w:val="95"/>
          <w:sz w:val="16"/>
        </w:rPr>
        <w:t xml:space="preserve">Informasi </w:t>
      </w:r>
      <w:r>
        <w:rPr>
          <w:color w:val="DCDDDE"/>
          <w:spacing w:val="-4"/>
          <w:w w:val="95"/>
          <w:sz w:val="16"/>
        </w:rPr>
        <w:t>kualitas udara di</w:t>
      </w:r>
      <w:r>
        <w:rPr>
          <w:color w:val="DCDDDE"/>
          <w:spacing w:val="-3"/>
          <w:w w:val="95"/>
          <w:sz w:val="16"/>
        </w:rPr>
        <w:t xml:space="preserve"> </w:t>
      </w:r>
      <w:r>
        <w:rPr>
          <w:color w:val="DCDDDE"/>
          <w:spacing w:val="-2"/>
          <w:w w:val="95"/>
          <w:sz w:val="16"/>
        </w:rPr>
        <w:t xml:space="preserve">beberapa tempat </w:t>
      </w:r>
      <w:r>
        <w:rPr>
          <w:color w:val="DCDDDE"/>
          <w:spacing w:val="-1"/>
          <w:w w:val="95"/>
          <w:sz w:val="16"/>
        </w:rPr>
        <w:t>dapat</w:t>
      </w:r>
      <w:r>
        <w:rPr>
          <w:color w:val="DCDDDE"/>
          <w:w w:val="95"/>
          <w:sz w:val="16"/>
        </w:rPr>
        <w:t xml:space="preserve"> </w:t>
      </w:r>
      <w:r>
        <w:rPr>
          <w:color w:val="DCDDDE"/>
          <w:spacing w:val="-4"/>
          <w:w w:val="95"/>
          <w:sz w:val="16"/>
        </w:rPr>
        <w:t xml:space="preserve">diakses </w:t>
      </w:r>
      <w:r>
        <w:rPr>
          <w:color w:val="DCDDDE"/>
          <w:spacing w:val="-3"/>
          <w:w w:val="95"/>
          <w:sz w:val="16"/>
        </w:rPr>
        <w:t>di laman berikut:</w:t>
      </w:r>
      <w:r>
        <w:rPr>
          <w:color w:val="DCDDDE"/>
          <w:spacing w:val="-2"/>
          <w:w w:val="95"/>
          <w:sz w:val="16"/>
        </w:rPr>
        <w:t xml:space="preserve"> </w:t>
      </w:r>
      <w:r>
        <w:fldChar w:fldCharType="begin"/>
      </w:r>
      <w:r>
        <w:instrText xml:space="preserve"> HYPERLINK "http://www.bmkg.go.id/" \h </w:instrText>
      </w:r>
      <w:r>
        <w:fldChar w:fldCharType="separate"/>
      </w:r>
      <w:r>
        <w:rPr>
          <w:rFonts w:ascii="Arial"/>
          <w:b/>
          <w:color w:val="DCDDDE"/>
          <w:sz w:val="16"/>
        </w:rPr>
        <w:t>http://www.bmkg.go.id/</w:t>
      </w:r>
      <w:r>
        <w:rPr>
          <w:rFonts w:ascii="Arial"/>
          <w:b/>
          <w:color w:val="DCDDDE"/>
          <w:sz w:val="16"/>
        </w:rPr>
        <w:fldChar w:fldCharType="end"/>
      </w:r>
      <w:r>
        <w:rPr>
          <w:rFonts w:ascii="Arial"/>
          <w:b/>
          <w:color w:val="DCDDDE"/>
          <w:spacing w:val="1"/>
          <w:sz w:val="16"/>
        </w:rPr>
        <w:t xml:space="preserve"> </w:t>
      </w:r>
      <w:r>
        <w:rPr>
          <w:rFonts w:ascii="Arial"/>
          <w:b/>
          <w:color w:val="DCDDDE"/>
          <w:spacing w:val="-3"/>
          <w:sz w:val="16"/>
        </w:rPr>
        <w:t>kualitas-udara/informasi-</w:t>
      </w:r>
      <w:r>
        <w:rPr>
          <w:rFonts w:ascii="Arial"/>
          <w:b/>
          <w:color w:val="DCDDDE"/>
          <w:spacing w:val="-42"/>
          <w:sz w:val="16"/>
        </w:rPr>
        <w:t xml:space="preserve"> </w:t>
      </w:r>
      <w:r>
        <w:rPr>
          <w:rFonts w:ascii="Arial"/>
          <w:b/>
          <w:color w:val="DCDDDE"/>
          <w:sz w:val="16"/>
        </w:rPr>
        <w:t>partikulat-pm10.bmkg</w:t>
      </w:r>
    </w:p>
    <w:p w14:paraId="1F94EF68">
      <w:pPr>
        <w:pStyle w:val="12"/>
        <w:rPr>
          <w:rFonts w:ascii="Arial"/>
          <w:b/>
          <w:sz w:val="18"/>
        </w:rPr>
      </w:pPr>
    </w:p>
    <w:p w14:paraId="3BF71496">
      <w:pPr>
        <w:pStyle w:val="12"/>
        <w:rPr>
          <w:rFonts w:ascii="Arial"/>
          <w:b/>
          <w:sz w:val="18"/>
        </w:rPr>
      </w:pPr>
    </w:p>
    <w:p w14:paraId="041FEEE5">
      <w:pPr>
        <w:pStyle w:val="12"/>
        <w:rPr>
          <w:rFonts w:ascii="Arial"/>
          <w:b/>
          <w:sz w:val="18"/>
        </w:rPr>
      </w:pPr>
    </w:p>
    <w:p w14:paraId="03661CF0">
      <w:pPr>
        <w:pStyle w:val="12"/>
        <w:rPr>
          <w:rFonts w:ascii="Arial"/>
          <w:b/>
          <w:sz w:val="18"/>
        </w:rPr>
      </w:pPr>
    </w:p>
    <w:p w14:paraId="08EB5F62">
      <w:pPr>
        <w:pStyle w:val="12"/>
        <w:spacing w:before="1"/>
        <w:rPr>
          <w:rFonts w:ascii="Arial"/>
          <w:b/>
          <w:sz w:val="14"/>
        </w:rPr>
      </w:pPr>
    </w:p>
    <w:p w14:paraId="78DAC5B8">
      <w:pPr>
        <w:pStyle w:val="8"/>
        <w:spacing w:before="1" w:line="249" w:lineRule="auto"/>
        <w:ind w:left="1441" w:right="1261" w:firstLine="83"/>
        <w:jc w:val="both"/>
      </w:pPr>
      <w:r>
        <w:rPr>
          <w:color w:val="FFFFFF"/>
          <w:w w:val="105"/>
        </w:rPr>
        <w:t>TIDAK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SEHAT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3"/>
          <w:w w:val="105"/>
        </w:rPr>
        <w:t>150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3"/>
          <w:w w:val="105"/>
        </w:rPr>
        <w:t>-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3"/>
          <w:w w:val="105"/>
        </w:rPr>
        <w:t>250</w:t>
      </w:r>
    </w:p>
    <w:p w14:paraId="17D26BF5">
      <w:pPr>
        <w:spacing w:after="0" w:line="249" w:lineRule="auto"/>
        <w:jc w:val="both"/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2117" w:space="40"/>
            <w:col w:w="3393"/>
          </w:cols>
        </w:sectPr>
      </w:pPr>
    </w:p>
    <w:p w14:paraId="71C8D6AE">
      <w:pPr>
        <w:pStyle w:val="12"/>
        <w:rPr>
          <w:rFonts w:ascii="Arial"/>
          <w:b/>
          <w:sz w:val="20"/>
        </w:rPr>
      </w:pPr>
    </w:p>
    <w:p w14:paraId="5E3AA841">
      <w:pPr>
        <w:pStyle w:val="12"/>
        <w:rPr>
          <w:rFonts w:ascii="Arial"/>
          <w:b/>
          <w:sz w:val="20"/>
        </w:rPr>
      </w:pPr>
    </w:p>
    <w:p w14:paraId="0A593272">
      <w:pPr>
        <w:pStyle w:val="12"/>
        <w:rPr>
          <w:rFonts w:ascii="Arial"/>
          <w:b/>
          <w:sz w:val="20"/>
        </w:rPr>
      </w:pPr>
    </w:p>
    <w:p w14:paraId="624D3A57">
      <w:pPr>
        <w:pStyle w:val="12"/>
        <w:rPr>
          <w:rFonts w:ascii="Arial"/>
          <w:b/>
          <w:sz w:val="20"/>
        </w:rPr>
      </w:pPr>
    </w:p>
    <w:p w14:paraId="71180FF2">
      <w:pPr>
        <w:pStyle w:val="12"/>
        <w:rPr>
          <w:rFonts w:ascii="Arial"/>
          <w:b/>
          <w:sz w:val="20"/>
        </w:rPr>
      </w:pPr>
    </w:p>
    <w:p w14:paraId="22AF1F1F">
      <w:pPr>
        <w:pStyle w:val="12"/>
        <w:rPr>
          <w:rFonts w:ascii="Arial"/>
          <w:b/>
          <w:sz w:val="27"/>
        </w:rPr>
      </w:pPr>
    </w:p>
    <w:p w14:paraId="742A440F">
      <w:pPr>
        <w:spacing w:after="0"/>
        <w:rPr>
          <w:rFonts w:ascii="Arial"/>
          <w:sz w:val="27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547AD431">
      <w:pPr>
        <w:spacing w:before="106" w:line="249" w:lineRule="auto"/>
        <w:ind w:left="1221" w:right="0" w:firstLine="8"/>
        <w:jc w:val="center"/>
        <w:rPr>
          <w:rFonts w:ascii="Arial"/>
          <w:b/>
          <w:sz w:val="16"/>
        </w:rPr>
      </w:pPr>
      <w:r>
        <w:rPr>
          <w:rFonts w:ascii="Arial"/>
          <w:b/>
          <w:color w:val="FFFFFF"/>
          <w:w w:val="105"/>
          <w:sz w:val="16"/>
        </w:rPr>
        <w:t>SANGAT</w:t>
      </w:r>
      <w:r>
        <w:rPr>
          <w:rFonts w:ascii="Arial"/>
          <w:b/>
          <w:color w:val="FFFFFF"/>
          <w:spacing w:val="1"/>
          <w:w w:val="105"/>
          <w:sz w:val="16"/>
        </w:rPr>
        <w:t xml:space="preserve"> </w:t>
      </w:r>
      <w:r>
        <w:rPr>
          <w:rFonts w:ascii="Arial"/>
          <w:b/>
          <w:color w:val="FFFFFF"/>
          <w:spacing w:val="-2"/>
          <w:sz w:val="16"/>
        </w:rPr>
        <w:t>TIDAK SEHAT</w:t>
      </w:r>
      <w:r>
        <w:rPr>
          <w:rFonts w:ascii="Arial"/>
          <w:b/>
          <w:color w:val="FFFFFF"/>
          <w:spacing w:val="-42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250</w:t>
      </w:r>
      <w:r>
        <w:rPr>
          <w:rFonts w:ascii="Arial"/>
          <w:b/>
          <w:color w:val="FFFFFF"/>
          <w:spacing w:val="-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-</w:t>
      </w:r>
      <w:r>
        <w:rPr>
          <w:rFonts w:ascii="Arial"/>
          <w:b/>
          <w:color w:val="FFFFFF"/>
          <w:spacing w:val="-4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350</w:t>
      </w:r>
    </w:p>
    <w:p w14:paraId="77F314AA">
      <w:pPr>
        <w:pStyle w:val="12"/>
        <w:spacing w:before="10"/>
        <w:rPr>
          <w:rFonts w:ascii="Arial"/>
          <w:b/>
          <w:sz w:val="25"/>
        </w:rPr>
      </w:pPr>
      <w:r>
        <w:br w:type="column"/>
      </w:r>
    </w:p>
    <w:p w14:paraId="153043E9">
      <w:pPr>
        <w:pStyle w:val="8"/>
        <w:spacing w:before="0"/>
        <w:ind w:left="1085" w:right="1073"/>
        <w:jc w:val="center"/>
      </w:pPr>
      <w:r>
        <w:rPr>
          <w:color w:val="FFFFFF"/>
        </w:rPr>
        <w:t>BERBAHAYA</w:t>
      </w:r>
    </w:p>
    <w:p w14:paraId="70DBCBD1">
      <w:pPr>
        <w:spacing w:before="8"/>
        <w:ind w:left="1390" w:right="138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&gt;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350</w:t>
      </w:r>
    </w:p>
    <w:p w14:paraId="5ED48D90">
      <w:pPr>
        <w:spacing w:after="0"/>
        <w:jc w:val="center"/>
        <w:rPr>
          <w:rFonts w:ascii="Arial"/>
          <w:sz w:val="16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2288" w:space="40"/>
            <w:col w:w="3222"/>
          </w:cols>
        </w:sectPr>
      </w:pPr>
    </w:p>
    <w:p w14:paraId="7E920DA7">
      <w:pPr>
        <w:pStyle w:val="12"/>
        <w:rPr>
          <w:rFonts w:ascii="Arial"/>
          <w:b/>
          <w:sz w:val="20"/>
        </w:rPr>
      </w:pPr>
      <w:r>
        <w:pict>
          <v:group id="_x0000_s3379" o:spid="_x0000_s3379" o:spt="203" style="position:absolute;left:0pt;margin-left:0pt;margin-top:0pt;height:425.2pt;width:283.5pt;mso-position-horizontal-relative:page;mso-position-vertical-relative:page;z-index:-251568128;mso-width-relative:page;mso-height-relative:page;" coordsize="5670,8504">
            <o:lock v:ext="edit"/>
            <v:rect id="_x0000_s3380" o:spid="_x0000_s3380" o:spt="1" style="position:absolute;left:0;top:1161;height:6526;width:5670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81" o:spid="_x0000_s3381" o:spt="1" style="position:absolute;left:0;top:0;height:1162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82" o:spid="_x0000_s3382" style="position:absolute;left:1025;top:2761;height:359;width:1404;" fillcolor="#529736" filled="t" stroked="f" coordorigin="1026,2762" coordsize="1404,359" path="m2429,2762l1026,2762,1233,3121,2222,3121,2429,2762xe">
              <v:path arrowok="t"/>
              <v:fill on="t" focussize="0,0"/>
              <v:stroke on="f"/>
              <v:imagedata o:title=""/>
              <o:lock v:ext="edit"/>
            </v:shape>
            <v:shape id="_x0000_s3383" o:spid="_x0000_s3383" style="position:absolute;left:738;top:1408;height:1354;width:1978;" fillcolor="#FFFFFF" filled="t" stroked="f" coordorigin="739,1408" coordsize="1978,1354" path="m2222,1408l1233,1408,739,2265,1026,2762,2429,2762,2716,2265,2222,1408xe">
              <v:path arrowok="t"/>
              <v:fill on="t" focussize="0,0"/>
              <v:stroke on="f"/>
              <v:imagedata o:title=""/>
              <o:lock v:ext="edit"/>
            </v:shape>
            <v:shape id="_x0000_s3384" o:spid="_x0000_s3384" style="position:absolute;left:1025;top:4832;height:359;width:1404;" fillcolor="#D7C800" filled="t" stroked="f" coordorigin="1026,4832" coordsize="1404,359" path="m2429,4832l1026,4832,1233,5191,2222,5191,2429,4832xe">
              <v:path arrowok="t"/>
              <v:fill on="t" focussize="0,0"/>
              <v:stroke on="f"/>
              <v:imagedata o:title=""/>
              <o:lock v:ext="edit"/>
            </v:shape>
            <v:shape id="_x0000_s3385" o:spid="_x0000_s3385" style="position:absolute;left:738;top:3478;height:1354;width:1978;" fillcolor="#FFFFFF" filled="t" stroked="f" coordorigin="739,3479" coordsize="1978,1354" path="m2222,3479l1233,3479,739,4335,1026,4832,2429,4832,2716,4335,2222,3479xe">
              <v:path arrowok="t"/>
              <v:fill on="t" focussize="0,0"/>
              <v:stroke on="f"/>
              <v:imagedata o:title=""/>
              <o:lock v:ext="edit"/>
            </v:shape>
            <v:shape id="_x0000_s3386" o:spid="_x0000_s3386" style="position:absolute;left:3240;top:4832;height:359;width:1404;" fillcolor="#6D330E" filled="t" stroked="f" coordorigin="3240,4832" coordsize="1404,359" path="m4643,4832l3240,4832,3448,5191,4436,5191,4643,4832xe">
              <v:path arrowok="t"/>
              <v:fill on="t" focussize="0,0"/>
              <v:stroke on="f"/>
              <v:imagedata o:title=""/>
              <o:lock v:ext="edit"/>
            </v:shape>
            <v:shape id="_x0000_s3387" o:spid="_x0000_s3387" style="position:absolute;left:2953;top:3478;height:1354;width:1978;" fillcolor="#FFFFFF" filled="t" stroked="f" coordorigin="2953,3479" coordsize="1978,1354" path="m4436,3479l3447,3479,2953,4335,3240,4832,4643,4832,4931,4335,4436,3479xe">
              <v:path arrowok="t"/>
              <v:fill on="t" focussize="0,0"/>
              <v:stroke on="f"/>
              <v:imagedata o:title=""/>
              <o:lock v:ext="edit"/>
            </v:shape>
            <v:shape id="_x0000_s3388" o:spid="_x0000_s3388" style="position:absolute;left:1025;top:6902;height:359;width:1404;" fillcolor="#BA1319" filled="t" stroked="f" coordorigin="1026,6903" coordsize="1404,359" path="m2429,6903l1026,6903,1233,7262,2222,7262,2429,6903xe">
              <v:path arrowok="t"/>
              <v:fill on="t" focussize="0,0"/>
              <v:stroke on="f"/>
              <v:imagedata o:title=""/>
              <o:lock v:ext="edit"/>
            </v:shape>
            <v:shape id="_x0000_s3389" o:spid="_x0000_s3389" style="position:absolute;left:738;top:5549;height:1354;width:1978;" fillcolor="#FFFFFF" filled="t" stroked="f" coordorigin="739,5549" coordsize="1978,1354" path="m2222,5549l1233,5549,739,6406,1026,6903,2429,6903,2716,6406,2222,5549xe">
              <v:path arrowok="t"/>
              <v:fill on="t" focussize="0,0"/>
              <v:stroke on="f"/>
              <v:imagedata o:title=""/>
              <o:lock v:ext="edit"/>
            </v:shape>
            <v:shape id="_x0000_s3390" o:spid="_x0000_s3390" style="position:absolute;left:3240;top:6902;height:359;width:1404;" fillcolor="#6D367D" filled="t" stroked="f" coordorigin="3240,6903" coordsize="1404,359" path="m4643,6903l3240,6903,3448,7262,4436,7262,4643,6903xe">
              <v:path arrowok="t"/>
              <v:fill on="t" focussize="0,0"/>
              <v:stroke on="f"/>
              <v:imagedata o:title=""/>
              <o:lock v:ext="edit"/>
            </v:shape>
            <v:shape id="_x0000_s3391" o:spid="_x0000_s3391" style="position:absolute;left:1378;top:2554;height:4348;width:3552;" fillcolor="#FFFFFF" filled="t" stroked="f" coordorigin="1379,2555" coordsize="3552,4348" path="m2076,2903l2069,2833,2049,2768,2016,2709,1974,2657,1922,2614,1863,2582,1798,2562,1727,2555,1657,2562,1592,2582,1533,2614,1481,2657,1438,2709,1406,2768,1386,2833,1379,2903,1386,2974,1406,3039,1438,3098,1481,3150,1533,3193,1592,3225,1657,3245,1727,3252,1798,3245,1863,3225,1922,3193,1974,3150,2016,3098,2049,3039,2069,2974,2076,2903xm4931,6406l4436,5549,3448,5549,2953,6406,3240,6903,4643,6903,4931,6406xe">
              <v:path arrowok="t"/>
              <v:fill on="t" focussize="0,0"/>
              <v:stroke on="f"/>
              <v:imagedata o:title=""/>
              <o:lock v:ext="edit"/>
            </v:shape>
            <v:shape id="_x0000_s3392" o:spid="_x0000_s3392" style="position:absolute;left:1378;top:2554;height:698;width:698;" fillcolor="#6BBE45" filled="t" stroked="f" coordorigin="1379,2555" coordsize="698,698" path="m1942,2907l1894,2907,1881,2972,1846,3025,1792,3061,1727,3074,1662,3061,1609,3025,1574,2972,1560,2907,1513,2907,1524,2975,1554,3034,1601,3080,1660,3111,1727,3122,1795,3111,1854,3080,1901,3034,1931,2975,1942,2907xm2076,2903l2069,2833,2049,2768,2033,2738,2033,2903,2024,2973,2002,3038,1965,3094,1918,3142,1862,3178,1797,3201,1727,3209,1657,3201,1593,3178,1537,3142,1489,3094,1453,3038,1430,2973,1422,2903,1430,2834,1453,2769,1489,2713,1537,2665,1593,2629,1657,2606,1727,2598,1797,2606,1862,2629,1918,2665,1965,2713,2002,2769,2024,2834,2033,2903,2033,2738,2016,2709,1974,2657,1922,2614,1893,2598,1863,2582,1798,2562,1727,2555,1657,2562,1592,2582,1533,2614,1481,2657,1438,2709,1406,2768,1386,2833,1379,2903,1386,2974,1406,3039,1438,3098,1481,3150,1533,3193,1592,3225,1657,3245,1727,3252,1798,3245,1863,3225,1893,3209,1922,3193,1974,3150,2016,3098,2049,3039,2069,2974,2076,2903xe">
              <v:path arrowok="t"/>
              <v:fill on="t" focussize="0,0"/>
              <v:stroke on="f"/>
              <v:imagedata o:title=""/>
              <o:lock v:ext="edit"/>
            </v:shape>
            <v:shape id="_x0000_s3393" o:spid="_x0000_s3393" o:spt="75" type="#_x0000_t75" style="position:absolute;left:1772;top:2777;height:123;width:123;" filled="f" stroked="f" coordsize="21600,21600">
              <v:path/>
              <v:fill on="f" focussize="0,0"/>
              <v:stroke on="f"/>
              <v:imagedata r:id="rId187" o:title=""/>
              <o:lock v:ext="edit" aspectratio="t"/>
            </v:shape>
            <v:shape id="_x0000_s3394" o:spid="_x0000_s3394" o:spt="75" type="#_x0000_t75" style="position:absolute;left:1560;top:2777;height:123;width:123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  <v:shape id="_x0000_s3395" o:spid="_x0000_s3395" style="position:absolute;left:1405;top:4625;height:698;width:698;" fillcolor="#FFFFFF" filled="t" stroked="f" coordorigin="1406,4625" coordsize="698,698" path="m1755,4625l1684,4632,1619,4653,1560,4685,1508,4727,1466,4779,1433,4838,1413,4904,1406,4974,1413,5044,1433,5110,1466,5169,1508,5220,1560,5263,1619,5295,1684,5315,1755,5322,1825,5315,1890,5295,1949,5263,2001,5220,2044,5169,2076,5110,2096,5044,2103,4974,2096,4904,2076,4838,2044,4779,2001,4727,1949,4685,1890,4653,1825,4632,1755,4625xe">
              <v:path arrowok="t"/>
              <v:fill on="t" focussize="0,0"/>
              <v:stroke on="f"/>
              <v:imagedata o:title=""/>
              <o:lock v:ext="edit"/>
            </v:shape>
            <v:shape id="_x0000_s3396" o:spid="_x0000_s3396" style="position:absolute;left:1405;top:4625;height:698;width:698;" fillcolor="#F7EC15" filled="t" stroked="f" coordorigin="1406,4625" coordsize="698,698" path="m1755,4625l1684,4632,1619,4653,1560,4685,1508,4727,1466,4779,1433,4838,1413,4904,1406,4974,1413,5044,1433,5110,1466,5169,1508,5220,1560,5263,1619,5295,1684,5315,1755,5323,1825,5315,1890,5295,1920,5279,1755,5279,1685,5271,1620,5248,1564,5212,1517,5165,1480,5108,1458,5044,1449,4974,1458,4904,1480,4840,1517,4783,1564,4736,1620,4700,1685,4677,1755,4669,1920,4669,1890,4653,1825,4632,1755,4625xm1920,4669l1755,4669,1825,4677,1889,4700,1945,4736,1993,4783,2029,4840,2052,4904,2060,4974,2052,5044,2029,5108,1993,5165,1945,5212,1889,5248,1825,5271,1755,5279,1920,5279,1949,5263,2001,5220,2044,5169,2076,5110,2096,5044,2103,4974,2096,4904,2076,4838,2044,4779,2001,4727,1949,4685,1920,4669xe">
              <v:path arrowok="t"/>
              <v:fill on="t" focussize="0,0"/>
              <v:stroke on="f"/>
              <v:imagedata o:title=""/>
              <o:lock v:ext="edit"/>
            </v:shape>
            <v:shape id="_x0000_s3397" o:spid="_x0000_s3397" o:spt="75" type="#_x0000_t75" style="position:absolute;left:1799;top:4856;height:123;width:123;" filled="f" stroked="f" coordsize="21600,21600">
              <v:path/>
              <v:fill on="f" focussize="0,0"/>
              <v:stroke on="f"/>
              <v:imagedata r:id="rId189" o:title=""/>
              <o:lock v:ext="edit" aspectratio="t"/>
            </v:shape>
            <v:shape id="_x0000_s3398" o:spid="_x0000_s3398" o:spt="75" type="#_x0000_t75" style="position:absolute;left:1587;top:4856;height:123;width:123;" filled="f" stroked="f" coordsize="21600,21600">
              <v:path/>
              <v:fill on="f" focussize="0,0"/>
              <v:stroke on="f"/>
              <v:imagedata r:id="rId190" o:title=""/>
              <o:lock v:ext="edit" aspectratio="t"/>
            </v:shape>
            <v:shape id="_x0000_s3399" o:spid="_x0000_s3399" o:spt="75" type="#_x0000_t75" style="position:absolute;left:1571;top:5045;height:123;width:366;" filled="f" stroked="f" coordsize="21600,21600">
              <v:path/>
              <v:fill on="f" focussize="0,0"/>
              <v:stroke on="f"/>
              <v:imagedata r:id="rId191" o:title=""/>
              <o:lock v:ext="edit" aspectratio="t"/>
            </v:shape>
            <v:shape id="_x0000_s3400" o:spid="_x0000_s3400" style="position:absolute;left:3588;top:4625;height:698;width:698;" fillcolor="#FFFFFF" filled="t" stroked="f" coordorigin="3589,4625" coordsize="698,698" path="m3937,4625l3867,4632,3802,4653,3742,4685,3691,4727,3648,4779,3616,4838,3596,4904,3589,4974,3596,5044,3616,5110,3648,5169,3691,5220,3742,5263,3802,5295,3867,5315,3937,5322,4007,5315,4073,5295,4132,5263,4184,5220,4226,5169,4258,5110,4279,5044,4286,4974,4279,4904,4258,4838,4226,4779,4184,4727,4132,4685,4073,4653,4007,4632,3937,4625xe">
              <v:path arrowok="t"/>
              <v:fill on="t" focussize="0,0"/>
              <v:stroke on="f"/>
              <v:imagedata o:title=""/>
              <o:lock v:ext="edit"/>
            </v:shape>
            <v:shape id="_x0000_s3401" o:spid="_x0000_s3401" style="position:absolute;left:3588;top:4625;height:698;width:698;" fillcolor="#984B22" filled="t" stroked="f" coordorigin="3589,4625" coordsize="698,698" path="m3937,4625l3867,4632,3802,4653,3742,4685,3691,4727,3648,4779,3616,4838,3596,4904,3589,4974,3596,5044,3616,5110,3648,5169,3691,5220,3742,5263,3802,5295,3867,5315,3937,5322,4007,5315,4073,5295,4103,5279,3937,5279,3867,5271,3803,5248,3746,5212,3699,5165,3663,5108,3640,5044,3632,4974,3640,4904,3663,4840,3699,4783,3746,4736,3803,4700,3867,4677,3937,4669,4103,4669,4073,4653,4007,4632,3937,4625xm4103,4669l3937,4669,4007,4677,4071,4700,4128,4736,4175,4783,4211,4840,4234,4904,4242,4974,4234,5044,4211,5108,4175,5165,4128,5212,4071,5248,4007,5271,3937,5279,4103,5279,4132,5263,4184,5220,4226,5169,4258,5110,4279,5044,4286,4974,4279,4904,4258,4838,4226,4779,4184,4727,4132,4685,4103,4669xe">
              <v:path arrowok="t"/>
              <v:fill on="t" focussize="0,0"/>
              <v:stroke on="f"/>
              <v:imagedata o:title=""/>
              <o:lock v:ext="edit"/>
            </v:shape>
            <v:shape id="_x0000_s3402" o:spid="_x0000_s3402" o:spt="75" type="#_x0000_t75" style="position:absolute;left:3704;top:4847;height:327;width:465;" filled="f" stroked="f" coordsize="21600,21600">
              <v:path/>
              <v:fill on="f" focussize="0,0"/>
              <v:stroke on="f"/>
              <v:imagedata r:id="rId192" o:title=""/>
              <o:lock v:ext="edit" aspectratio="t"/>
            </v:shape>
            <v:shape id="_x0000_s3403" o:spid="_x0000_s3403" style="position:absolute;left:3611;top:6700;height:698;width:698;" fillcolor="#FFFFFF" filled="t" stroked="f" coordorigin="3611,6701" coordsize="698,698" path="m3960,6701l3890,6708,3824,6728,3765,6760,3713,6803,3671,6854,3639,6914,3618,6979,3611,7049,3618,7120,3639,7185,3671,7244,3713,7296,3765,7338,3824,7370,3890,7391,3960,7398,4030,7391,4096,7370,4155,7338,4206,7296,4249,7244,4281,7185,4301,7120,4308,7049,4301,6979,4281,6914,4249,6854,4206,6803,4155,6760,4096,6728,4030,6708,3960,6701xe">
              <v:path arrowok="t"/>
              <v:fill on="t" focussize="0,0"/>
              <v:stroke on="f"/>
              <v:imagedata o:title=""/>
              <o:lock v:ext="edit"/>
            </v:shape>
            <v:shape id="_x0000_s3404" o:spid="_x0000_s3404" o:spt="75" type="#_x0000_t75" style="position:absolute;left:4014;top:6896;height:123;width:123;" filled="f" stroked="f" coordsize="21600,21600">
              <v:path/>
              <v:fill on="f" focussize="0,0"/>
              <v:stroke on="f"/>
              <v:imagedata r:id="rId193" o:title=""/>
              <o:lock v:ext="edit" aspectratio="t"/>
            </v:shape>
            <v:shape id="_x0000_s3405" o:spid="_x0000_s3405" style="position:absolute;left:3611;top:6700;height:698;width:698;" fillcolor="#88499C" filled="t" stroked="f" coordorigin="3611,6701" coordsize="698,698" path="m3909,6913l3815,6823,3786,6851,3884,6945,3909,6913xm3923,6999l3920,6958,3790,6956,3787,6996,3923,6999xm4138,6854l4110,6825,4012,6910,4036,6943,4138,6854xm4186,7234l4161,7151,4114,7083,4049,7039,3972,7022,3896,7039,3831,7083,3784,7151,3759,7234,3786,7234,3809,7163,3850,7106,3906,7068,3972,7054,4038,7068,4094,7106,4136,7163,4159,7234,4186,7234xm4309,7049l4301,6979,4281,6914,4265,6884,4265,7049,4257,7119,4234,7183,4198,7240,4151,7287,4094,7323,4030,7346,3960,7354,3890,7346,3826,7323,3769,7287,3722,7240,3686,7183,3663,7119,3655,7049,3663,6979,3686,6915,3722,6858,3769,6811,3826,6775,3890,6752,3960,6744,4030,6752,4094,6775,4151,6811,4198,6858,4234,6915,4257,6979,4265,7049,4265,6884,4249,6854,4206,6803,4155,6760,4125,6744,4096,6728,4030,6708,3960,6701,3890,6708,3824,6728,3765,6760,3713,6803,3671,6854,3639,6914,3618,6979,3611,7049,3618,7120,3639,7185,3671,7244,3713,7296,3765,7338,3824,7370,3890,7391,3960,7398,4030,7391,4096,7370,4125,7354,4155,7338,4206,7296,4249,7244,4281,7185,4301,7120,4309,7049xe">
              <v:path arrowok="t"/>
              <v:fill on="t" focussize="0,0"/>
              <v:stroke on="f"/>
              <v:imagedata o:title=""/>
              <o:lock v:ext="edit"/>
            </v:shape>
            <v:shape id="_x0000_s3406" o:spid="_x0000_s3406" style="position:absolute;left:1388;top:6695;height:698;width:698;" fillcolor="#FFFFFF" filled="t" stroked="f" coordorigin="1389,6696" coordsize="698,698" path="m1738,6696l1667,6703,1602,6723,1543,6755,1491,6798,1449,6849,1416,6909,1396,6974,1389,7044,1396,7115,1416,7180,1449,7239,1491,7291,1543,7333,1602,7366,1667,7386,1738,7393,1808,7386,1873,7366,1932,7333,1984,7291,2027,7239,2059,7180,2079,7115,2086,7044,2079,6974,2059,6909,2027,6849,1984,6798,1932,6755,1873,6723,1808,6703,1738,6696xe">
              <v:path arrowok="t"/>
              <v:fill on="t" focussize="0,0"/>
              <v:stroke on="f"/>
              <v:imagedata o:title=""/>
              <o:lock v:ext="edit"/>
            </v:shape>
            <v:shape id="_x0000_s3407" o:spid="_x0000_s3407" o:spt="75" type="#_x0000_t75" style="position:absolute;left:1791;top:6891;height:123;width:123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3408" o:spid="_x0000_s3408" style="position:absolute;left:1388;top:6695;height:698;width:698;" fillcolor="#ED1C24" filled="t" stroked="f" coordorigin="1389,6696" coordsize="698,698" path="m1932,6863l1843,6768,1811,6794,1905,6892,1932,6863xm1964,7229l1939,7146,1891,7078,1827,7034,1750,7018,1673,7034,1609,7078,1561,7146,1536,7229,1564,7229,1586,7158,1628,7101,1684,7063,1750,7049,1816,7063,1872,7101,1914,7158,1937,7229,1964,7229xm2086,7044l2079,6974,2059,6909,2043,6879,2043,7044,2035,7114,2012,7179,1976,7235,1928,7282,1872,7318,1808,7341,1738,7349,1668,7341,1603,7318,1547,7282,1499,7235,1463,7179,1441,7114,1432,7044,1441,6974,1463,6910,1499,6854,1547,6806,1603,6770,1668,6747,1738,6739,1808,6747,1872,6770,1928,6806,1976,6854,2012,6910,2035,6974,2043,7044,2043,6879,2027,6849,1984,6798,1932,6755,1903,6739,1873,6723,1808,6703,1738,6696,1667,6703,1602,6723,1543,6755,1491,6798,1449,6849,1416,6909,1396,6974,1389,7044,1396,7115,1416,7180,1449,7239,1491,7291,1543,7333,1602,7366,1667,7386,1738,7393,1808,7386,1873,7366,1903,7349,1932,7333,1984,7291,2027,7239,2059,7180,2079,7115,2086,7044xe">
              <v:path arrowok="t"/>
              <v:fill on="t" focussize="0,0"/>
              <v:stroke on="f"/>
              <v:imagedata o:title=""/>
              <o:lock v:ext="edit"/>
            </v:shape>
            <v:shape id="_x0000_s3409" o:spid="_x0000_s3409" o:spt="75" type="#_x0000_t75" style="position:absolute;left:1561;top:6768;height:246;width:141;" filled="f" stroked="f" coordsize="21600,21600">
              <v:path/>
              <v:fill on="f" focussize="0,0"/>
              <v:stroke on="f"/>
              <v:imagedata r:id="rId195" o:title=""/>
              <o:lock v:ext="edit" aspectratio="t"/>
            </v:shape>
            <v:shape id="_x0000_s3410" o:spid="_x0000_s3410" style="position:absolute;left:1072;top:1558;height:897;width:1310;" fillcolor="#6BBE45" filled="t" stroked="f" coordorigin="1073,1558" coordsize="1310,897" path="m2055,1558l1400,1558,1073,2125,1263,2455,2192,2455,2382,2125,2055,1558xe">
              <v:path arrowok="t"/>
              <v:fill on="t" focussize="0,0"/>
              <v:stroke on="f"/>
              <v:imagedata o:title=""/>
              <o:lock v:ext="edit"/>
            </v:shape>
            <v:shape id="_x0000_s3411" o:spid="_x0000_s3411" style="position:absolute;left:1099;top:3650;height:897;width:1310;" fillcolor="#F7EC15" filled="t" stroked="f" coordorigin="1100,3650" coordsize="1310,897" path="m2082,3650l1427,3650,1100,4217,1290,4547,2219,4547,2409,4217,2082,3650xe">
              <v:path arrowok="t"/>
              <v:fill on="t" focussize="0,0"/>
              <v:stroke on="f"/>
              <v:imagedata o:title=""/>
              <o:lock v:ext="edit"/>
            </v:shape>
            <v:shape id="_x0000_s3412" o:spid="_x0000_s3412" style="position:absolute;left:1099;top:5742;height:897;width:1310;" fillcolor="#ED1C24" filled="t" stroked="f" coordorigin="1100,5742" coordsize="1310,897" path="m2082,5742l1427,5742,1100,6309,1290,6639,2219,6639,2409,6309,2082,5742xe">
              <v:path arrowok="t"/>
              <v:fill on="t" focussize="0,0"/>
              <v:stroke on="f"/>
              <v:imagedata o:title=""/>
              <o:lock v:ext="edit"/>
            </v:shape>
            <v:shape id="_x0000_s3413" o:spid="_x0000_s3413" style="position:absolute;left:3287;top:3650;height:897;width:1310;" fillcolor="#6D330E" filled="t" stroked="f" coordorigin="3287,3650" coordsize="1310,897" path="m4269,3650l3615,3650,3287,4217,3477,4547,4406,4547,4597,4217,4269,3650xe">
              <v:path arrowok="t"/>
              <v:fill on="t" focussize="0,0"/>
              <v:stroke on="f"/>
              <v:imagedata o:title=""/>
              <o:lock v:ext="edit"/>
            </v:shape>
            <v:shape id="_x0000_s3414" o:spid="_x0000_s3414" style="position:absolute;left:3287;top:5742;height:897;width:1310;" fillcolor="#88499C" filled="t" stroked="f" coordorigin="3287,5742" coordsize="1310,897" path="m4269,5742l3615,5742,3287,6309,3477,6639,4406,6639,4597,6309,4269,5742xe">
              <v:path arrowok="t"/>
              <v:fill on="t" focussize="0,0"/>
              <v:stroke on="f"/>
              <v:imagedata o:title=""/>
              <o:lock v:ext="edit"/>
            </v:shape>
            <v:shape id="_x0000_s3415" o:spid="_x0000_s3415" style="position:absolute;left:0;top:1034;height:213;width:4914;" fillcolor="#4C4D4F" filled="t" stroked="f" coordorigin="0,1034" coordsize="4914,213" path="m4914,1034l0,1034,0,1247,4794,1247,4914,1034xe">
              <v:path arrowok="t"/>
              <v:fill on="t" focussize="0,0"/>
              <v:stroke on="f"/>
              <v:imagedata o:title=""/>
              <o:lock v:ext="edit"/>
            </v:shape>
            <v:shape id="_x0000_s3416" o:spid="_x0000_s3416" style="position:absolute;left:4794;top:1034;height:213;width:875;" fillcolor="#F79433" filled="t" stroked="f" coordorigin="4794,1034" coordsize="875,213" path="m5669,1034l4914,1034,4794,1247,5669,1247,5669,1034xe">
              <v:path arrowok="t"/>
              <v:fill on="t" focussize="0,0"/>
              <v:stroke on="f"/>
              <v:imagedata o:title=""/>
              <o:lock v:ext="edit"/>
            </v:shape>
            <v:shape id="_x0000_s3417" o:spid="_x0000_s3417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418" o:spid="_x0000_s3418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 w14:paraId="0F2A79AE">
      <w:pPr>
        <w:pStyle w:val="12"/>
        <w:rPr>
          <w:rFonts w:ascii="Arial"/>
          <w:b/>
          <w:sz w:val="20"/>
        </w:rPr>
      </w:pPr>
    </w:p>
    <w:p w14:paraId="2AAD480D">
      <w:pPr>
        <w:pStyle w:val="12"/>
        <w:rPr>
          <w:rFonts w:ascii="Arial"/>
          <w:b/>
          <w:sz w:val="20"/>
        </w:rPr>
      </w:pPr>
    </w:p>
    <w:p w14:paraId="5C6E4FAA">
      <w:pPr>
        <w:pStyle w:val="12"/>
        <w:rPr>
          <w:rFonts w:ascii="Arial"/>
          <w:b/>
          <w:sz w:val="20"/>
        </w:rPr>
      </w:pPr>
    </w:p>
    <w:p w14:paraId="0266EC22">
      <w:pPr>
        <w:pStyle w:val="12"/>
        <w:rPr>
          <w:rFonts w:ascii="Arial"/>
          <w:b/>
          <w:sz w:val="20"/>
        </w:rPr>
      </w:pPr>
    </w:p>
    <w:p w14:paraId="512CC602">
      <w:pPr>
        <w:pStyle w:val="12"/>
        <w:spacing w:before="3"/>
        <w:rPr>
          <w:rFonts w:ascii="Arial"/>
          <w:b/>
          <w:sz w:val="22"/>
        </w:rPr>
      </w:pPr>
    </w:p>
    <w:p w14:paraId="1FEED904">
      <w:pPr>
        <w:tabs>
          <w:tab w:val="left" w:pos="1091"/>
        </w:tabs>
        <w:spacing w:before="0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54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D22B2C9">
      <w:pPr>
        <w:spacing w:after="0"/>
        <w:jc w:val="left"/>
        <w:rPr>
          <w:rFonts w:ascii="Arial"/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708F1B1D">
      <w:pPr>
        <w:pStyle w:val="12"/>
        <w:spacing w:before="8"/>
        <w:rPr>
          <w:rFonts w:ascii="Arial"/>
          <w:b/>
          <w:sz w:val="28"/>
        </w:rPr>
      </w:pPr>
      <w:r>
        <w:pict>
          <v:group id="_x0000_s3419" o:spid="_x0000_s3419" o:spt="203" style="position:absolute;left:0pt;margin-left:0pt;margin-top:0pt;height:453.55pt;width:283.5pt;mso-position-horizontal-relative:page;mso-position-vertical-relative:page;z-index:-251528192;mso-width-relative:page;mso-height-relative:page;" coordsize="5670,9071">
            <o:lock v:ext="edit"/>
            <v:rect id="_x0000_s3420" o:spid="_x0000_s3420" o:spt="1" style="position:absolute;left:0;top:-1;height:8256;width:5670;" fillcolor="#EFC44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21" o:spid="_x0000_s3421" o:spt="1" style="position:absolute;left:0;top:1127;height:984;width:5216;" fillcolor="#DCDDD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22" o:spid="_x0000_s3422" style="position:absolute;left:4234;top:1317;height:794;width:1435;" fillcolor="#4C4D4F" filled="t" stroked="f" coordorigin="4235,1317" coordsize="1435,794" path="m5669,1317l4412,1317,4235,1714,4412,2111,5669,2111,5669,1317xe">
              <v:path arrowok="t"/>
              <v:fill on="t" focussize="0,0"/>
              <v:stroke on="f"/>
              <v:imagedata o:title=""/>
              <o:lock v:ext="edit"/>
            </v:shape>
            <v:shape id="_x0000_s3423" o:spid="_x0000_s3423" o:spt="75" type="#_x0000_t75" style="position:absolute;left:3548;top:713;height:1681;width:1708;" filled="f" stroked="f" coordsize="21600,21600">
              <v:path/>
              <v:fill on="f" focussize="0,0"/>
              <v:stroke on="f"/>
              <v:imagedata r:id="rId196" o:title=""/>
              <o:lock v:ext="edit" aspectratio="t"/>
            </v:shape>
            <v:rect id="_x0000_s3424" o:spid="_x0000_s3424" o:spt="1" style="position:absolute;left:453;top:2767;height:1645;width:5216;" fillcolor="#604F4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25" o:spid="_x0000_s3425" o:spt="1" style="position:absolute;left:453;top:4638;height:1329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26" o:spid="_x0000_s3426" o:spt="1" style="position:absolute;left:453;top:6193;height:809;width:5216;" fillcolor="#604F4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27" o:spid="_x0000_s3427" o:spt="1" style="position:absolute;left:453;top:7229;height:809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28" o:spid="_x0000_s3428" style="position:absolute;left:264;top:2767;height:5271;width:189;" fillcolor="#FFFFFF" filled="t" stroked="f" coordorigin="265,2767" coordsize="189,5271" path="m454,7229l265,8038,454,8038,454,7229xm454,4638l265,5967,454,5967,454,4638xm454,6194l265,6194,454,7003,454,6194xm454,2767l265,2767,454,4412,454,2767xe">
              <v:path arrowok="t"/>
              <v:fill on="t" focussize="0,0"/>
              <v:stroke on="f"/>
              <v:imagedata o:title=""/>
              <o:lock v:ext="edit"/>
            </v:shape>
            <v:rect id="_x0000_s3429" o:spid="_x0000_s3429" o:spt="1" style="position:absolute;left:0;top:2245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30" o:spid="_x0000_s3430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431" o:spid="_x0000_s3431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</w:p>
    <w:p w14:paraId="37EE60D3">
      <w:pPr>
        <w:pStyle w:val="12"/>
        <w:spacing w:before="117" w:line="220" w:lineRule="auto"/>
        <w:ind w:left="453" w:right="2179"/>
      </w:pPr>
      <w:r>
        <w:rPr>
          <w:color w:val="231F20"/>
          <w:w w:val="95"/>
        </w:rPr>
        <w:t>Berada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kawasan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hutan,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perhatikan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apabila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melihat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rambu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berikut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berarti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kawasan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tersebut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memiliki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ancaman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atau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rawan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kebakaran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hutan.</w:t>
      </w:r>
    </w:p>
    <w:p w14:paraId="4B3273C8">
      <w:pPr>
        <w:pStyle w:val="12"/>
        <w:spacing w:before="3"/>
        <w:rPr>
          <w:sz w:val="25"/>
        </w:rPr>
      </w:pPr>
    </w:p>
    <w:p w14:paraId="53BF5F4A">
      <w:pPr>
        <w:pStyle w:val="2"/>
        <w:spacing w:before="1"/>
      </w:pPr>
      <w:r>
        <w:rPr>
          <w:color w:val="231F20"/>
          <w:w w:val="105"/>
        </w:rPr>
        <w:t>Prabencana</w:t>
      </w:r>
    </w:p>
    <w:p w14:paraId="4F81A527">
      <w:pPr>
        <w:pStyle w:val="12"/>
        <w:spacing w:before="4"/>
        <w:rPr>
          <w:rFonts w:ascii="Arial"/>
          <w:b/>
          <w:sz w:val="15"/>
        </w:rPr>
      </w:pPr>
    </w:p>
    <w:p w14:paraId="78EFB284">
      <w:pPr>
        <w:pStyle w:val="12"/>
        <w:spacing w:before="105" w:line="177" w:lineRule="exact"/>
        <w:ind w:left="708"/>
      </w:pPr>
      <w:r>
        <w:rPr>
          <w:color w:val="FFFFFF"/>
          <w:w w:val="95"/>
        </w:rPr>
        <w:t>Memberikan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peringatan.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Masih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banyak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warga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tinggal</w:t>
      </w:r>
    </w:p>
    <w:p w14:paraId="2D75662D">
      <w:pPr>
        <w:pStyle w:val="12"/>
        <w:spacing w:before="5" w:line="220" w:lineRule="auto"/>
        <w:ind w:left="708" w:right="289"/>
      </w:pPr>
      <w:r>
        <w:rPr>
          <w:color w:val="FFFFFF"/>
          <w:w w:val="95"/>
        </w:rPr>
        <w:t>di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sekitar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hutan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masih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belum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mempunyai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pengetahuan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memadai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tentang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hutan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menyebabkan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kerusakan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ekosistem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fatal.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Masih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banyak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warga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membakar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rumput</w:t>
      </w:r>
    </w:p>
    <w:p w14:paraId="77E7A2E3">
      <w:pPr>
        <w:pStyle w:val="12"/>
        <w:spacing w:before="2" w:line="220" w:lineRule="auto"/>
        <w:ind w:left="708" w:right="161"/>
      </w:pPr>
      <w:r>
        <w:rPr>
          <w:color w:val="FFFFFF"/>
        </w:rPr>
        <w:t>saat musim kemarau yang disertai angin kencang. Sehingga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penyebaran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api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akan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mudah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meluas.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Sehingga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memang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perlu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memberikan pemahaman kepada masyarakat di sekitar hutan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membakar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rumput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puing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puing.</w:t>
      </w:r>
    </w:p>
    <w:p w14:paraId="293DA74D">
      <w:pPr>
        <w:pStyle w:val="12"/>
        <w:rPr>
          <w:sz w:val="20"/>
        </w:rPr>
      </w:pPr>
    </w:p>
    <w:p w14:paraId="2C74D930">
      <w:pPr>
        <w:pStyle w:val="12"/>
        <w:spacing w:before="9"/>
        <w:rPr>
          <w:sz w:val="25"/>
        </w:rPr>
      </w:pPr>
    </w:p>
    <w:p w14:paraId="13792575">
      <w:pPr>
        <w:pStyle w:val="12"/>
        <w:spacing w:line="220" w:lineRule="auto"/>
        <w:ind w:left="708" w:right="505"/>
      </w:pPr>
      <w:r>
        <w:rPr>
          <w:color w:val="FFFFFF"/>
          <w:w w:val="95"/>
        </w:rPr>
        <w:t>Melakukan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aktivitas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pembakaran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minimal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jarak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telah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ditentukan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Seperti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diketahui,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Jarak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minimal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harus</w:t>
      </w:r>
    </w:p>
    <w:p w14:paraId="6A8516DC">
      <w:pPr>
        <w:pStyle w:val="12"/>
        <w:spacing w:before="1" w:line="220" w:lineRule="auto"/>
        <w:ind w:left="708" w:right="265"/>
      </w:pPr>
      <w:r>
        <w:rPr>
          <w:color w:val="FFFFFF"/>
          <w:w w:val="95"/>
        </w:rPr>
        <w:t>diperhatikan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melakukan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pembakaran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terhadap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sampah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puing-puing adalah minimal 50 kaki dari bangunan dan 500 kaki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dari hutan. Hal tersebut harus bisa diterapkan oleh warga yang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ingin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membakar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rumput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area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hutan.</w:t>
      </w:r>
    </w:p>
    <w:p w14:paraId="3BCAE818">
      <w:pPr>
        <w:pStyle w:val="12"/>
        <w:rPr>
          <w:sz w:val="20"/>
        </w:rPr>
      </w:pPr>
    </w:p>
    <w:p w14:paraId="152CD1FE">
      <w:pPr>
        <w:pStyle w:val="12"/>
        <w:spacing w:before="3"/>
      </w:pPr>
    </w:p>
    <w:p w14:paraId="35FEA97C">
      <w:pPr>
        <w:pStyle w:val="12"/>
        <w:spacing w:before="117" w:line="220" w:lineRule="auto"/>
        <w:ind w:left="708" w:right="161"/>
      </w:pPr>
      <w:r>
        <w:rPr>
          <w:color w:val="FFFFFF"/>
        </w:rPr>
        <w:t>Pastikan api sudah mati. Sebelum warga pergi meninggalkan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tempat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pembakaran,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sangat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disarankan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membersihkan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area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</w:rPr>
        <w:t>tersebut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dari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bahan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bahan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mudah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terbakar.</w:t>
      </w:r>
    </w:p>
    <w:p w14:paraId="567D1D0B">
      <w:pPr>
        <w:pStyle w:val="12"/>
        <w:rPr>
          <w:sz w:val="20"/>
        </w:rPr>
      </w:pPr>
    </w:p>
    <w:p w14:paraId="6307C9F7">
      <w:pPr>
        <w:pStyle w:val="12"/>
        <w:spacing w:before="8"/>
        <w:rPr>
          <w:sz w:val="15"/>
        </w:rPr>
      </w:pPr>
    </w:p>
    <w:p w14:paraId="32583773">
      <w:pPr>
        <w:pStyle w:val="12"/>
        <w:spacing w:before="117" w:line="220" w:lineRule="auto"/>
        <w:ind w:left="708" w:right="316"/>
        <w:jc w:val="both"/>
      </w:pPr>
      <w:r>
        <w:rPr>
          <w:color w:val="FFFFFF"/>
          <w:w w:val="95"/>
        </w:rPr>
        <w:t>Hindari membakar ketika cuaca berangin. Angin kencang menjadi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faktor utama kebakaran hutan semakin meluas. Api akan semakin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kencang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besar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tentu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sangat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berbahaya.</w:t>
      </w:r>
    </w:p>
    <w:p w14:paraId="24C094A4">
      <w:pPr>
        <w:pStyle w:val="12"/>
        <w:rPr>
          <w:sz w:val="20"/>
        </w:rPr>
      </w:pPr>
    </w:p>
    <w:p w14:paraId="0F91E53E">
      <w:pPr>
        <w:pStyle w:val="12"/>
        <w:spacing w:before="1"/>
        <w:rPr>
          <w:sz w:val="24"/>
        </w:rPr>
      </w:pPr>
    </w:p>
    <w:p w14:paraId="2BE0B7AD">
      <w:pPr>
        <w:spacing w:before="103" w:line="153" w:lineRule="exact"/>
        <w:ind w:left="2373" w:right="0" w:firstLine="0"/>
        <w:jc w:val="left"/>
        <w:rPr>
          <w:rFonts w:ascii="Arial"/>
          <w:b/>
          <w:sz w:val="14"/>
        </w:rPr>
      </w:pPr>
      <w:r>
        <w:pict>
          <v:shape id="_x0000_s3432" o:spid="_x0000_s3432" o:spt="202" type="#_x0000_t202" style="position:absolute;left:0pt;margin-left:239.4pt;margin-top:5.5pt;height:13.15pt;width:12.25pt;mso-position-horizont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E693868"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FFFFFF"/>
                      <w:sz w:val="22"/>
                    </w:rPr>
                    <w:t>55</w:t>
                  </w:r>
                </w:p>
              </w:txbxContent>
            </v:textbox>
          </v:shape>
        </w:pict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5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7B647BD">
      <w:pPr>
        <w:spacing w:before="0" w:line="130" w:lineRule="exact"/>
        <w:ind w:left="3215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MENGHADAPI</w:t>
      </w:r>
      <w:r>
        <w:rPr>
          <w:color w:val="231F20"/>
          <w:spacing w:val="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BENCANA</w:t>
      </w:r>
    </w:p>
    <w:p w14:paraId="7846EF33">
      <w:pPr>
        <w:spacing w:after="0" w:line="130" w:lineRule="exact"/>
        <w:jc w:val="left"/>
        <w:rPr>
          <w:sz w:val="12"/>
        </w:rPr>
        <w:sectPr>
          <w:footerReference r:id="rId20" w:type="default"/>
          <w:pgSz w:w="5670" w:h="9080"/>
          <w:pgMar w:top="820" w:right="120" w:bottom="0" w:left="0" w:header="0" w:footer="0" w:gutter="0"/>
          <w:cols w:space="720" w:num="1"/>
        </w:sectPr>
      </w:pPr>
    </w:p>
    <w:p w14:paraId="59601D0C">
      <w:pPr>
        <w:pStyle w:val="2"/>
        <w:spacing w:before="86"/>
        <w:ind w:left="2998"/>
      </w:pPr>
      <w:r>
        <w:pict>
          <v:group id="_x0000_s3433" o:spid="_x0000_s3433" o:spt="203" style="position:absolute;left:0pt;margin-left:0pt;margin-top:0pt;height:425.2pt;width:283.5pt;mso-position-horizontal-relative:page;mso-position-vertical-relative:page;z-index:-251567104;mso-width-relative:page;mso-height-relative:page;" coordsize="5670,8504">
            <o:lock v:ext="edit"/>
            <v:rect id="_x0000_s3434" o:spid="_x0000_s3434" o:spt="1" style="position:absolute;left:0;top:0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35" o:spid="_x0000_s3435" o:spt="1" style="position:absolute;left:5300;top:275;height:375;width:369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36" o:spid="_x0000_s3436" o:spt="1" style="position:absolute;left:0;top:834;height:404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37" o:spid="_x0000_s3437" o:spt="1" style="position:absolute;left:0;top:1464;height:695;width:5216;" fillcolor="#604F4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38" o:spid="_x0000_s3438" o:spt="1" style="position:absolute;left:0;top:2386;height:729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39" o:spid="_x0000_s3439" o:spt="1" style="position:absolute;left:0;top:3341;height:643;width:5216;" fillcolor="#604F4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40" o:spid="_x0000_s3440" o:spt="1" style="position:absolute;left:0;top:4210;height:416;width:5216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441" o:spid="_x0000_s3441" o:spt="1" style="position:absolute;left:0;top:4853;height:1101;width:5216;" fillcolor="#604F49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42" o:spid="_x0000_s3442" style="position:absolute;left:5215;top:834;height:5120;width:189;" fillcolor="#FFFFFF" filled="t" stroked="f" coordorigin="5216,834" coordsize="189,5120" path="m5405,5954l5216,4853,5216,5954,5405,5954xm5405,4211l5216,4211,5216,4626,5405,4211xm5405,3984l5216,3341,5216,3984,5405,3984xm5405,2386l5216,2386,5216,3115,5405,2386xm5405,2159l5216,1465,5216,2159,5405,2159xm5405,834l5216,834,5216,1238,5405,834xe">
              <v:path arrowok="t"/>
              <v:fill on="t" focussize="0,0"/>
              <v:stroke on="f"/>
              <v:imagedata o:title=""/>
              <o:lock v:ext="edit"/>
            </v:shape>
            <v:shape id="_x0000_s3443" o:spid="_x0000_s3443" o:spt="75" type="#_x0000_t75" style="position:absolute;left:0;top:6128;height:1388;width:2285;" filled="f" stroked="f" coordsize="21600,21600">
              <v:path/>
              <v:fill on="f" focussize="0,0"/>
              <v:stroke on="f"/>
              <v:imagedata r:id="rId197" o:title=""/>
              <o:lock v:ext="edit" aspectratio="t"/>
            </v:shape>
            <v:shape id="_x0000_s3444" o:spid="_x0000_s3444" o:spt="75" type="#_x0000_t75" style="position:absolute;left:1786;top:6974;height:289;width:261;" filled="f" stroked="f" coordsize="21600,21600">
              <v:path/>
              <v:fill on="f" focussize="0,0"/>
              <v:stroke on="f"/>
              <v:imagedata r:id="rId198" o:title=""/>
              <o:lock v:ext="edit" aspectratio="t"/>
            </v:shape>
            <v:shape id="_x0000_s3445" o:spid="_x0000_s3445" o:spt="75" type="#_x0000_t75" style="position:absolute;left:2440;top:6125;height:1391;width:3229;" filled="f" stroked="f" coordsize="21600,21600">
              <v:path/>
              <v:fill on="f" focussize="0,0"/>
              <v:stroke on="f"/>
              <v:imagedata r:id="rId199" o:title=""/>
              <o:lock v:ext="edit" aspectratio="t"/>
            </v:shape>
            <v:shape id="_x0000_s3446" o:spid="_x0000_s3446" o:spt="75" type="#_x0000_t75" style="position:absolute;left:3293;top:6929;height:356;width:333;" filled="f" stroked="f" coordsize="21600,21600">
              <v:path/>
              <v:fill on="f" focussize="0,0"/>
              <v:stroke on="f"/>
              <v:imagedata r:id="rId200" o:title=""/>
              <o:lock v:ext="edit" aspectratio="t"/>
            </v:shape>
            <v:shape id="_x0000_s3447" o:spid="_x0000_s3447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448" o:spid="_x0000_s3448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Saat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Bencana</w:t>
      </w:r>
    </w:p>
    <w:p w14:paraId="280ADB21">
      <w:pPr>
        <w:pStyle w:val="12"/>
        <w:spacing w:before="4"/>
        <w:rPr>
          <w:rFonts w:ascii="Arial"/>
          <w:b/>
        </w:rPr>
      </w:pPr>
    </w:p>
    <w:p w14:paraId="79C7D586">
      <w:pPr>
        <w:pStyle w:val="12"/>
        <w:spacing w:before="104"/>
        <w:ind w:right="669"/>
        <w:jc w:val="right"/>
      </w:pPr>
      <w:r>
        <w:rPr>
          <w:color w:val="FFFFFF"/>
          <w:w w:val="95"/>
        </w:rPr>
        <w:t>Apabila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tidak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memiliki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kepentingan,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jangan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keluar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rumah.</w:t>
      </w:r>
    </w:p>
    <w:p w14:paraId="01673959">
      <w:pPr>
        <w:pStyle w:val="12"/>
        <w:rPr>
          <w:sz w:val="18"/>
        </w:rPr>
      </w:pPr>
    </w:p>
    <w:p w14:paraId="747C12B7">
      <w:pPr>
        <w:pStyle w:val="12"/>
        <w:spacing w:before="9"/>
        <w:rPr>
          <w:sz w:val="19"/>
        </w:rPr>
      </w:pPr>
    </w:p>
    <w:p w14:paraId="6C3D684F">
      <w:pPr>
        <w:pStyle w:val="12"/>
        <w:spacing w:line="220" w:lineRule="auto"/>
        <w:ind w:left="1020" w:right="670" w:hanging="220"/>
        <w:jc w:val="right"/>
      </w:pPr>
      <w:r>
        <w:rPr>
          <w:color w:val="FFFFFF"/>
          <w:w w:val="95"/>
        </w:rPr>
        <w:t>Tinggal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rumah.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Tutup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segala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akses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udara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berasap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yang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bisa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masuk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dalam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rumah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jaga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udara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dalam</w:t>
      </w:r>
    </w:p>
    <w:p w14:paraId="5E0E610A">
      <w:pPr>
        <w:pStyle w:val="12"/>
        <w:spacing w:line="173" w:lineRule="exact"/>
        <w:ind w:right="670"/>
        <w:jc w:val="right"/>
      </w:pPr>
      <w:r>
        <w:rPr>
          <w:color w:val="FFFFFF"/>
          <w:w w:val="95"/>
        </w:rPr>
        <w:t>ruangan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sebersih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mungkin.</w:t>
      </w:r>
    </w:p>
    <w:p w14:paraId="09A0F82E">
      <w:pPr>
        <w:pStyle w:val="12"/>
        <w:rPr>
          <w:sz w:val="18"/>
        </w:rPr>
      </w:pPr>
    </w:p>
    <w:p w14:paraId="6988358F">
      <w:pPr>
        <w:pStyle w:val="12"/>
        <w:spacing w:before="1"/>
        <w:rPr>
          <w:sz w:val="19"/>
        </w:rPr>
      </w:pPr>
    </w:p>
    <w:p w14:paraId="32317296">
      <w:pPr>
        <w:pStyle w:val="12"/>
        <w:spacing w:line="220" w:lineRule="auto"/>
        <w:ind w:left="1185" w:right="669" w:hanging="291"/>
        <w:jc w:val="right"/>
      </w:pPr>
      <w:r>
        <w:rPr>
          <w:color w:val="FFFFFF"/>
          <w:w w:val="95"/>
        </w:rPr>
        <w:t>Nyalakan Air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Conditioner (AC)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filtrasi udara.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Jika tidak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memiliki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AC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terlalu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pengap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tinggal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dalam</w:t>
      </w:r>
    </w:p>
    <w:p w14:paraId="0DCDA643">
      <w:pPr>
        <w:pStyle w:val="12"/>
        <w:spacing w:line="173" w:lineRule="exact"/>
        <w:ind w:right="669"/>
        <w:jc w:val="right"/>
      </w:pPr>
      <w:r>
        <w:rPr>
          <w:color w:val="FFFFFF"/>
          <w:w w:val="95"/>
        </w:rPr>
        <w:t>rumah,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carilah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perlindungan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pusat.</w:t>
      </w:r>
    </w:p>
    <w:p w14:paraId="740FDEAA">
      <w:pPr>
        <w:pStyle w:val="12"/>
        <w:rPr>
          <w:sz w:val="18"/>
        </w:rPr>
      </w:pPr>
    </w:p>
    <w:p w14:paraId="76BE78F0">
      <w:pPr>
        <w:pStyle w:val="12"/>
        <w:spacing w:before="1"/>
        <w:rPr>
          <w:sz w:val="23"/>
        </w:rPr>
      </w:pPr>
    </w:p>
    <w:p w14:paraId="6A29DFBE">
      <w:pPr>
        <w:pStyle w:val="12"/>
        <w:spacing w:before="1" w:line="177" w:lineRule="exact"/>
        <w:ind w:right="669"/>
        <w:jc w:val="right"/>
      </w:pPr>
      <w:r>
        <w:rPr>
          <w:color w:val="FFFFFF"/>
          <w:w w:val="95"/>
        </w:rPr>
        <w:t>Segera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periksa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dokter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bila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memiliki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gangguan</w:t>
      </w:r>
    </w:p>
    <w:p w14:paraId="5B326CA9">
      <w:pPr>
        <w:pStyle w:val="12"/>
        <w:spacing w:line="177" w:lineRule="exact"/>
        <w:ind w:right="669"/>
        <w:jc w:val="right"/>
      </w:pPr>
      <w:r>
        <w:rPr>
          <w:color w:val="FFFFFF"/>
          <w:w w:val="95"/>
        </w:rPr>
        <w:t>jantung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atau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paru-paru.</w:t>
      </w:r>
    </w:p>
    <w:p w14:paraId="3BD7F77D">
      <w:pPr>
        <w:pStyle w:val="12"/>
        <w:rPr>
          <w:sz w:val="18"/>
        </w:rPr>
      </w:pPr>
    </w:p>
    <w:p w14:paraId="7DE92852">
      <w:pPr>
        <w:pStyle w:val="12"/>
        <w:spacing w:before="3"/>
        <w:rPr>
          <w:sz w:val="24"/>
        </w:rPr>
      </w:pPr>
    </w:p>
    <w:p w14:paraId="08FC8A76">
      <w:pPr>
        <w:pStyle w:val="12"/>
        <w:ind w:right="669"/>
        <w:jc w:val="right"/>
      </w:pPr>
      <w:r>
        <w:rPr>
          <w:color w:val="FFFFFF"/>
          <w:w w:val="95"/>
        </w:rPr>
        <w:t>Cukupi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asupan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air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putih,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buah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makanan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bergizi.</w:t>
      </w:r>
    </w:p>
    <w:p w14:paraId="175847BC">
      <w:pPr>
        <w:pStyle w:val="12"/>
        <w:rPr>
          <w:sz w:val="18"/>
        </w:rPr>
      </w:pPr>
    </w:p>
    <w:p w14:paraId="6A37CC6E">
      <w:pPr>
        <w:pStyle w:val="12"/>
        <w:spacing w:before="2"/>
        <w:rPr>
          <w:sz w:val="23"/>
        </w:rPr>
      </w:pPr>
    </w:p>
    <w:p w14:paraId="0231D7A2">
      <w:pPr>
        <w:pStyle w:val="12"/>
        <w:spacing w:line="220" w:lineRule="auto"/>
        <w:ind w:left="882" w:right="669" w:hanging="77"/>
        <w:jc w:val="right"/>
      </w:pPr>
      <w:r>
        <w:rPr>
          <w:color w:val="FFFFFF"/>
          <w:w w:val="95"/>
        </w:rPr>
        <w:t>Lindungi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lubang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pernafasan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dengan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masker/kain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setiap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kali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beraktivitas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luar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ruangan.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Gunakan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masker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N95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untuk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perlindungan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lebih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baik.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Cuci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tangan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dan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wajah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sesudah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beraktivitas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luar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ruangan.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Bila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api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terus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menjalar,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segera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</w:rPr>
        <w:t>laporkan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kepada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Posko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Kebakaran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atau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pihak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terkait.</w:t>
      </w:r>
    </w:p>
    <w:p w14:paraId="72AF5F7A">
      <w:pPr>
        <w:pStyle w:val="12"/>
        <w:rPr>
          <w:sz w:val="20"/>
        </w:rPr>
      </w:pPr>
    </w:p>
    <w:p w14:paraId="7A8B9826">
      <w:pPr>
        <w:pStyle w:val="12"/>
        <w:rPr>
          <w:sz w:val="20"/>
        </w:rPr>
      </w:pPr>
    </w:p>
    <w:p w14:paraId="2C29AD62">
      <w:pPr>
        <w:pStyle w:val="12"/>
        <w:rPr>
          <w:sz w:val="20"/>
        </w:rPr>
      </w:pPr>
    </w:p>
    <w:p w14:paraId="68ECF7D8">
      <w:pPr>
        <w:pStyle w:val="12"/>
        <w:rPr>
          <w:sz w:val="20"/>
        </w:rPr>
      </w:pPr>
    </w:p>
    <w:p w14:paraId="05EEFF2C">
      <w:pPr>
        <w:pStyle w:val="12"/>
        <w:rPr>
          <w:sz w:val="20"/>
        </w:rPr>
      </w:pPr>
    </w:p>
    <w:p w14:paraId="316039BC">
      <w:pPr>
        <w:pStyle w:val="12"/>
        <w:rPr>
          <w:sz w:val="20"/>
        </w:rPr>
      </w:pPr>
    </w:p>
    <w:p w14:paraId="69C6D7B6">
      <w:pPr>
        <w:pStyle w:val="12"/>
        <w:rPr>
          <w:sz w:val="20"/>
        </w:rPr>
      </w:pPr>
    </w:p>
    <w:p w14:paraId="146CB473">
      <w:pPr>
        <w:pStyle w:val="12"/>
        <w:rPr>
          <w:sz w:val="20"/>
        </w:rPr>
      </w:pPr>
    </w:p>
    <w:p w14:paraId="6E68AD25">
      <w:pPr>
        <w:pStyle w:val="12"/>
        <w:spacing w:before="1"/>
        <w:rPr>
          <w:sz w:val="23"/>
        </w:rPr>
      </w:pPr>
    </w:p>
    <w:p w14:paraId="3BB9333A">
      <w:pPr>
        <w:tabs>
          <w:tab w:val="left" w:pos="1091"/>
        </w:tabs>
        <w:spacing w:before="0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56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2885F94E">
      <w:pPr>
        <w:spacing w:after="0"/>
        <w:jc w:val="left"/>
        <w:rPr>
          <w:rFonts w:ascii="Arial"/>
          <w:sz w:val="14"/>
        </w:rPr>
        <w:sectPr>
          <w:footerReference r:id="rId21" w:type="even"/>
          <w:pgSz w:w="5670" w:h="9080"/>
          <w:pgMar w:top="180" w:right="120" w:bottom="780" w:left="0" w:header="0" w:footer="592" w:gutter="0"/>
          <w:cols w:space="720" w:num="1"/>
        </w:sectPr>
      </w:pPr>
    </w:p>
    <w:p w14:paraId="2BC62BDE">
      <w:pPr>
        <w:pStyle w:val="12"/>
        <w:rPr>
          <w:rFonts w:ascii="Arial"/>
          <w:b/>
          <w:sz w:val="20"/>
        </w:rPr>
      </w:pPr>
      <w:r>
        <w:pict>
          <v:rect id="_x0000_s3449" o:spid="_x0000_s3449" o:spt="1" style="position:absolute;left:0pt;margin-left:0pt;margin-top:0pt;height:453.5pt;width:283.45pt;mso-position-horizontal-relative:page;mso-position-vertical-relative:page;z-index:-251529216;mso-width-relative:page;mso-height-relative:page;" fillcolor="#EDAB4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450" o:spid="_x0000_s3450" o:spt="203" style="position:absolute;left:0pt;margin-left:0pt;margin-top:0pt;height:453.55pt;width:283.5pt;mso-position-horizontal-relative:page;mso-position-vertical-relative:page;z-index:-251565056;mso-width-relative:page;mso-height-relative:page;" coordsize="5670,9071">
            <o:lock v:ext="edit"/>
            <v:shape id="_x0000_s3451" o:spid="_x0000_s3451" style="position:absolute;left:0;top:753;height:3922;width:5670;" fillcolor="#EDAB45" filled="t" stroked="f" coordorigin="0,753" coordsize="5670,3922" path="m0,753l0,1642,1352,3805,5669,4675,5669,3569,0,753xe">
              <v:path arrowok="t"/>
              <v:fill on="t" focussize="0,0"/>
              <v:stroke on="f"/>
              <v:imagedata o:title=""/>
              <o:lock v:ext="edit"/>
            </v:shape>
            <v:shape id="_x0000_s3452" o:spid="_x0000_s3452" style="position:absolute;left:0;top:0;height:3570;width:5670;" fillcolor="#EFC443" filled="t" stroked="f" coordsize="5670,3570" path="m5669,0l0,0,0,753,5669,3569,5669,0xe">
              <v:path arrowok="t"/>
              <v:fill on="t" focussize="0,0"/>
              <v:stroke on="f"/>
              <v:imagedata o:title=""/>
              <o:lock v:ext="edit"/>
            </v:shape>
            <v:shape id="_x0000_s3453" o:spid="_x0000_s3453" style="position:absolute;left:1351;top:3804;height:3821;width:4318;" fillcolor="#F2862E" filled="t" stroked="f" coordorigin="1352,3805" coordsize="4318,3821" path="m1352,3805l3282,6893,5669,7625,5669,4675,1352,3805xe">
              <v:path arrowok="t"/>
              <v:fill on="t" focussize="0,0"/>
              <v:stroke on="f"/>
              <v:imagedata o:title=""/>
              <o:lock v:ext="edit"/>
            </v:shape>
            <v:shape id="_x0000_s3454" o:spid="_x0000_s3454" style="position:absolute;left:1487;top:7635;height:1436;width:1468;" fillcolor="#F36E38" filled="t" stroked="f" coordorigin="1488,7636" coordsize="1468,1436" path="m1488,7636l2249,9071,2956,9071,2956,8166,1488,7636xe">
              <v:path arrowok="t"/>
              <v:fill on="t" focussize="0,0"/>
              <v:stroke on="f"/>
              <v:imagedata o:title=""/>
              <o:lock v:ext="edit"/>
            </v:shape>
            <v:shape id="_x0000_s3455" o:spid="_x0000_s3455" style="position:absolute;left:0;top:3532;height:3361;width:3282;" fillcolor="#F36C24" filled="t" stroked="f" coordorigin="0,3532" coordsize="3282,3361" path="m0,3532l0,5887,3282,6893,1352,3805,0,3532xe">
              <v:path arrowok="t"/>
              <v:fill on="t" focussize="0,0"/>
              <v:stroke on="f"/>
              <v:imagedata o:title=""/>
              <o:lock v:ext="edit"/>
            </v:shape>
            <v:shape id="_x0000_s3456" o:spid="_x0000_s3456" style="position:absolute;left:0;top:5886;height:3185;width:4645;" fillcolor="#F15836" filled="t" stroked="f" coordorigin="0,5887" coordsize="4645,3185" path="m0,5887l0,9071,4645,9071,3282,6893,0,5887xe">
              <v:path arrowok="t"/>
              <v:fill on="t" focussize="0,0"/>
              <v:stroke on="f"/>
              <v:imagedata o:title=""/>
              <o:lock v:ext="edit"/>
            </v:shape>
            <v:shape id="_x0000_s3457" o:spid="_x0000_s3457" style="position:absolute;left:0;top:1641;height:2163;width:1352;" fillcolor="#F79433" filled="t" stroked="f" coordorigin="0,1642" coordsize="1352,2163" path="m0,1642l0,3532,1352,3805,0,1642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0B2AC604">
      <w:pPr>
        <w:pStyle w:val="12"/>
        <w:rPr>
          <w:rFonts w:ascii="Arial"/>
          <w:b/>
          <w:sz w:val="20"/>
        </w:rPr>
      </w:pPr>
    </w:p>
    <w:p w14:paraId="0B7B744A">
      <w:pPr>
        <w:pStyle w:val="12"/>
        <w:rPr>
          <w:rFonts w:ascii="Arial"/>
          <w:b/>
          <w:sz w:val="20"/>
        </w:rPr>
      </w:pPr>
    </w:p>
    <w:p w14:paraId="72900BE0">
      <w:pPr>
        <w:pStyle w:val="12"/>
        <w:rPr>
          <w:rFonts w:ascii="Arial"/>
          <w:b/>
          <w:sz w:val="20"/>
        </w:rPr>
      </w:pPr>
    </w:p>
    <w:p w14:paraId="2135F7AB">
      <w:pPr>
        <w:pStyle w:val="12"/>
        <w:rPr>
          <w:rFonts w:ascii="Arial"/>
          <w:b/>
          <w:sz w:val="20"/>
        </w:rPr>
      </w:pPr>
    </w:p>
    <w:p w14:paraId="7F26452B">
      <w:pPr>
        <w:pStyle w:val="12"/>
        <w:rPr>
          <w:rFonts w:ascii="Arial"/>
          <w:b/>
          <w:sz w:val="20"/>
        </w:rPr>
      </w:pPr>
    </w:p>
    <w:p w14:paraId="5CAAF54B">
      <w:pPr>
        <w:pStyle w:val="12"/>
        <w:rPr>
          <w:rFonts w:ascii="Arial"/>
          <w:b/>
          <w:sz w:val="20"/>
        </w:rPr>
      </w:pPr>
    </w:p>
    <w:p w14:paraId="27779E42">
      <w:pPr>
        <w:pStyle w:val="12"/>
        <w:rPr>
          <w:rFonts w:ascii="Arial"/>
          <w:b/>
          <w:sz w:val="20"/>
        </w:rPr>
      </w:pPr>
    </w:p>
    <w:p w14:paraId="59D947BE">
      <w:pPr>
        <w:pStyle w:val="12"/>
        <w:rPr>
          <w:rFonts w:ascii="Arial"/>
          <w:b/>
          <w:sz w:val="20"/>
        </w:rPr>
      </w:pPr>
    </w:p>
    <w:p w14:paraId="526447F4">
      <w:pPr>
        <w:pStyle w:val="12"/>
        <w:rPr>
          <w:rFonts w:ascii="Arial"/>
          <w:b/>
          <w:sz w:val="20"/>
        </w:rPr>
      </w:pPr>
    </w:p>
    <w:p w14:paraId="69635D0E">
      <w:pPr>
        <w:pStyle w:val="12"/>
        <w:rPr>
          <w:rFonts w:ascii="Arial"/>
          <w:b/>
          <w:sz w:val="20"/>
        </w:rPr>
      </w:pPr>
    </w:p>
    <w:p w14:paraId="7A3E3E42">
      <w:pPr>
        <w:pStyle w:val="12"/>
        <w:rPr>
          <w:rFonts w:ascii="Arial"/>
          <w:b/>
          <w:sz w:val="20"/>
        </w:rPr>
      </w:pPr>
    </w:p>
    <w:p w14:paraId="02456C52">
      <w:pPr>
        <w:pStyle w:val="12"/>
        <w:rPr>
          <w:rFonts w:ascii="Arial"/>
          <w:b/>
          <w:sz w:val="20"/>
        </w:rPr>
      </w:pPr>
    </w:p>
    <w:p w14:paraId="6AD70172">
      <w:pPr>
        <w:pStyle w:val="12"/>
        <w:spacing w:before="8"/>
        <w:rPr>
          <w:rFonts w:ascii="Arial"/>
          <w:b/>
          <w:sz w:val="10"/>
        </w:rPr>
      </w:pPr>
    </w:p>
    <w:p w14:paraId="5B368EBC">
      <w:pPr>
        <w:pStyle w:val="12"/>
        <w:ind w:left="84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id="_x0000_s3458" o:spid="_x0000_s3458" o:spt="202" type="#_x0000_t202" style="height:58.15pt;width:198.45pt;" fillcolor="#EDAB45" filled="t" stroked="t" coordsize="21600,21600">
            <v:path/>
            <v:fill on="t" focussize="0,0"/>
            <v:stroke weight="1pt" color="#FFFFFF"/>
            <v:imagedata o:title=""/>
            <o:lock v:ext="edit"/>
            <v:textbox inset="0mm,0mm,0mm,0mm">
              <w:txbxContent>
                <w:p w14:paraId="523A78C2">
                  <w:pPr>
                    <w:spacing w:before="275"/>
                    <w:ind w:left="209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FFFFF"/>
                      <w:spacing w:val="17"/>
                      <w:w w:val="85"/>
                      <w:sz w:val="48"/>
                    </w:rPr>
                    <w:t>KESIAPSIAGAAN</w:t>
                  </w:r>
                </w:p>
              </w:txbxContent>
            </v:textbox>
            <w10:wrap type="none"/>
            <w10:anchorlock/>
          </v:shape>
        </w:pict>
      </w:r>
    </w:p>
    <w:p w14:paraId="03A80F13">
      <w:pPr>
        <w:spacing w:after="0"/>
        <w:rPr>
          <w:rFonts w:ascii="Arial"/>
          <w:sz w:val="20"/>
        </w:rPr>
        <w:sectPr>
          <w:footerReference r:id="rId22" w:type="default"/>
          <w:pgSz w:w="5670" w:h="9080"/>
          <w:pgMar w:top="820" w:right="120" w:bottom="280" w:left="0" w:header="0" w:footer="0" w:gutter="0"/>
          <w:cols w:space="720" w:num="1"/>
        </w:sectPr>
      </w:pPr>
    </w:p>
    <w:p w14:paraId="559E5915">
      <w:pPr>
        <w:spacing w:before="98"/>
        <w:ind w:left="510" w:right="0" w:firstLine="0"/>
        <w:jc w:val="left"/>
        <w:rPr>
          <w:rFonts w:ascii="Arial"/>
          <w:b/>
          <w:sz w:val="26"/>
        </w:rPr>
      </w:pPr>
      <w:r>
        <w:pict>
          <v:group id="_x0000_s3459" o:spid="_x0000_s3459" o:spt="203" style="position:absolute;left:0pt;margin-left:0pt;margin-top:0pt;height:425.2pt;width:283.5pt;mso-position-horizontal-relative:page;mso-position-vertical-relative:page;z-index:-251527168;mso-width-relative:page;mso-height-relative:page;" coordsize="5670,8504">
            <o:lock v:ext="edit"/>
            <v:rect id="_x0000_s3460" o:spid="_x0000_s3460" o:spt="1" style="position:absolute;left:0;top:0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61" o:spid="_x0000_s3461" style="position:absolute;left:210;top:0;height:1322;width:2514;" fillcolor="#EDAB45" filled="t" stroked="f" coordorigin="210,0" coordsize="2514,1322" path="m2724,0l1552,0,210,1322,2463,633,2724,0xe">
              <v:path arrowok="t"/>
              <v:fill on="t" focussize="0,0"/>
              <v:stroke on="f"/>
              <v:imagedata o:title=""/>
              <o:lock v:ext="edit"/>
            </v:shape>
            <v:shape id="_x0000_s3462" o:spid="_x0000_s3462" style="position:absolute;left:0;top:0;height:1323;width:1553;" fillcolor="#EFC443" filled="t" stroked="f" coordsize="1553,1323" path="m1552,0l0,0,0,1323,206,1323,210,1322,1552,0xe">
              <v:path arrowok="t"/>
              <v:fill on="t" focussize="0,0"/>
              <v:stroke on="f"/>
              <v:imagedata o:title=""/>
              <o:lock v:ext="edit"/>
            </v:shape>
            <v:shape id="_x0000_s3463" o:spid="_x0000_s3463" style="position:absolute;left:2462;top:0;height:634;width:2027;" fillcolor="#F2862E" filled="t" stroked="f" coordorigin="2463,0" coordsize="2027,634" path="m4489,0l2724,0,2463,633,4478,17,4489,0xe">
              <v:path arrowok="t"/>
              <v:fill on="t" focussize="0,0"/>
              <v:stroke on="f"/>
              <v:imagedata o:title=""/>
              <o:lock v:ext="edit"/>
            </v:shape>
            <v:shape id="_x0000_s3464" o:spid="_x0000_s3464" style="position:absolute;left:4478;top:0;height:17;width:56;" fillcolor="#F36E38" filled="t" stroked="f" coordorigin="4478,0" coordsize="56,17" path="m4534,0l4489,0,4478,17,4534,0xe">
              <v:path arrowok="t"/>
              <v:fill on="t" focussize="0,0"/>
              <v:stroke on="f"/>
              <v:imagedata o:title=""/>
              <o:lock v:ext="edit"/>
            </v:shape>
            <v:shape id="_x0000_s3465" o:spid="_x0000_s3465" style="position:absolute;left:2178;top:16;height:1306;width:2300;" fillcolor="#F36C24" filled="t" stroked="f" coordorigin="2178,17" coordsize="2300,1306" path="m4478,17l2463,633,2178,1323,3660,1323,4478,17xe">
              <v:path arrowok="t"/>
              <v:fill on="t" focussize="0,0"/>
              <v:stroke on="f"/>
              <v:imagedata o:title=""/>
              <o:lock v:ext="edit"/>
            </v:shape>
            <v:shape id="_x0000_s3466" o:spid="_x0000_s3466" style="position:absolute;left:3659;top:0;height:1323;width:2010;" fillcolor="#4C4D4F" filled="t" stroked="f" coordorigin="3660,0" coordsize="2010,1323" path="m5669,0l4534,0,4478,17,3660,1323,5669,1323,5669,0xe">
              <v:path arrowok="t"/>
              <v:fill on="t" focussize="0,0"/>
              <v:stroke on="f"/>
              <v:imagedata o:title=""/>
              <o:lock v:ext="edit"/>
            </v:shape>
            <v:shape id="_x0000_s3467" o:spid="_x0000_s3467" style="position:absolute;left:208;top:633;height:690;width:2254;" fillcolor="#F79433" filled="t" stroked="f" coordorigin="209,633" coordsize="2254,690" path="m2463,633l210,1322,209,1323,2178,1323,2463,633xe">
              <v:path arrowok="t"/>
              <v:fill on="t" focussize="0,0"/>
              <v:stroke on="f"/>
              <v:imagedata o:title=""/>
              <o:lock v:ext="edit"/>
            </v:shape>
            <v:rect id="_x0000_s3468" o:spid="_x0000_s3468" o:spt="1" style="position:absolute;left:2046;top:3373;height:533;width:3107;" fillcolor="#80828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69" o:spid="_x0000_s3469" style="position:absolute;left:510;top:3622;height:287;width:1503;" fillcolor="#F36E38" filled="t" stroked="f" coordorigin="510,3623" coordsize="1503,287" path="m2013,3623l510,3625,510,3909,2013,3907,2013,3623xe">
              <v:path arrowok="t"/>
              <v:fill on="t" focussize="0,0"/>
              <v:stroke on="f"/>
              <v:imagedata o:title=""/>
              <o:lock v:ext="edit"/>
            </v:shape>
            <v:shape id="_x0000_s3470" o:spid="_x0000_s3470" o:spt="75" type="#_x0000_t75" style="position:absolute;left:1714;top:3720;height:3934;width:3898;" filled="f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3471" o:spid="_x0000_s347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472" o:spid="_x0000_s347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02" o:title=""/>
              <o:lock v:ext="edit" aspectratio="t"/>
            </v:shape>
            <v:shape id="_x0000_s3473" o:spid="_x0000_s3473" o:spt="75" type="#_x0000_t75" style="position:absolute;left:494;top:4665;height:1308;width:1308;" filled="f" stroked="f" coordsize="21600,21600">
              <v:path/>
              <v:fill on="f" focussize="0,0"/>
              <v:stroke on="f"/>
              <v:imagedata r:id="rId203" o:title=""/>
              <o:lock v:ext="edit" aspectratio="t"/>
            </v:shape>
          </v:group>
        </w:pict>
      </w:r>
      <w:r>
        <w:rPr>
          <w:rFonts w:ascii="Arial"/>
          <w:b/>
          <w:color w:val="FFFFFF"/>
          <w:sz w:val="26"/>
        </w:rPr>
        <w:t>KESIAPSIAGAAN</w:t>
      </w:r>
    </w:p>
    <w:p w14:paraId="0298C866">
      <w:pPr>
        <w:pStyle w:val="12"/>
        <w:rPr>
          <w:rFonts w:ascii="Arial"/>
          <w:b/>
          <w:sz w:val="20"/>
        </w:rPr>
      </w:pPr>
    </w:p>
    <w:p w14:paraId="64F288A4">
      <w:pPr>
        <w:pStyle w:val="12"/>
        <w:spacing w:before="5"/>
        <w:rPr>
          <w:rFonts w:ascii="Arial"/>
          <w:b/>
          <w:sz w:val="23"/>
        </w:rPr>
      </w:pPr>
    </w:p>
    <w:p w14:paraId="4519F1EE">
      <w:pPr>
        <w:pStyle w:val="2"/>
        <w:ind w:left="510"/>
      </w:pPr>
      <w:r>
        <w:rPr>
          <w:color w:val="231F20"/>
          <w:w w:val="105"/>
        </w:rPr>
        <w:t>Kesiapsiagaan</w:t>
      </w:r>
    </w:p>
    <w:p w14:paraId="2BEA3AFE">
      <w:pPr>
        <w:pStyle w:val="12"/>
        <w:spacing w:before="141" w:line="249" w:lineRule="auto"/>
        <w:ind w:left="510" w:right="864"/>
      </w:pPr>
      <w:r>
        <w:rPr>
          <w:color w:val="231F20"/>
        </w:rPr>
        <w:t>Dalam menghadapi ancaman bencana, kesiapsiagaan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menjadi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kunci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keselamatan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Anda.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Kesiapsiagaan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merupakan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serangkaian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kegiatan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dilakukan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mengantisipasi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melalui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pengorganisasian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serta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melalui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langkah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tepat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berdaya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guna.</w:t>
      </w:r>
    </w:p>
    <w:p w14:paraId="05F2E97D">
      <w:pPr>
        <w:pStyle w:val="12"/>
        <w:spacing w:before="2"/>
        <w:rPr>
          <w:sz w:val="10"/>
        </w:rPr>
      </w:pPr>
      <w:r>
        <w:pict>
          <v:group id="_x0000_s3474" o:spid="_x0000_s3474" o:spt="203" style="position:absolute;left:0pt;margin-left:25.5pt;margin-top:7.8pt;height:26.65pt;width:75pt;mso-position-horizontal-relative:page;mso-wrap-distance-bottom:0pt;mso-wrap-distance-top:0pt;z-index:-251440128;mso-width-relative:page;mso-height-relative:page;" coordorigin="510,156" coordsize="1500,533">
            <o:lock v:ext="edit"/>
            <v:shape id="_x0000_s3475" o:spid="_x0000_s3475" o:spt="202" type="#_x0000_t202" style="position:absolute;left:510;top:405;height:284;width:15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3FE56D6">
                    <w:pPr>
                      <w:spacing w:before="18"/>
                      <w:ind w:left="28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26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APRIL</w:t>
                    </w:r>
                  </w:p>
                </w:txbxContent>
              </v:textbox>
            </v:shape>
            <v:shape id="_x0000_s3476" o:spid="_x0000_s3476" o:spt="202" type="#_x0000_t202" style="position:absolute;left:510;top:156;height:250;width:1500;" fillcolor="#4C4D4F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4A740B12">
                    <w:pPr>
                      <w:spacing w:before="33"/>
                      <w:ind w:left="8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BNPB</w:t>
                    </w:r>
                    <w:r>
                      <w:rPr>
                        <w:color w:val="FFFFFF"/>
                        <w:spacing w:val="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menetapkan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3477" o:spid="_x0000_s3477" o:spt="202" type="#_x0000_t202" style="position:absolute;left:0pt;margin-left:102.3pt;margin-top:7.8pt;height:26.65pt;width:155.35pt;mso-position-horizontal-relative:page;mso-wrap-distance-bottom:0pt;mso-wrap-distance-top:0pt;z-index:-251528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6E2FB3AD">
                  <w:pPr>
                    <w:pStyle w:val="12"/>
                    <w:spacing w:before="71"/>
                    <w:ind w:left="109"/>
                  </w:pPr>
                  <w:r>
                    <w:rPr>
                      <w:color w:val="FFFFFF"/>
                    </w:rPr>
                    <w:t>sebagai</w:t>
                  </w:r>
                </w:p>
                <w:p w14:paraId="6D75D6A1">
                  <w:pPr>
                    <w:spacing w:before="8"/>
                    <w:ind w:left="109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FFFFFF"/>
                      <w:sz w:val="16"/>
                    </w:rPr>
                    <w:t>Hari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6"/>
                    </w:rPr>
                    <w:t>Kesiapsiagaan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16"/>
                    </w:rPr>
                    <w:t>Bencana</w:t>
                  </w:r>
                </w:p>
              </w:txbxContent>
            </v:textbox>
            <w10:wrap type="topAndBottom"/>
          </v:shape>
        </w:pict>
      </w:r>
    </w:p>
    <w:p w14:paraId="405EA517">
      <w:pPr>
        <w:pStyle w:val="12"/>
        <w:spacing w:before="54" w:line="249" w:lineRule="auto"/>
        <w:ind w:left="510" w:right="2179"/>
      </w:pPr>
      <w:r>
        <w:rPr>
          <w:color w:val="231F20"/>
          <w:w w:val="95"/>
        </w:rPr>
        <w:t>dan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mengharapkan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partisipasi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semua pihak untuk melakukan latihan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kesiapsiagaan.</w:t>
      </w:r>
    </w:p>
    <w:p w14:paraId="201BAFAC">
      <w:pPr>
        <w:pStyle w:val="12"/>
        <w:rPr>
          <w:sz w:val="20"/>
        </w:rPr>
      </w:pPr>
    </w:p>
    <w:p w14:paraId="6204E142">
      <w:pPr>
        <w:pStyle w:val="12"/>
        <w:rPr>
          <w:sz w:val="20"/>
        </w:rPr>
      </w:pPr>
    </w:p>
    <w:p w14:paraId="17C7CE7C">
      <w:pPr>
        <w:pStyle w:val="12"/>
        <w:rPr>
          <w:sz w:val="20"/>
        </w:rPr>
      </w:pPr>
    </w:p>
    <w:p w14:paraId="56FB2E0E">
      <w:pPr>
        <w:pStyle w:val="12"/>
        <w:rPr>
          <w:sz w:val="20"/>
        </w:rPr>
      </w:pPr>
    </w:p>
    <w:p w14:paraId="07B45548">
      <w:pPr>
        <w:pStyle w:val="12"/>
        <w:rPr>
          <w:sz w:val="20"/>
        </w:rPr>
      </w:pPr>
    </w:p>
    <w:p w14:paraId="2F6D2882">
      <w:pPr>
        <w:pStyle w:val="12"/>
        <w:rPr>
          <w:sz w:val="20"/>
        </w:rPr>
      </w:pPr>
    </w:p>
    <w:p w14:paraId="393D4D3F">
      <w:pPr>
        <w:pStyle w:val="12"/>
        <w:rPr>
          <w:sz w:val="20"/>
        </w:rPr>
      </w:pPr>
    </w:p>
    <w:p w14:paraId="68DFAF74">
      <w:pPr>
        <w:pStyle w:val="12"/>
        <w:rPr>
          <w:sz w:val="20"/>
        </w:rPr>
      </w:pPr>
    </w:p>
    <w:p w14:paraId="5D5ABD04">
      <w:pPr>
        <w:pStyle w:val="12"/>
        <w:rPr>
          <w:sz w:val="20"/>
        </w:rPr>
      </w:pPr>
    </w:p>
    <w:p w14:paraId="2A9FC6E1">
      <w:pPr>
        <w:pStyle w:val="12"/>
        <w:rPr>
          <w:sz w:val="20"/>
        </w:rPr>
      </w:pPr>
    </w:p>
    <w:p w14:paraId="1144ABFE">
      <w:pPr>
        <w:pStyle w:val="12"/>
        <w:rPr>
          <w:sz w:val="20"/>
        </w:rPr>
      </w:pPr>
    </w:p>
    <w:p w14:paraId="18C18163">
      <w:pPr>
        <w:pStyle w:val="12"/>
        <w:rPr>
          <w:sz w:val="20"/>
        </w:rPr>
      </w:pPr>
    </w:p>
    <w:p w14:paraId="6E2229EE">
      <w:pPr>
        <w:pStyle w:val="12"/>
        <w:rPr>
          <w:sz w:val="20"/>
        </w:rPr>
      </w:pPr>
    </w:p>
    <w:p w14:paraId="286AEF8E">
      <w:pPr>
        <w:pStyle w:val="12"/>
        <w:spacing w:before="8"/>
        <w:rPr>
          <w:sz w:val="23"/>
        </w:rPr>
      </w:pPr>
    </w:p>
    <w:p w14:paraId="01F94C4C">
      <w:pPr>
        <w:tabs>
          <w:tab w:val="left" w:pos="1091"/>
        </w:tabs>
        <w:spacing w:before="103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58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1DB75CF">
      <w:pPr>
        <w:spacing w:after="0"/>
        <w:jc w:val="left"/>
        <w:rPr>
          <w:rFonts w:ascii="Arial"/>
          <w:sz w:val="14"/>
        </w:rPr>
        <w:sectPr>
          <w:footerReference r:id="rId23" w:type="default"/>
          <w:footerReference r:id="rId24" w:type="even"/>
          <w:pgSz w:w="5670" w:h="9080"/>
          <w:pgMar w:top="740" w:right="120" w:bottom="780" w:left="0" w:header="0" w:footer="592" w:gutter="0"/>
          <w:cols w:space="720" w:num="1"/>
        </w:sectPr>
      </w:pPr>
    </w:p>
    <w:p w14:paraId="51EB8C19">
      <w:pPr>
        <w:pStyle w:val="12"/>
        <w:spacing w:before="111" w:line="249" w:lineRule="auto"/>
        <w:ind w:left="1409" w:right="376" w:firstLine="225"/>
        <w:jc w:val="right"/>
      </w:pPr>
      <w:r>
        <w:pict>
          <v:group id="_x0000_s3478" o:spid="_x0000_s3478" o:spt="203" style="position:absolute;left:0pt;margin-left:0pt;margin-top:0pt;height:453.55pt;width:283.5pt;mso-position-horizontal-relative:page;mso-position-vertical-relative:page;z-index:-251526144;mso-width-relative:page;mso-height-relative:page;" coordsize="5670,9071">
            <o:lock v:ext="edit"/>
            <v:rect id="_x0000_s3479" o:spid="_x0000_s3479" o:spt="1" style="position:absolute;left:0;top:0;height:8255;width:5670;" fillcolor="#D1D3D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80" o:spid="_x0000_s3480" style="position:absolute;left:878;top:1856;height:2744;width:4337;" fillcolor="#F79433" filled="t" stroked="f" coordorigin="879,1857" coordsize="4337,2744" path="m5216,4216l5074,3875,964,3875,975,4394,879,4601,5074,4601,5216,4216xm5216,2198l5074,1857,936,1857,936,2582,5074,2582,5216,2198xe">
              <v:path arrowok="t"/>
              <v:fill on="t" focussize="0,0"/>
              <v:stroke on="f"/>
              <v:imagedata o:title=""/>
              <o:lock v:ext="edit"/>
            </v:shape>
            <v:shape id="_x0000_s3481" o:spid="_x0000_s3481" style="position:absolute;left:680;top:2865;height:2747;width:4536;" fillcolor="#4C4D4F" filled="t" stroked="f" coordorigin="680,2866" coordsize="4536,2747" path="m5216,5228l5074,4887,936,4887,936,5613,5074,5613,5216,5228xm5216,3207l5074,2866,936,2866,1003,3141,680,3492,936,3591,5074,3591,5216,3207xe">
              <v:path arrowok="t"/>
              <v:fill on="t" focussize="0,0"/>
              <v:stroke on="f"/>
              <v:imagedata o:title=""/>
              <o:lock v:ext="edit"/>
            </v:shape>
            <v:shape id="_x0000_s3482" o:spid="_x0000_s3482" style="position:absolute;left:674;top:5893;height:726;width:4542;" fillcolor="#F79433" filled="t" stroked="f" coordorigin="675,5893" coordsize="4542,726" path="m5074,5893l675,5893,675,6197,1020,6259,1049,6452,794,6619,5074,6619,5216,6234,5074,5893xe">
              <v:path arrowok="t"/>
              <v:fill on="t" focussize="0,0"/>
              <v:stroke on="f"/>
              <v:imagedata o:title=""/>
              <o:lock v:ext="edit"/>
            </v:shape>
            <v:shape id="_x0000_s3483" o:spid="_x0000_s3483" style="position:absolute;left:651;top:6902;height:735;width:4564;" fillcolor="#4C4D4F" filled="t" stroked="f" coordorigin="652,6902" coordsize="4564,735" path="m5074,6902l794,6902,652,7221,999,7214,884,7637,5074,7628,5216,7243,5074,6902xe">
              <v:path arrowok="t"/>
              <v:fill on="t" focussize="0,0"/>
              <v:stroke on="f"/>
              <v:imagedata o:title=""/>
              <o:lock v:ext="edit"/>
            </v:shape>
            <v:shape id="_x0000_s3484" o:spid="_x0000_s3484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485" o:spid="_x0000_s3485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</v:group>
        </w:pict>
      </w:r>
      <w:r>
        <w:rPr>
          <w:color w:val="231F20"/>
          <w:spacing w:val="-1"/>
          <w:w w:val="105"/>
        </w:rPr>
        <w:t>Banyak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upaya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kesiapsiagaan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bermanfaat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dalam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berbagai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situasi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bencana.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Beberapa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upaya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penting</w:t>
      </w:r>
    </w:p>
    <w:p w14:paraId="11A78E76">
      <w:pPr>
        <w:pStyle w:val="12"/>
        <w:spacing w:before="1"/>
        <w:ind w:right="376"/>
        <w:jc w:val="right"/>
      </w:pPr>
      <w:r>
        <w:rPr>
          <w:color w:val="231F20"/>
        </w:rPr>
        <w:t>untuk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kesiapsiagaan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adalah:</w:t>
      </w:r>
    </w:p>
    <w:p w14:paraId="48AC3196">
      <w:pPr>
        <w:pStyle w:val="12"/>
        <w:spacing w:before="105"/>
        <w:ind w:left="538"/>
      </w:pPr>
      <w:r>
        <w:pict>
          <v:shape id="_x0000_s3486" o:spid="_x0000_s3486" o:spt="202" type="#_x0000_t202" style="position:absolute;left:0pt;margin-left:26.9pt;margin-top:53.55pt;height:61.8pt;width:28.85pt;mso-position-horizontal-relative:page;z-index:-251523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0DBAAF7B">
                  <w:pPr>
                    <w:spacing w:before="44"/>
                    <w:ind w:left="0" w:right="0" w:firstLine="0"/>
                    <w:jc w:val="left"/>
                    <w:rPr>
                      <w:rFonts w:ascii="Arial"/>
                      <w:b/>
                      <w:sz w:val="103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03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/>
          <w:b/>
          <w:color w:val="FFFFFF"/>
          <w:position w:val="-30"/>
          <w:sz w:val="103"/>
        </w:rPr>
        <w:t>1</w:t>
      </w:r>
      <w:r>
        <w:rPr>
          <w:rFonts w:ascii="Arial"/>
          <w:b/>
          <w:color w:val="FFFFFF"/>
          <w:spacing w:val="-133"/>
          <w:position w:val="-30"/>
          <w:sz w:val="103"/>
        </w:rPr>
        <w:t xml:space="preserve"> </w:t>
      </w:r>
      <w:r>
        <w:rPr>
          <w:color w:val="FFFFFF"/>
        </w:rPr>
        <w:t>Memahami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bahaya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 sekitar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Anda.</w:t>
      </w:r>
    </w:p>
    <w:p w14:paraId="38EF43E0">
      <w:pPr>
        <w:pStyle w:val="12"/>
        <w:spacing w:before="235" w:line="249" w:lineRule="auto"/>
        <w:ind w:left="1263" w:right="439"/>
      </w:pPr>
      <w:r>
        <w:pict>
          <v:shape id="_x0000_s3487" o:spid="_x0000_s3487" o:spt="202" type="#_x0000_t202" style="position:absolute;left:0pt;margin-left:26.9pt;margin-top:39.2pt;height:61.8pt;width:28.85pt;mso-position-horizontal-relative:page;z-index:-251525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D1194A9">
                  <w:pPr>
                    <w:spacing w:before="44"/>
                    <w:ind w:left="0" w:right="0" w:firstLine="0"/>
                    <w:jc w:val="left"/>
                    <w:rPr>
                      <w:rFonts w:ascii="Arial"/>
                      <w:b/>
                      <w:sz w:val="103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03"/>
                    </w:rPr>
                    <w:t>3</w:t>
                  </w:r>
                </w:p>
              </w:txbxContent>
            </v:textbox>
          </v:shape>
        </w:pict>
      </w:r>
      <w:r>
        <w:rPr>
          <w:color w:val="FFFFFF"/>
        </w:rPr>
        <w:t>Memahami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sistem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peringatan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dini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setempat.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Mengetahui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rute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evakuasi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rencana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pengungsian.</w:t>
      </w:r>
    </w:p>
    <w:p w14:paraId="65FBA0F4">
      <w:pPr>
        <w:pStyle w:val="12"/>
        <w:rPr>
          <w:sz w:val="18"/>
        </w:rPr>
      </w:pPr>
    </w:p>
    <w:p w14:paraId="79B384A4">
      <w:pPr>
        <w:pStyle w:val="12"/>
        <w:rPr>
          <w:sz w:val="18"/>
        </w:rPr>
      </w:pPr>
    </w:p>
    <w:p w14:paraId="388C5E28">
      <w:pPr>
        <w:pStyle w:val="12"/>
        <w:spacing w:before="116" w:line="249" w:lineRule="auto"/>
        <w:ind w:left="1263" w:right="505"/>
      </w:pPr>
      <w:r>
        <w:pict>
          <v:shape id="_x0000_s3488" o:spid="_x0000_s3488" o:spt="202" type="#_x0000_t202" style="position:absolute;left:0pt;margin-left:27.05pt;margin-top:38.5pt;height:61.8pt;width:28.85pt;mso-position-horizontal-relative:page;z-index:-25152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7CF4619">
                  <w:pPr>
                    <w:spacing w:before="44"/>
                    <w:ind w:left="0" w:right="0" w:firstLine="0"/>
                    <w:jc w:val="left"/>
                    <w:rPr>
                      <w:rFonts w:ascii="Arial"/>
                      <w:b/>
                      <w:sz w:val="103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03"/>
                    </w:rPr>
                    <w:t>4</w:t>
                  </w:r>
                </w:p>
              </w:txbxContent>
            </v:textbox>
          </v:shape>
        </w:pict>
      </w:r>
      <w:r>
        <w:rPr>
          <w:color w:val="FFFFFF"/>
        </w:rPr>
        <w:t>Memiliki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keterampilan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mengevaluasi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situasi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secara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cepat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mengambil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inisiatif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tindakan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melindungi diri.</w:t>
      </w:r>
    </w:p>
    <w:p w14:paraId="4D0DE59E">
      <w:pPr>
        <w:pStyle w:val="12"/>
        <w:rPr>
          <w:sz w:val="18"/>
        </w:rPr>
      </w:pPr>
    </w:p>
    <w:p w14:paraId="6C06ADEC">
      <w:pPr>
        <w:pStyle w:val="12"/>
        <w:spacing w:before="1"/>
        <w:rPr>
          <w:sz w:val="20"/>
        </w:rPr>
      </w:pPr>
    </w:p>
    <w:p w14:paraId="46B3E40A">
      <w:pPr>
        <w:pStyle w:val="12"/>
        <w:spacing w:line="249" w:lineRule="auto"/>
        <w:ind w:left="1265" w:right="700"/>
      </w:pPr>
      <w:r>
        <w:rPr>
          <w:color w:val="FFFFFF"/>
        </w:rPr>
        <w:t>Memiliki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rencana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antisipasi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bencana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keluarga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mempraktekkan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rencana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tersebut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dengan latihan.</w:t>
      </w:r>
    </w:p>
    <w:p w14:paraId="614772E2">
      <w:pPr>
        <w:pStyle w:val="17"/>
        <w:numPr>
          <w:ilvl w:val="0"/>
          <w:numId w:val="3"/>
        </w:numPr>
        <w:tabs>
          <w:tab w:val="left" w:pos="1266"/>
        </w:tabs>
        <w:spacing w:before="118" w:after="0" w:line="1089" w:lineRule="exact"/>
        <w:ind w:left="1265" w:right="0" w:hanging="728"/>
        <w:jc w:val="left"/>
        <w:rPr>
          <w:rFonts w:ascii="Arial MT"/>
          <w:sz w:val="16"/>
        </w:rPr>
      </w:pPr>
      <w:r>
        <w:rPr>
          <w:rFonts w:ascii="Arial MT"/>
          <w:color w:val="FFFFFF"/>
          <w:sz w:val="16"/>
        </w:rPr>
        <w:t>Mengurangi</w:t>
      </w:r>
      <w:r>
        <w:rPr>
          <w:rFonts w:ascii="Arial MT"/>
          <w:color w:val="FFFFFF"/>
          <w:spacing w:val="3"/>
          <w:sz w:val="16"/>
        </w:rPr>
        <w:t xml:space="preserve"> </w:t>
      </w:r>
      <w:r>
        <w:rPr>
          <w:rFonts w:ascii="Arial MT"/>
          <w:color w:val="FFFFFF"/>
          <w:sz w:val="16"/>
        </w:rPr>
        <w:t>dampak</w:t>
      </w:r>
      <w:r>
        <w:rPr>
          <w:rFonts w:ascii="Arial MT"/>
          <w:color w:val="FFFFFF"/>
          <w:spacing w:val="4"/>
          <w:sz w:val="16"/>
        </w:rPr>
        <w:t xml:space="preserve"> </w:t>
      </w:r>
      <w:r>
        <w:rPr>
          <w:rFonts w:ascii="Arial MT"/>
          <w:color w:val="FFFFFF"/>
          <w:sz w:val="16"/>
        </w:rPr>
        <w:t>bahaya</w:t>
      </w:r>
      <w:r>
        <w:rPr>
          <w:rFonts w:ascii="Arial MT"/>
          <w:color w:val="FFFFFF"/>
          <w:spacing w:val="4"/>
          <w:sz w:val="16"/>
        </w:rPr>
        <w:t xml:space="preserve"> </w:t>
      </w:r>
      <w:r>
        <w:rPr>
          <w:rFonts w:ascii="Arial MT"/>
          <w:color w:val="FFFFFF"/>
          <w:sz w:val="16"/>
        </w:rPr>
        <w:t>melalui</w:t>
      </w:r>
      <w:r>
        <w:rPr>
          <w:rFonts w:ascii="Arial MT"/>
          <w:color w:val="FFFFFF"/>
          <w:spacing w:val="4"/>
          <w:sz w:val="16"/>
        </w:rPr>
        <w:t xml:space="preserve"> </w:t>
      </w:r>
      <w:r>
        <w:rPr>
          <w:rFonts w:ascii="Arial MT"/>
          <w:color w:val="FFFFFF"/>
          <w:sz w:val="16"/>
        </w:rPr>
        <w:t>latihan</w:t>
      </w:r>
      <w:r>
        <w:rPr>
          <w:rFonts w:ascii="Arial MT"/>
          <w:color w:val="FFFFFF"/>
          <w:spacing w:val="4"/>
          <w:sz w:val="16"/>
        </w:rPr>
        <w:t xml:space="preserve"> </w:t>
      </w:r>
      <w:r>
        <w:rPr>
          <w:rFonts w:ascii="Arial MT"/>
          <w:color w:val="FFFFFF"/>
          <w:sz w:val="16"/>
        </w:rPr>
        <w:t>mitigasi.</w:t>
      </w:r>
    </w:p>
    <w:p w14:paraId="777994B2">
      <w:pPr>
        <w:pStyle w:val="17"/>
        <w:numPr>
          <w:ilvl w:val="0"/>
          <w:numId w:val="3"/>
        </w:numPr>
        <w:tabs>
          <w:tab w:val="left" w:pos="1266"/>
        </w:tabs>
        <w:spacing w:before="0" w:after="0" w:line="1089" w:lineRule="exact"/>
        <w:ind w:left="1265" w:right="0" w:hanging="728"/>
        <w:jc w:val="left"/>
        <w:rPr>
          <w:rFonts w:ascii="Arial MT"/>
          <w:sz w:val="16"/>
        </w:rPr>
      </w:pPr>
      <w:r>
        <w:rPr>
          <w:rFonts w:ascii="Arial MT"/>
          <w:color w:val="FFFFFF"/>
          <w:sz w:val="16"/>
        </w:rPr>
        <w:t>Melibatkan</w:t>
      </w:r>
      <w:r>
        <w:rPr>
          <w:rFonts w:ascii="Arial MT"/>
          <w:color w:val="FFFFFF"/>
          <w:spacing w:val="-3"/>
          <w:sz w:val="16"/>
        </w:rPr>
        <w:t xml:space="preserve"> </w:t>
      </w:r>
      <w:r>
        <w:rPr>
          <w:rFonts w:ascii="Arial MT"/>
          <w:color w:val="FFFFFF"/>
          <w:sz w:val="16"/>
        </w:rPr>
        <w:t>diri</w:t>
      </w:r>
      <w:r>
        <w:rPr>
          <w:rFonts w:ascii="Arial MT"/>
          <w:color w:val="FFFFFF"/>
          <w:spacing w:val="-3"/>
          <w:sz w:val="16"/>
        </w:rPr>
        <w:t xml:space="preserve"> </w:t>
      </w:r>
      <w:r>
        <w:rPr>
          <w:rFonts w:ascii="Arial MT"/>
          <w:color w:val="FFFFFF"/>
          <w:sz w:val="16"/>
        </w:rPr>
        <w:t>dengan</w:t>
      </w:r>
      <w:r>
        <w:rPr>
          <w:rFonts w:ascii="Arial MT"/>
          <w:color w:val="FFFFFF"/>
          <w:spacing w:val="-2"/>
          <w:sz w:val="16"/>
        </w:rPr>
        <w:t xml:space="preserve"> </w:t>
      </w:r>
      <w:r>
        <w:rPr>
          <w:rFonts w:ascii="Arial MT"/>
          <w:color w:val="FFFFFF"/>
          <w:sz w:val="16"/>
        </w:rPr>
        <w:t>berpartisipasi</w:t>
      </w:r>
      <w:r>
        <w:rPr>
          <w:rFonts w:ascii="Arial MT"/>
          <w:color w:val="FFFFFF"/>
          <w:spacing w:val="-3"/>
          <w:sz w:val="16"/>
        </w:rPr>
        <w:t xml:space="preserve"> </w:t>
      </w:r>
      <w:r>
        <w:rPr>
          <w:rFonts w:ascii="Arial MT"/>
          <w:color w:val="FFFFFF"/>
          <w:sz w:val="16"/>
        </w:rPr>
        <w:t>dalam</w:t>
      </w:r>
      <w:r>
        <w:rPr>
          <w:rFonts w:ascii="Arial MT"/>
          <w:color w:val="FFFFFF"/>
          <w:spacing w:val="-3"/>
          <w:sz w:val="16"/>
        </w:rPr>
        <w:t xml:space="preserve"> </w:t>
      </w:r>
      <w:r>
        <w:rPr>
          <w:rFonts w:ascii="Arial MT"/>
          <w:color w:val="FFFFFF"/>
          <w:sz w:val="16"/>
        </w:rPr>
        <w:t>pelatihan.</w:t>
      </w:r>
    </w:p>
    <w:p w14:paraId="3AB859B6">
      <w:pPr>
        <w:pStyle w:val="12"/>
        <w:rPr>
          <w:sz w:val="20"/>
        </w:rPr>
      </w:pPr>
    </w:p>
    <w:p w14:paraId="19733474">
      <w:pPr>
        <w:pStyle w:val="12"/>
        <w:rPr>
          <w:sz w:val="29"/>
        </w:rPr>
      </w:pPr>
    </w:p>
    <w:p w14:paraId="3D673901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59</w:t>
      </w:r>
    </w:p>
    <w:p w14:paraId="51BB9198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030B21D1">
      <w:pPr>
        <w:pStyle w:val="2"/>
        <w:spacing w:before="74" w:line="249" w:lineRule="auto"/>
        <w:ind w:left="954" w:right="2179"/>
      </w:pPr>
      <w:r>
        <w:pict>
          <v:group id="_x0000_s3489" o:spid="_x0000_s3489" o:spt="203" style="position:absolute;left:0pt;margin-left:0pt;margin-top:0pt;height:425.2pt;width:283.5pt;mso-position-horizontal-relative:page;mso-position-vertical-relative:page;z-index:-251524096;mso-width-relative:page;mso-height-relative:page;" coordsize="5670,8504">
            <o:lock v:ext="edit"/>
            <v:rect id="_x0000_s3490" o:spid="_x0000_s3490" o:spt="1" style="position:absolute;left:0;top:0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91" o:spid="_x0000_s3491" style="position:absolute;left:876;top:2743;height:813;width:4387;" fillcolor="#EFC443" filled="t" stroked="f" coordorigin="876,2744" coordsize="4387,813" path="m5263,2744l1131,2744,876,3175,1131,3557,5263,3557,5263,2744xe">
              <v:path arrowok="t"/>
              <v:fill on="t" focussize="0,0"/>
              <v:stroke on="f"/>
              <v:imagedata o:title=""/>
              <o:lock v:ext="edit"/>
            </v:shape>
            <v:shape id="_x0000_s3492" o:spid="_x0000_s3492" style="position:absolute;left:619;top:2843;height:615;width:710;" fillcolor="#F2862E" filled="t" stroked="f" coordorigin="620,2843" coordsize="710,615" path="m1152,2843l797,2843,620,3150,797,3457,1152,3457,1329,3150,1152,2843xe">
              <v:path arrowok="t"/>
              <v:fill on="t" focussize="0,0"/>
              <v:stroke on="f"/>
              <v:imagedata o:title=""/>
              <o:lock v:ext="edit"/>
            </v:shape>
            <v:shape id="_x0000_s3493" o:spid="_x0000_s3493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494" o:spid="_x0000_s3494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rPr>
          <w:color w:val="231F20"/>
          <w:w w:val="105"/>
        </w:rPr>
        <w:t>Rencana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Kesiapsiagaan</w:t>
      </w:r>
    </w:p>
    <w:p w14:paraId="3883B8DF">
      <w:pPr>
        <w:pStyle w:val="12"/>
        <w:spacing w:before="277" w:line="249" w:lineRule="auto"/>
        <w:ind w:left="954" w:right="500"/>
      </w:pPr>
      <w:r>
        <w:rPr>
          <w:color w:val="231F20"/>
          <w:w w:val="95"/>
        </w:rPr>
        <w:t>Bencana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sering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terjadi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tanpa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peringatan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sehingga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membutuhkan pengetahuan dan keterampilan untuk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menghadapinya.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Salah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satu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kebutuhan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diperlukan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menghadapi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bencana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adalah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rencana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kesiapsiagaan.</w:t>
      </w:r>
    </w:p>
    <w:p w14:paraId="4C055130">
      <w:pPr>
        <w:spacing w:before="141" w:line="249" w:lineRule="auto"/>
        <w:ind w:left="954" w:right="1214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Tiga upaya utama dalam menyusun rencana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kesiapsiagaan menghadapi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bencana.</w:t>
      </w:r>
    </w:p>
    <w:p w14:paraId="733AA318">
      <w:pPr>
        <w:pStyle w:val="12"/>
        <w:spacing w:before="9"/>
        <w:rPr>
          <w:rFonts w:ascii="Arial"/>
          <w:b/>
          <w:sz w:val="14"/>
        </w:rPr>
      </w:pPr>
    </w:p>
    <w:p w14:paraId="64BDBE47">
      <w:pPr>
        <w:spacing w:before="103" w:line="249" w:lineRule="auto"/>
        <w:ind w:left="1475" w:right="0" w:firstLine="0"/>
        <w:jc w:val="left"/>
        <w:rPr>
          <w:rFonts w:ascii="Arial"/>
          <w:b/>
          <w:sz w:val="18"/>
        </w:rPr>
      </w:pPr>
      <w:r>
        <w:pict>
          <v:shape id="_x0000_s3495" o:spid="_x0000_s3495" o:spt="202" type="#_x0000_t202" style="position:absolute;left:0pt;margin-left:43.65pt;margin-top:6.65pt;height:19pt;width:10.1pt;mso-position-horizont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B591AB0"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FFFFFF"/>
                      <w:w w:val="113"/>
                      <w:sz w:val="3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/>
          <w:b/>
          <w:color w:val="231F20"/>
          <w:w w:val="105"/>
          <w:sz w:val="18"/>
        </w:rPr>
        <w:t>Miliki</w:t>
      </w:r>
      <w:r>
        <w:rPr>
          <w:rFonts w:ascii="Arial"/>
          <w:b/>
          <w:color w:val="231F20"/>
          <w:spacing w:val="9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sebuah</w:t>
      </w:r>
      <w:r>
        <w:rPr>
          <w:rFonts w:ascii="Arial"/>
          <w:b/>
          <w:color w:val="231F20"/>
          <w:spacing w:val="10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rencana</w:t>
      </w:r>
      <w:r>
        <w:rPr>
          <w:rFonts w:ascii="Arial"/>
          <w:b/>
          <w:color w:val="231F20"/>
          <w:spacing w:val="10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darurat</w:t>
      </w:r>
      <w:r>
        <w:rPr>
          <w:rFonts w:ascii="Arial"/>
          <w:b/>
          <w:color w:val="231F20"/>
          <w:spacing w:val="9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keluarga.</w:t>
      </w:r>
      <w:r>
        <w:rPr>
          <w:rFonts w:ascii="Arial"/>
          <w:b/>
          <w:color w:val="231F20"/>
          <w:spacing w:val="-49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Rencana</w:t>
      </w:r>
      <w:r>
        <w:rPr>
          <w:rFonts w:ascii="Arial"/>
          <w:b/>
          <w:color w:val="231F20"/>
          <w:spacing w:val="3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ini</w:t>
      </w:r>
      <w:r>
        <w:rPr>
          <w:rFonts w:ascii="Arial"/>
          <w:b/>
          <w:color w:val="231F20"/>
          <w:spacing w:val="3"/>
          <w:w w:val="105"/>
          <w:sz w:val="18"/>
        </w:rPr>
        <w:t xml:space="preserve"> </w:t>
      </w:r>
      <w:r>
        <w:rPr>
          <w:rFonts w:ascii="Arial"/>
          <w:b/>
          <w:color w:val="231F20"/>
          <w:w w:val="105"/>
          <w:sz w:val="18"/>
        </w:rPr>
        <w:t>mencakup:</w:t>
      </w:r>
    </w:p>
    <w:p w14:paraId="3407D564">
      <w:pPr>
        <w:pStyle w:val="12"/>
        <w:spacing w:before="9"/>
        <w:rPr>
          <w:rFonts w:ascii="Arial"/>
          <w:b/>
          <w:sz w:val="14"/>
        </w:rPr>
      </w:pPr>
      <w:r>
        <w:pict>
          <v:shape id="_x0000_s3496" o:spid="_x0000_s3496" o:spt="202" type="#_x0000_t202" style="position:absolute;left:0pt;margin-left:56.7pt;margin-top:9.7pt;height:20.2pt;width:206.45pt;mso-position-horizontal-relative:page;mso-wrap-distance-bottom:0pt;mso-wrap-distance-top:0pt;z-index:-251490304;mso-width-relative:page;mso-height-relative:page;" fillcolor="#FFFFFF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B1D7FDD">
                  <w:pPr>
                    <w:pStyle w:val="12"/>
                    <w:spacing w:before="102"/>
                    <w:ind w:left="341"/>
                  </w:pPr>
                  <w:r>
                    <w:rPr>
                      <w:color w:val="231F20"/>
                      <w:w w:val="105"/>
                    </w:rPr>
                    <w:t>1)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Analisis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ancaman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sekitar.</w:t>
                  </w:r>
                </w:p>
              </w:txbxContent>
            </v:textbox>
            <w10:wrap type="topAndBottom"/>
          </v:shape>
        </w:pict>
      </w:r>
      <w:r>
        <w:pict>
          <v:shape id="_x0000_s3497" o:spid="_x0000_s3497" o:spt="202" type="#_x0000_t202" style="position:absolute;left:0pt;margin-left:56.7pt;margin-top:35.6pt;height:20.2pt;width:206.45pt;mso-position-horizontal-relative:page;mso-wrap-distance-bottom:0pt;mso-wrap-distance-top:0pt;z-index:-251439104;mso-width-relative:page;mso-height-relative:page;" fillcolor="#FFFFFF" filled="t" stroked="f" coordsize="21600,21600">
            <v:path/>
            <v:fill on="t" opacity="42598f" focussize="0,0"/>
            <v:stroke on="f" joinstyle="miter"/>
            <v:imagedata o:title=""/>
            <o:lock v:ext="edit"/>
            <v:textbox inset="0mm,0mm,0mm,0mm">
              <w:txbxContent>
                <w:p w14:paraId="3BE37044">
                  <w:pPr>
                    <w:pStyle w:val="12"/>
                    <w:spacing w:before="102"/>
                    <w:ind w:left="341"/>
                  </w:pPr>
                  <w:r>
                    <w:rPr>
                      <w:color w:val="231F20"/>
                      <w:w w:val="105"/>
                    </w:rPr>
                    <w:t>2) Identifikasi titik kumpul.</w:t>
                  </w:r>
                </w:p>
              </w:txbxContent>
            </v:textbox>
            <w10:wrap type="topAndBottom"/>
          </v:shape>
        </w:pict>
      </w:r>
      <w:r>
        <w:pict>
          <v:shape id="_x0000_s3498" o:spid="_x0000_s3498" o:spt="202" type="#_x0000_t202" style="position:absolute;left:0pt;margin-left:56.2pt;margin-top:62.75pt;height:20.2pt;width:206.95pt;mso-position-horizontal-relative:page;mso-wrap-distance-bottom:0pt;mso-wrap-distance-top:0pt;z-index:-251489280;mso-width-relative:page;mso-height-relative:page;" fillcolor="#FFFFFF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3873F7C">
                  <w:pPr>
                    <w:pStyle w:val="12"/>
                    <w:spacing w:before="102"/>
                    <w:ind w:left="351"/>
                  </w:pPr>
                  <w:r>
                    <w:rPr>
                      <w:color w:val="231F20"/>
                      <w:w w:val="105"/>
                    </w:rPr>
                    <w:t>3)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Nomor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kontak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penting.</w:t>
                  </w:r>
                </w:p>
              </w:txbxContent>
            </v:textbox>
            <w10:wrap type="topAndBottom"/>
          </v:shape>
        </w:pict>
      </w:r>
      <w:r>
        <w:pict>
          <v:shape id="_x0000_s3499" o:spid="_x0000_s3499" o:spt="202" type="#_x0000_t202" style="position:absolute;left:0pt;margin-left:56.2pt;margin-top:88.05pt;height:20.2pt;width:206.95pt;mso-position-horizontal-relative:page;mso-wrap-distance-bottom:0pt;mso-wrap-distance-top:0pt;z-index:-251438080;mso-width-relative:page;mso-height-relative:page;" fillcolor="#FFFFFF" filled="t" stroked="f" coordsize="21600,21600">
            <v:path/>
            <v:fill on="t" opacity="42598f" focussize="0,0"/>
            <v:stroke on="f" joinstyle="miter"/>
            <v:imagedata o:title=""/>
            <o:lock v:ext="edit"/>
            <v:textbox inset="0mm,0mm,0mm,0mm">
              <w:txbxContent>
                <w:p w14:paraId="6FCC5ABB">
                  <w:pPr>
                    <w:pStyle w:val="12"/>
                    <w:spacing w:before="102"/>
                    <w:ind w:left="351"/>
                  </w:pPr>
                  <w:r>
                    <w:rPr>
                      <w:color w:val="231F20"/>
                    </w:rPr>
                    <w:t>4)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Ketahui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rute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evakuasi.</w:t>
                  </w:r>
                </w:p>
              </w:txbxContent>
            </v:textbox>
            <w10:wrap type="topAndBottom"/>
          </v:shape>
        </w:pict>
      </w:r>
      <w:r>
        <w:pict>
          <v:shape id="_x0000_s3500" o:spid="_x0000_s3500" o:spt="202" type="#_x0000_t202" style="position:absolute;left:0pt;margin-left:56.2pt;margin-top:117.25pt;height:20.2pt;width:206.95pt;mso-position-horizontal-relative:page;mso-wrap-distance-bottom:0pt;mso-wrap-distance-top:0pt;z-index:-251488256;mso-width-relative:page;mso-height-relative:page;" fillcolor="#FFFFFF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33A169E">
                  <w:pPr>
                    <w:pStyle w:val="12"/>
                    <w:spacing w:before="42" w:line="208" w:lineRule="auto"/>
                    <w:ind w:left="529" w:right="739" w:hanging="178"/>
                  </w:pPr>
                  <w:r>
                    <w:rPr>
                      <w:color w:val="231F20"/>
                      <w:w w:val="105"/>
                    </w:rPr>
                    <w:t>5)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Identifikasi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lokasi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untuk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mematikan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air,</w:t>
                  </w:r>
                  <w:r>
                    <w:rPr>
                      <w:color w:val="231F20"/>
                      <w:spacing w:val="-4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gas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dan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listrik.</w:t>
                  </w:r>
                </w:p>
              </w:txbxContent>
            </v:textbox>
            <w10:wrap type="topAndBottom"/>
          </v:shape>
        </w:pict>
      </w:r>
      <w:r>
        <w:pict>
          <v:shape id="_x0000_s3501" o:spid="_x0000_s3501" o:spt="202" type="#_x0000_t202" style="position:absolute;left:0pt;margin-left:56.2pt;margin-top:144.7pt;height:20.2pt;width:206.95pt;mso-position-horizontal-relative:page;mso-wrap-distance-bottom:0pt;mso-wrap-distance-top:0pt;z-index:-251524096;mso-width-relative:page;mso-height-relative:page;" fillcolor="#FFFFFF" filled="t" stroked="f" coordsize="21600,21600">
            <v:path/>
            <v:fill on="t" opacity="42598f" focussize="0,0"/>
            <v:stroke on="f" joinstyle="miter"/>
            <v:imagedata o:title=""/>
            <o:lock v:ext="edit"/>
            <v:textbox inset="0mm,0mm,0mm,0mm">
              <w:txbxContent>
                <w:p w14:paraId="7C6CC731">
                  <w:pPr>
                    <w:pStyle w:val="12"/>
                    <w:spacing w:before="42" w:line="208" w:lineRule="auto"/>
                    <w:ind w:left="529" w:right="576" w:hanging="178"/>
                  </w:pPr>
                  <w:r>
                    <w:rPr>
                      <w:color w:val="231F20"/>
                      <w:w w:val="105"/>
                    </w:rPr>
                    <w:t>6)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Identifikasi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titik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aman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dalam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bangunan</w:t>
                  </w:r>
                  <w:r>
                    <w:rPr>
                      <w:color w:val="231F20"/>
                      <w:spacing w:val="-4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atau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rumah.</w:t>
                  </w:r>
                </w:p>
              </w:txbxContent>
            </v:textbox>
            <w10:wrap type="topAndBottom"/>
          </v:shape>
        </w:pict>
      </w:r>
      <w:r>
        <w:pict>
          <v:shape id="_x0000_s3502" o:spid="_x0000_s3502" o:spt="202" type="#_x0000_t202" style="position:absolute;left:0pt;margin-left:56.2pt;margin-top:175.35pt;height:29.95pt;width:206.95pt;mso-position-horizontal-relative:page;mso-wrap-distance-bottom:0pt;mso-wrap-distance-top:0pt;z-index:-251437056;mso-width-relative:page;mso-height-relative:page;" fillcolor="#FFFFFF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7B114AB">
                  <w:pPr>
                    <w:pStyle w:val="12"/>
                    <w:spacing w:before="59" w:line="208" w:lineRule="auto"/>
                    <w:ind w:left="529" w:right="556" w:hanging="178"/>
                  </w:pPr>
                  <w:r>
                    <w:rPr>
                      <w:color w:val="231F20"/>
                      <w:w w:val="105"/>
                    </w:rPr>
                    <w:t>7)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Identifikasi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anggota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keluarga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yang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rentan</w:t>
                  </w:r>
                  <w:r>
                    <w:rPr>
                      <w:color w:val="231F20"/>
                      <w:spacing w:val="-4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(anak-anak, lanjut usia, ibu hamil, dan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penyandang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disabilitas).</w:t>
                  </w:r>
                </w:p>
              </w:txbxContent>
            </v:textbox>
            <w10:wrap type="topAndBottom"/>
          </v:shape>
        </w:pict>
      </w:r>
    </w:p>
    <w:p w14:paraId="33B8910F">
      <w:pPr>
        <w:pStyle w:val="12"/>
        <w:spacing w:before="5"/>
        <w:rPr>
          <w:rFonts w:ascii="Arial"/>
          <w:b/>
          <w:sz w:val="6"/>
        </w:rPr>
      </w:pPr>
    </w:p>
    <w:p w14:paraId="66C25F4E">
      <w:pPr>
        <w:pStyle w:val="12"/>
        <w:spacing w:before="8"/>
        <w:rPr>
          <w:rFonts w:ascii="Arial"/>
          <w:b/>
          <w:sz w:val="8"/>
        </w:rPr>
      </w:pPr>
    </w:p>
    <w:p w14:paraId="1C6901D6">
      <w:pPr>
        <w:pStyle w:val="12"/>
        <w:spacing w:before="5"/>
        <w:rPr>
          <w:rFonts w:ascii="Arial"/>
          <w:b/>
          <w:sz w:val="5"/>
        </w:rPr>
      </w:pPr>
    </w:p>
    <w:p w14:paraId="4C337294">
      <w:pPr>
        <w:pStyle w:val="12"/>
        <w:spacing w:before="3"/>
        <w:rPr>
          <w:rFonts w:ascii="Arial"/>
          <w:b/>
          <w:sz w:val="12"/>
        </w:rPr>
      </w:pPr>
    </w:p>
    <w:p w14:paraId="1DC6BAAA">
      <w:pPr>
        <w:pStyle w:val="12"/>
        <w:spacing w:before="2"/>
        <w:rPr>
          <w:rFonts w:ascii="Arial"/>
          <w:b/>
          <w:sz w:val="9"/>
        </w:rPr>
      </w:pPr>
    </w:p>
    <w:p w14:paraId="283A193A">
      <w:pPr>
        <w:pStyle w:val="12"/>
        <w:spacing w:before="9"/>
        <w:rPr>
          <w:rFonts w:ascii="Arial"/>
          <w:b/>
          <w:sz w:val="14"/>
        </w:rPr>
      </w:pPr>
    </w:p>
    <w:p w14:paraId="6B65DD72">
      <w:pPr>
        <w:pStyle w:val="12"/>
        <w:spacing w:before="11"/>
        <w:rPr>
          <w:rFonts w:ascii="Arial"/>
          <w:b/>
          <w:sz w:val="29"/>
        </w:rPr>
      </w:pPr>
    </w:p>
    <w:p w14:paraId="5067C3C4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60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10C165AF">
      <w:pPr>
        <w:spacing w:after="0"/>
        <w:jc w:val="left"/>
        <w:rPr>
          <w:rFonts w:ascii="Arial"/>
          <w:sz w:val="14"/>
        </w:rPr>
        <w:sectPr>
          <w:pgSz w:w="5670" w:h="9080"/>
          <w:pgMar w:top="240" w:right="120" w:bottom="780" w:left="0" w:header="0" w:footer="592" w:gutter="0"/>
          <w:cols w:space="720" w:num="1"/>
        </w:sectPr>
      </w:pPr>
    </w:p>
    <w:p w14:paraId="6961880A">
      <w:pPr>
        <w:spacing w:before="166" w:line="249" w:lineRule="auto"/>
        <w:ind w:left="1455" w:right="1371" w:firstLine="0"/>
        <w:jc w:val="left"/>
        <w:rPr>
          <w:rFonts w:ascii="Arial"/>
          <w:b/>
          <w:sz w:val="22"/>
        </w:rPr>
      </w:pPr>
      <w:r>
        <w:pict>
          <v:shape id="_x0000_s3503" o:spid="_x0000_s3503" o:spt="202" type="#_x0000_t202" style="position:absolute;left:0pt;margin-left:38.8pt;margin-top:12.45pt;height:19pt;width:10.1pt;mso-position-horizont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6D07D8D"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FFFFFF"/>
                      <w:w w:val="113"/>
                      <w:sz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/>
          <w:b/>
          <w:color w:val="231F20"/>
          <w:sz w:val="22"/>
        </w:rPr>
        <w:t>TAS</w:t>
      </w:r>
      <w:r>
        <w:rPr>
          <w:rFonts w:ascii="Arial"/>
          <w:b/>
          <w:color w:val="231F20"/>
          <w:spacing w:val="7"/>
          <w:sz w:val="22"/>
        </w:rPr>
        <w:t xml:space="preserve"> </w:t>
      </w:r>
      <w:r>
        <w:rPr>
          <w:rFonts w:ascii="Arial"/>
          <w:b/>
          <w:color w:val="231F20"/>
          <w:sz w:val="22"/>
        </w:rPr>
        <w:t>SIAGA</w:t>
      </w:r>
      <w:r>
        <w:rPr>
          <w:rFonts w:ascii="Arial"/>
          <w:b/>
          <w:color w:val="231F20"/>
          <w:spacing w:val="8"/>
          <w:sz w:val="22"/>
        </w:rPr>
        <w:t xml:space="preserve"> </w:t>
      </w:r>
      <w:r>
        <w:rPr>
          <w:rFonts w:ascii="Arial"/>
          <w:b/>
          <w:color w:val="231F20"/>
          <w:sz w:val="22"/>
        </w:rPr>
        <w:t>BENCANA</w:t>
      </w:r>
      <w:r>
        <w:rPr>
          <w:rFonts w:ascii="Arial"/>
          <w:b/>
          <w:color w:val="231F20"/>
          <w:spacing w:val="-58"/>
          <w:sz w:val="22"/>
        </w:rPr>
        <w:t xml:space="preserve"> </w:t>
      </w:r>
      <w:r>
        <w:rPr>
          <w:rFonts w:ascii="Arial"/>
          <w:b/>
          <w:color w:val="231F20"/>
          <w:sz w:val="22"/>
        </w:rPr>
        <w:t>(TSB)</w:t>
      </w:r>
    </w:p>
    <w:p w14:paraId="78AF9547">
      <w:pPr>
        <w:pStyle w:val="12"/>
        <w:spacing w:before="5"/>
        <w:rPr>
          <w:rFonts w:ascii="Arial"/>
          <w:b/>
          <w:sz w:val="21"/>
        </w:rPr>
      </w:pPr>
    </w:p>
    <w:p w14:paraId="78FDA29F">
      <w:pPr>
        <w:spacing w:before="102" w:line="249" w:lineRule="auto"/>
        <w:ind w:left="726" w:right="500" w:firstLine="0"/>
        <w:jc w:val="left"/>
        <w:rPr>
          <w:sz w:val="15"/>
        </w:rPr>
      </w:pPr>
      <w:r>
        <w:rPr>
          <w:color w:val="231F20"/>
          <w:w w:val="105"/>
          <w:sz w:val="15"/>
        </w:rPr>
        <w:t>Tas Siaga Bencana (TSB) merupakan tas tahan air (</w:t>
      </w:r>
      <w:r>
        <w:rPr>
          <w:rFonts w:ascii="Arial"/>
          <w:i/>
          <w:color w:val="231F20"/>
          <w:w w:val="105"/>
          <w:sz w:val="15"/>
        </w:rPr>
        <w:t>water</w:t>
      </w:r>
      <w:r>
        <w:rPr>
          <w:rFonts w:ascii="Arial"/>
          <w:i/>
          <w:color w:val="231F20"/>
          <w:spacing w:val="1"/>
          <w:w w:val="105"/>
          <w:sz w:val="15"/>
        </w:rPr>
        <w:t xml:space="preserve"> </w:t>
      </w:r>
      <w:r>
        <w:rPr>
          <w:rFonts w:ascii="Arial"/>
          <w:i/>
          <w:color w:val="231F20"/>
          <w:w w:val="105"/>
          <w:sz w:val="15"/>
        </w:rPr>
        <w:t>proof</w:t>
      </w:r>
      <w:r>
        <w:rPr>
          <w:color w:val="231F20"/>
          <w:w w:val="105"/>
          <w:sz w:val="15"/>
        </w:rPr>
        <w:t>)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yang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dipersiapkan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anggota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keluarga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untuk</w:t>
      </w:r>
      <w:r>
        <w:rPr>
          <w:color w:val="231F20"/>
          <w:spacing w:val="-7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berjaga-jaga</w:t>
      </w:r>
      <w:r>
        <w:rPr>
          <w:color w:val="231F20"/>
          <w:spacing w:val="-4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apabila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terjadi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suatu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bencana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atau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kondisi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darurat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lain.</w:t>
      </w:r>
    </w:p>
    <w:p w14:paraId="1923A509">
      <w:pPr>
        <w:spacing w:before="2" w:line="249" w:lineRule="auto"/>
        <w:ind w:left="726" w:right="692" w:firstLine="0"/>
        <w:jc w:val="left"/>
        <w:rPr>
          <w:sz w:val="15"/>
        </w:rPr>
      </w:pPr>
      <w:r>
        <w:rPr>
          <w:color w:val="231F20"/>
          <w:w w:val="105"/>
          <w:sz w:val="15"/>
        </w:rPr>
        <w:t>Tujuan TSB sebagai persiapan untuk bertahan hidup saat</w:t>
      </w:r>
      <w:r>
        <w:rPr>
          <w:color w:val="231F20"/>
          <w:spacing w:val="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bantuan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belum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datang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dan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memudahkan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kita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saat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evakuasi</w:t>
      </w:r>
      <w:r>
        <w:rPr>
          <w:color w:val="231F20"/>
          <w:spacing w:val="-4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menuju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tempat</w:t>
      </w:r>
      <w:r>
        <w:rPr>
          <w:color w:val="231F20"/>
          <w:spacing w:val="-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aman.</w:t>
      </w:r>
    </w:p>
    <w:p w14:paraId="2728D658">
      <w:pPr>
        <w:pStyle w:val="12"/>
        <w:spacing w:before="8"/>
        <w:rPr>
          <w:sz w:val="14"/>
        </w:rPr>
      </w:pPr>
    </w:p>
    <w:p w14:paraId="35B69C76">
      <w:pPr>
        <w:pStyle w:val="5"/>
        <w:spacing w:before="132" w:line="208" w:lineRule="auto"/>
        <w:ind w:left="1438" w:right="1298" w:firstLine="311"/>
      </w:pPr>
      <w:r>
        <w:rPr>
          <w:color w:val="034EA2"/>
          <w:w w:val="80"/>
        </w:rPr>
        <w:t>Contoh</w:t>
      </w:r>
      <w:r>
        <w:rPr>
          <w:color w:val="034EA2"/>
          <w:spacing w:val="36"/>
        </w:rPr>
        <w:t xml:space="preserve"> </w:t>
      </w:r>
      <w:r>
        <w:rPr>
          <w:color w:val="034EA2"/>
          <w:w w:val="80"/>
        </w:rPr>
        <w:t>Kebutuhan</w:t>
      </w:r>
      <w:r>
        <w:rPr>
          <w:color w:val="034EA2"/>
          <w:spacing w:val="37"/>
        </w:rPr>
        <w:t xml:space="preserve"> </w:t>
      </w:r>
      <w:r>
        <w:rPr>
          <w:color w:val="034EA2"/>
          <w:w w:val="80"/>
        </w:rPr>
        <w:t>Dasar</w:t>
      </w:r>
      <w:r>
        <w:rPr>
          <w:color w:val="034EA2"/>
          <w:spacing w:val="1"/>
          <w:w w:val="80"/>
        </w:rPr>
        <w:t xml:space="preserve"> </w:t>
      </w:r>
      <w:r>
        <w:rPr>
          <w:color w:val="034EA2"/>
          <w:w w:val="80"/>
        </w:rPr>
        <w:t>Tas</w:t>
      </w:r>
      <w:r>
        <w:rPr>
          <w:color w:val="034EA2"/>
          <w:spacing w:val="16"/>
          <w:w w:val="80"/>
        </w:rPr>
        <w:t xml:space="preserve"> </w:t>
      </w:r>
      <w:r>
        <w:rPr>
          <w:color w:val="034EA2"/>
          <w:w w:val="80"/>
        </w:rPr>
        <w:t>Siaga</w:t>
      </w:r>
      <w:r>
        <w:rPr>
          <w:color w:val="034EA2"/>
          <w:spacing w:val="16"/>
          <w:w w:val="80"/>
        </w:rPr>
        <w:t xml:space="preserve"> </w:t>
      </w:r>
      <w:r>
        <w:rPr>
          <w:color w:val="034EA2"/>
          <w:w w:val="80"/>
        </w:rPr>
        <w:t>Bencana</w:t>
      </w:r>
      <w:r>
        <w:rPr>
          <w:color w:val="034EA2"/>
          <w:spacing w:val="16"/>
          <w:w w:val="80"/>
        </w:rPr>
        <w:t xml:space="preserve"> </w:t>
      </w:r>
      <w:r>
        <w:rPr>
          <w:color w:val="034EA2"/>
          <w:w w:val="80"/>
        </w:rPr>
        <w:t>Untuk</w:t>
      </w:r>
      <w:r>
        <w:rPr>
          <w:color w:val="034EA2"/>
          <w:spacing w:val="16"/>
          <w:w w:val="80"/>
        </w:rPr>
        <w:t xml:space="preserve"> </w:t>
      </w:r>
      <w:r>
        <w:rPr>
          <w:color w:val="034EA2"/>
          <w:w w:val="80"/>
        </w:rPr>
        <w:t>3</w:t>
      </w:r>
      <w:r>
        <w:rPr>
          <w:color w:val="034EA2"/>
          <w:spacing w:val="16"/>
          <w:w w:val="80"/>
        </w:rPr>
        <w:t xml:space="preserve"> </w:t>
      </w:r>
      <w:r>
        <w:rPr>
          <w:color w:val="034EA2"/>
          <w:w w:val="80"/>
        </w:rPr>
        <w:t>Hari</w:t>
      </w:r>
    </w:p>
    <w:p w14:paraId="42D6B3CF">
      <w:pPr>
        <w:pStyle w:val="12"/>
        <w:spacing w:before="10"/>
        <w:rPr>
          <w:rFonts w:ascii="Arial"/>
          <w:b/>
          <w:sz w:val="12"/>
        </w:rPr>
      </w:pPr>
    </w:p>
    <w:p w14:paraId="3E1AEB65">
      <w:pPr>
        <w:spacing w:after="0"/>
        <w:rPr>
          <w:rFonts w:ascii="Arial"/>
          <w:sz w:val="1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4DE57D04">
      <w:pPr>
        <w:spacing w:before="104" w:line="242" w:lineRule="auto"/>
        <w:ind w:left="283" w:right="0" w:firstLine="0"/>
        <w:jc w:val="left"/>
        <w:rPr>
          <w:sz w:val="13"/>
        </w:rPr>
      </w:pPr>
      <w:r>
        <w:rPr>
          <w:rFonts w:ascii="Arial"/>
          <w:b/>
          <w:color w:val="034EA2"/>
          <w:w w:val="80"/>
          <w:sz w:val="16"/>
        </w:rPr>
        <w:t>Surat-Surat</w:t>
      </w:r>
      <w:r>
        <w:rPr>
          <w:rFonts w:ascii="Arial"/>
          <w:b/>
          <w:color w:val="034EA2"/>
          <w:spacing w:val="1"/>
          <w:w w:val="80"/>
          <w:sz w:val="16"/>
        </w:rPr>
        <w:t xml:space="preserve"> </w:t>
      </w:r>
      <w:r>
        <w:rPr>
          <w:rFonts w:ascii="Arial"/>
          <w:b/>
          <w:color w:val="034EA2"/>
          <w:w w:val="80"/>
          <w:sz w:val="16"/>
        </w:rPr>
        <w:t>Penting</w:t>
      </w:r>
      <w:r>
        <w:rPr>
          <w:rFonts w:ascii="Arial"/>
          <w:b/>
          <w:color w:val="034EA2"/>
          <w:spacing w:val="-33"/>
          <w:w w:val="80"/>
          <w:sz w:val="16"/>
        </w:rPr>
        <w:t xml:space="preserve"> </w:t>
      </w:r>
      <w:r>
        <w:rPr>
          <w:color w:val="231F20"/>
          <w:w w:val="90"/>
          <w:sz w:val="13"/>
        </w:rPr>
        <w:t>seperti: surat tanah,</w:t>
      </w:r>
      <w:r>
        <w:rPr>
          <w:color w:val="231F20"/>
          <w:spacing w:val="1"/>
          <w:w w:val="90"/>
          <w:sz w:val="13"/>
        </w:rPr>
        <w:t xml:space="preserve"> </w:t>
      </w:r>
      <w:r>
        <w:rPr>
          <w:color w:val="231F20"/>
          <w:w w:val="85"/>
          <w:sz w:val="13"/>
        </w:rPr>
        <w:t>surat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kendaraan,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ijasah,</w:t>
      </w:r>
      <w:r>
        <w:rPr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90"/>
          <w:sz w:val="13"/>
        </w:rPr>
        <w:t>akte</w:t>
      </w:r>
      <w:r>
        <w:rPr>
          <w:color w:val="231F20"/>
          <w:spacing w:val="-4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kelahiran,</w:t>
      </w:r>
      <w:r>
        <w:rPr>
          <w:color w:val="231F20"/>
          <w:spacing w:val="-4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dsb.</w:t>
      </w:r>
    </w:p>
    <w:p w14:paraId="26FBC829">
      <w:pPr>
        <w:pStyle w:val="12"/>
        <w:spacing w:before="3"/>
        <w:rPr>
          <w:sz w:val="11"/>
        </w:rPr>
      </w:pPr>
    </w:p>
    <w:p w14:paraId="02582336">
      <w:pPr>
        <w:pStyle w:val="8"/>
        <w:spacing w:before="0" w:line="208" w:lineRule="auto"/>
        <w:ind w:left="283" w:right="315"/>
      </w:pPr>
      <w:r>
        <w:rPr>
          <w:color w:val="034EA2"/>
          <w:w w:val="80"/>
        </w:rPr>
        <w:t>Pakaian</w:t>
      </w:r>
      <w:r>
        <w:rPr>
          <w:color w:val="034EA2"/>
          <w:spacing w:val="1"/>
          <w:w w:val="80"/>
        </w:rPr>
        <w:t xml:space="preserve"> </w:t>
      </w:r>
      <w:r>
        <w:rPr>
          <w:color w:val="034EA2"/>
          <w:w w:val="80"/>
        </w:rPr>
        <w:t>Untuk</w:t>
      </w:r>
      <w:r>
        <w:rPr>
          <w:color w:val="034EA2"/>
          <w:spacing w:val="-33"/>
          <w:w w:val="80"/>
        </w:rPr>
        <w:t xml:space="preserve"> </w:t>
      </w:r>
      <w:r>
        <w:rPr>
          <w:color w:val="034EA2"/>
          <w:w w:val="95"/>
        </w:rPr>
        <w:t>3</w:t>
      </w:r>
      <w:r>
        <w:rPr>
          <w:color w:val="034EA2"/>
          <w:spacing w:val="-8"/>
          <w:w w:val="95"/>
        </w:rPr>
        <w:t xml:space="preserve"> </w:t>
      </w:r>
      <w:r>
        <w:rPr>
          <w:color w:val="034EA2"/>
          <w:w w:val="95"/>
        </w:rPr>
        <w:t>Hari</w:t>
      </w:r>
    </w:p>
    <w:p w14:paraId="0AA85DEB">
      <w:pPr>
        <w:spacing w:before="0" w:line="249" w:lineRule="auto"/>
        <w:ind w:left="286" w:right="315" w:firstLine="0"/>
        <w:jc w:val="left"/>
        <w:rPr>
          <w:sz w:val="13"/>
        </w:rPr>
      </w:pPr>
      <w:r>
        <w:rPr>
          <w:color w:val="231F20"/>
          <w:w w:val="85"/>
          <w:sz w:val="13"/>
        </w:rPr>
        <w:t>seperti:</w:t>
      </w:r>
      <w:r>
        <w:rPr>
          <w:color w:val="231F20"/>
          <w:spacing w:val="2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pakaian</w:t>
      </w:r>
      <w:r>
        <w:rPr>
          <w:color w:val="231F20"/>
          <w:spacing w:val="-28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dalam,</w:t>
      </w:r>
      <w:r>
        <w:rPr>
          <w:color w:val="231F20"/>
          <w:spacing w:val="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celana</w:t>
      </w:r>
      <w:r>
        <w:rPr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panjang,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jaket,</w:t>
      </w:r>
    </w:p>
    <w:p w14:paraId="5E1E097C">
      <w:pPr>
        <w:pStyle w:val="12"/>
        <w:rPr>
          <w:sz w:val="12"/>
        </w:rPr>
      </w:pPr>
      <w:r>
        <w:br w:type="column"/>
      </w:r>
    </w:p>
    <w:p w14:paraId="7225B4DB">
      <w:pPr>
        <w:pStyle w:val="12"/>
        <w:rPr>
          <w:sz w:val="12"/>
        </w:rPr>
      </w:pPr>
    </w:p>
    <w:p w14:paraId="0DD58FC3">
      <w:pPr>
        <w:pStyle w:val="12"/>
        <w:rPr>
          <w:sz w:val="12"/>
        </w:rPr>
      </w:pPr>
    </w:p>
    <w:p w14:paraId="3B7941F0">
      <w:pPr>
        <w:pStyle w:val="12"/>
        <w:rPr>
          <w:sz w:val="12"/>
        </w:rPr>
      </w:pPr>
    </w:p>
    <w:p w14:paraId="5EAFFBCD">
      <w:pPr>
        <w:pStyle w:val="12"/>
        <w:rPr>
          <w:sz w:val="12"/>
        </w:rPr>
      </w:pPr>
    </w:p>
    <w:p w14:paraId="7EC9E989">
      <w:pPr>
        <w:pStyle w:val="12"/>
        <w:rPr>
          <w:sz w:val="12"/>
        </w:rPr>
      </w:pPr>
    </w:p>
    <w:p w14:paraId="408FBC5E">
      <w:pPr>
        <w:pStyle w:val="12"/>
        <w:spacing w:before="1"/>
      </w:pPr>
    </w:p>
    <w:p w14:paraId="75F3B3DA">
      <w:pPr>
        <w:spacing w:before="0"/>
        <w:ind w:left="8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spacing w:val="-2"/>
          <w:w w:val="65"/>
          <w:sz w:val="11"/>
        </w:rPr>
        <w:t>AIR</w:t>
      </w:r>
      <w:r>
        <w:rPr>
          <w:rFonts w:ascii="Arial"/>
          <w:b/>
          <w:color w:val="231F20"/>
          <w:spacing w:val="2"/>
          <w:w w:val="65"/>
          <w:sz w:val="11"/>
        </w:rPr>
        <w:t xml:space="preserve"> </w:t>
      </w:r>
      <w:r>
        <w:rPr>
          <w:rFonts w:ascii="Arial"/>
          <w:b/>
          <w:color w:val="231F20"/>
          <w:spacing w:val="-2"/>
          <w:w w:val="65"/>
          <w:sz w:val="11"/>
        </w:rPr>
        <w:t>MINERAL</w:t>
      </w:r>
    </w:p>
    <w:p w14:paraId="74E29DFB">
      <w:pPr>
        <w:pStyle w:val="12"/>
        <w:rPr>
          <w:rFonts w:ascii="Arial"/>
          <w:b/>
          <w:sz w:val="12"/>
        </w:rPr>
      </w:pPr>
      <w:r>
        <w:br w:type="column"/>
      </w:r>
    </w:p>
    <w:p w14:paraId="6B3BB7F5">
      <w:pPr>
        <w:pStyle w:val="12"/>
        <w:rPr>
          <w:rFonts w:ascii="Arial"/>
          <w:b/>
          <w:sz w:val="12"/>
        </w:rPr>
      </w:pPr>
    </w:p>
    <w:p w14:paraId="3EEC469B">
      <w:pPr>
        <w:spacing w:before="105" w:line="204" w:lineRule="auto"/>
        <w:ind w:left="29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231F20"/>
          <w:w w:val="75"/>
          <w:sz w:val="11"/>
        </w:rPr>
        <w:t>MAKANAN</w:t>
      </w:r>
      <w:r>
        <w:rPr>
          <w:rFonts w:ascii="Arial"/>
          <w:b/>
          <w:color w:val="231F20"/>
          <w:spacing w:val="1"/>
          <w:w w:val="75"/>
          <w:sz w:val="11"/>
        </w:rPr>
        <w:t xml:space="preserve"> </w:t>
      </w:r>
      <w:r>
        <w:rPr>
          <w:rFonts w:ascii="Arial"/>
          <w:b/>
          <w:color w:val="231F20"/>
          <w:w w:val="75"/>
          <w:sz w:val="11"/>
        </w:rPr>
        <w:t>RINGAN</w:t>
      </w:r>
      <w:r>
        <w:rPr>
          <w:rFonts w:ascii="Arial"/>
          <w:b/>
          <w:color w:val="231F20"/>
          <w:spacing w:val="1"/>
          <w:w w:val="75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TAHAN</w:t>
      </w:r>
      <w:r>
        <w:rPr>
          <w:rFonts w:ascii="Arial"/>
          <w:b/>
          <w:color w:val="231F20"/>
          <w:spacing w:val="9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LAMA</w:t>
      </w:r>
    </w:p>
    <w:p w14:paraId="5924546E">
      <w:pPr>
        <w:pStyle w:val="12"/>
        <w:rPr>
          <w:rFonts w:ascii="Arial"/>
          <w:b/>
          <w:sz w:val="12"/>
        </w:rPr>
      </w:pPr>
      <w:r>
        <w:br w:type="column"/>
      </w:r>
    </w:p>
    <w:p w14:paraId="015530B1">
      <w:pPr>
        <w:pStyle w:val="12"/>
        <w:rPr>
          <w:rFonts w:ascii="Arial"/>
          <w:b/>
          <w:sz w:val="12"/>
        </w:rPr>
      </w:pPr>
    </w:p>
    <w:p w14:paraId="41B2D199">
      <w:pPr>
        <w:pStyle w:val="12"/>
        <w:spacing w:before="4"/>
        <w:rPr>
          <w:rFonts w:ascii="Arial"/>
          <w:b/>
          <w:sz w:val="12"/>
        </w:rPr>
      </w:pPr>
    </w:p>
    <w:p w14:paraId="3C6E6D97">
      <w:pPr>
        <w:spacing w:before="0" w:line="204" w:lineRule="auto"/>
        <w:ind w:left="211" w:right="0" w:hanging="101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SURAT-SURAT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75"/>
          <w:sz w:val="11"/>
        </w:rPr>
        <w:t>PENTING</w:t>
      </w:r>
    </w:p>
    <w:p w14:paraId="71CB2A9D">
      <w:pPr>
        <w:pStyle w:val="12"/>
        <w:rPr>
          <w:rFonts w:ascii="Arial"/>
          <w:b/>
          <w:sz w:val="12"/>
        </w:rPr>
      </w:pPr>
      <w:r>
        <w:br w:type="column"/>
      </w:r>
    </w:p>
    <w:p w14:paraId="5094AE9E">
      <w:pPr>
        <w:pStyle w:val="12"/>
        <w:rPr>
          <w:rFonts w:ascii="Arial"/>
          <w:b/>
          <w:sz w:val="12"/>
        </w:rPr>
      </w:pPr>
    </w:p>
    <w:p w14:paraId="39B33287">
      <w:pPr>
        <w:pStyle w:val="12"/>
        <w:rPr>
          <w:rFonts w:ascii="Arial"/>
          <w:b/>
          <w:sz w:val="12"/>
        </w:rPr>
      </w:pPr>
    </w:p>
    <w:p w14:paraId="32FAA164">
      <w:pPr>
        <w:pStyle w:val="12"/>
        <w:rPr>
          <w:rFonts w:ascii="Arial"/>
          <w:b/>
          <w:sz w:val="12"/>
        </w:rPr>
      </w:pPr>
    </w:p>
    <w:p w14:paraId="536588AE">
      <w:pPr>
        <w:pStyle w:val="12"/>
        <w:rPr>
          <w:rFonts w:ascii="Arial"/>
          <w:b/>
          <w:sz w:val="12"/>
        </w:rPr>
      </w:pPr>
    </w:p>
    <w:p w14:paraId="4F6AA686">
      <w:pPr>
        <w:pStyle w:val="12"/>
        <w:rPr>
          <w:rFonts w:ascii="Arial"/>
          <w:b/>
          <w:sz w:val="12"/>
        </w:rPr>
      </w:pPr>
    </w:p>
    <w:p w14:paraId="6CEEACD3">
      <w:pPr>
        <w:spacing w:before="93"/>
        <w:ind w:left="28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UANG</w:t>
      </w:r>
    </w:p>
    <w:p w14:paraId="295A2F1A">
      <w:pPr>
        <w:pStyle w:val="12"/>
        <w:rPr>
          <w:rFonts w:ascii="Arial"/>
          <w:b/>
          <w:sz w:val="12"/>
        </w:rPr>
      </w:pPr>
      <w:r>
        <w:br w:type="column"/>
      </w:r>
    </w:p>
    <w:p w14:paraId="495B178F">
      <w:pPr>
        <w:pStyle w:val="12"/>
        <w:rPr>
          <w:rFonts w:ascii="Arial"/>
          <w:b/>
          <w:sz w:val="12"/>
        </w:rPr>
      </w:pPr>
    </w:p>
    <w:p w14:paraId="0177C45B">
      <w:pPr>
        <w:pStyle w:val="12"/>
        <w:rPr>
          <w:rFonts w:ascii="Arial"/>
          <w:b/>
          <w:sz w:val="12"/>
        </w:rPr>
      </w:pPr>
    </w:p>
    <w:p w14:paraId="53187A55">
      <w:pPr>
        <w:pStyle w:val="12"/>
        <w:rPr>
          <w:rFonts w:ascii="Arial"/>
          <w:b/>
          <w:sz w:val="12"/>
        </w:rPr>
      </w:pPr>
    </w:p>
    <w:p w14:paraId="05080B35">
      <w:pPr>
        <w:pStyle w:val="12"/>
        <w:rPr>
          <w:rFonts w:ascii="Arial"/>
          <w:b/>
          <w:sz w:val="12"/>
        </w:rPr>
      </w:pPr>
    </w:p>
    <w:p w14:paraId="09B5A9D8">
      <w:pPr>
        <w:pStyle w:val="12"/>
        <w:rPr>
          <w:rFonts w:ascii="Arial"/>
          <w:b/>
          <w:sz w:val="12"/>
        </w:rPr>
      </w:pPr>
    </w:p>
    <w:p w14:paraId="0D59D0A9">
      <w:pPr>
        <w:pStyle w:val="12"/>
        <w:rPr>
          <w:rFonts w:ascii="Arial"/>
          <w:b/>
          <w:sz w:val="12"/>
        </w:rPr>
      </w:pPr>
    </w:p>
    <w:p w14:paraId="48F4C085">
      <w:pPr>
        <w:pStyle w:val="12"/>
        <w:rPr>
          <w:rFonts w:ascii="Arial"/>
          <w:b/>
          <w:sz w:val="12"/>
        </w:rPr>
      </w:pPr>
    </w:p>
    <w:p w14:paraId="2F8E5D81">
      <w:pPr>
        <w:pStyle w:val="12"/>
        <w:rPr>
          <w:rFonts w:ascii="Arial"/>
          <w:b/>
          <w:sz w:val="12"/>
        </w:rPr>
      </w:pPr>
    </w:p>
    <w:p w14:paraId="4B781677">
      <w:pPr>
        <w:pStyle w:val="12"/>
        <w:rPr>
          <w:rFonts w:ascii="Arial"/>
          <w:b/>
          <w:sz w:val="12"/>
        </w:rPr>
      </w:pPr>
    </w:p>
    <w:p w14:paraId="0E2CE539">
      <w:pPr>
        <w:spacing w:before="79"/>
        <w:ind w:left="-2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PELUIT</w:t>
      </w:r>
    </w:p>
    <w:p w14:paraId="6126BC26">
      <w:pPr>
        <w:spacing w:before="113" w:line="225" w:lineRule="auto"/>
        <w:ind w:left="-31" w:right="161" w:firstLine="435"/>
        <w:jc w:val="right"/>
        <w:rPr>
          <w:rFonts w:ascii="Arial"/>
          <w:i/>
          <w:sz w:val="12"/>
        </w:rPr>
      </w:pPr>
      <w:r>
        <w:br w:type="column"/>
      </w:r>
      <w:r>
        <w:rPr>
          <w:rFonts w:ascii="Arial"/>
          <w:b/>
          <w:color w:val="034EA2"/>
          <w:w w:val="80"/>
          <w:sz w:val="16"/>
        </w:rPr>
        <w:t>Alat</w:t>
      </w:r>
      <w:r>
        <w:rPr>
          <w:rFonts w:ascii="Arial"/>
          <w:b/>
          <w:color w:val="034EA2"/>
          <w:spacing w:val="5"/>
          <w:w w:val="80"/>
          <w:sz w:val="16"/>
        </w:rPr>
        <w:t xml:space="preserve"> </w:t>
      </w:r>
      <w:r>
        <w:rPr>
          <w:rFonts w:ascii="Arial"/>
          <w:b/>
          <w:color w:val="034EA2"/>
          <w:w w:val="80"/>
          <w:sz w:val="16"/>
        </w:rPr>
        <w:t>Bantu</w:t>
      </w:r>
      <w:r>
        <w:rPr>
          <w:rFonts w:ascii="Arial"/>
          <w:b/>
          <w:color w:val="034EA2"/>
          <w:spacing w:val="-33"/>
          <w:w w:val="80"/>
          <w:sz w:val="16"/>
        </w:rPr>
        <w:t xml:space="preserve"> </w:t>
      </w:r>
      <w:r>
        <w:rPr>
          <w:rFonts w:ascii="Arial"/>
          <w:b/>
          <w:color w:val="034EA2"/>
          <w:w w:val="95"/>
          <w:sz w:val="16"/>
        </w:rPr>
        <w:t>Penerangan</w:t>
      </w:r>
      <w:r>
        <w:rPr>
          <w:rFonts w:ascii="Arial"/>
          <w:b/>
          <w:color w:val="034EA2"/>
          <w:spacing w:val="1"/>
          <w:w w:val="95"/>
          <w:sz w:val="16"/>
        </w:rPr>
        <w:t xml:space="preserve"> </w:t>
      </w:r>
      <w:r>
        <w:rPr>
          <w:color w:val="231F20"/>
          <w:w w:val="85"/>
          <w:sz w:val="13"/>
        </w:rPr>
        <w:t>seperti: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senter,</w:t>
      </w:r>
      <w:r>
        <w:rPr>
          <w:color w:val="231F20"/>
          <w:spacing w:val="8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lampu</w:t>
      </w:r>
      <w:r>
        <w:rPr>
          <w:color w:val="231F20"/>
          <w:spacing w:val="-28"/>
          <w:w w:val="85"/>
          <w:sz w:val="13"/>
        </w:rPr>
        <w:t xml:space="preserve"> </w:t>
      </w:r>
      <w:r>
        <w:rPr>
          <w:color w:val="231F20"/>
          <w:w w:val="85"/>
          <w:sz w:val="12"/>
        </w:rPr>
        <w:t xml:space="preserve">kepala </w:t>
      </w:r>
      <w:r>
        <w:rPr>
          <w:rFonts w:ascii="Arial"/>
          <w:i/>
          <w:color w:val="231F20"/>
          <w:w w:val="85"/>
          <w:sz w:val="12"/>
        </w:rPr>
        <w:t>(</w:t>
      </w:r>
      <w:r>
        <w:rPr>
          <w:rFonts w:ascii="Arial"/>
          <w:i/>
          <w:color w:val="231F20"/>
          <w:w w:val="85"/>
          <w:sz w:val="13"/>
        </w:rPr>
        <w:t>headlamp</w:t>
      </w:r>
      <w:r>
        <w:rPr>
          <w:rFonts w:ascii="Arial"/>
          <w:i/>
          <w:color w:val="231F20"/>
          <w:w w:val="85"/>
          <w:sz w:val="12"/>
        </w:rPr>
        <w:t>)</w:t>
      </w:r>
    </w:p>
    <w:p w14:paraId="28B80F35">
      <w:pPr>
        <w:spacing w:before="9"/>
        <w:ind w:left="0" w:right="165" w:firstLine="0"/>
        <w:jc w:val="right"/>
        <w:rPr>
          <w:sz w:val="13"/>
        </w:rPr>
      </w:pPr>
      <w:r>
        <w:rPr>
          <w:color w:val="231F20"/>
          <w:w w:val="85"/>
          <w:sz w:val="13"/>
        </w:rPr>
        <w:t>korek</w:t>
      </w:r>
      <w:r>
        <w:rPr>
          <w:color w:val="231F20"/>
          <w:spacing w:val="12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api,</w:t>
      </w:r>
      <w:r>
        <w:rPr>
          <w:color w:val="231F20"/>
          <w:spacing w:val="1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lilin,</w:t>
      </w:r>
      <w:r>
        <w:rPr>
          <w:color w:val="231F20"/>
          <w:spacing w:val="1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dsb.</w:t>
      </w:r>
    </w:p>
    <w:p w14:paraId="4DB3753F">
      <w:pPr>
        <w:spacing w:before="99" w:line="235" w:lineRule="auto"/>
        <w:ind w:left="149" w:right="161" w:firstLine="596"/>
        <w:jc w:val="both"/>
        <w:rPr>
          <w:sz w:val="13"/>
        </w:rPr>
      </w:pPr>
      <w:r>
        <w:rPr>
          <w:rFonts w:ascii="Arial"/>
          <w:b/>
          <w:color w:val="034EA2"/>
          <w:w w:val="80"/>
          <w:sz w:val="16"/>
        </w:rPr>
        <w:t>Uang</w:t>
      </w:r>
      <w:r>
        <w:rPr>
          <w:rFonts w:ascii="Arial"/>
          <w:b/>
          <w:color w:val="034EA2"/>
          <w:spacing w:val="-34"/>
          <w:w w:val="80"/>
          <w:sz w:val="16"/>
        </w:rPr>
        <w:t xml:space="preserve"> </w:t>
      </w:r>
      <w:r>
        <w:rPr>
          <w:color w:val="231F20"/>
          <w:w w:val="85"/>
          <w:sz w:val="12"/>
        </w:rPr>
        <w:t xml:space="preserve">siapkan uang </w:t>
      </w:r>
      <w:r>
        <w:rPr>
          <w:rFonts w:ascii="Arial"/>
          <w:i/>
          <w:color w:val="231F20"/>
          <w:w w:val="85"/>
          <w:sz w:val="13"/>
        </w:rPr>
        <w:t>cash</w:t>
      </w:r>
      <w:r>
        <w:rPr>
          <w:rFonts w:ascii="Arial"/>
          <w:i/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secukupnya</w:t>
      </w:r>
      <w:r>
        <w:rPr>
          <w:color w:val="231F20"/>
          <w:spacing w:val="1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untuk</w:t>
      </w:r>
    </w:p>
    <w:p w14:paraId="7511D251">
      <w:pPr>
        <w:spacing w:before="8"/>
        <w:ind w:left="0" w:right="166" w:firstLine="0"/>
        <w:jc w:val="right"/>
        <w:rPr>
          <w:sz w:val="13"/>
        </w:rPr>
      </w:pPr>
      <w:r>
        <w:rPr>
          <w:color w:val="231F20"/>
          <w:w w:val="95"/>
          <w:sz w:val="13"/>
        </w:rPr>
        <w:t>perbekalan</w:t>
      </w:r>
    </w:p>
    <w:p w14:paraId="6690469D">
      <w:pPr>
        <w:spacing w:after="0"/>
        <w:jc w:val="right"/>
        <w:rPr>
          <w:sz w:val="13"/>
        </w:rPr>
        <w:sectPr>
          <w:type w:val="continuous"/>
          <w:pgSz w:w="5670" w:h="9080"/>
          <w:pgMar w:top="820" w:right="120" w:bottom="0" w:left="0" w:header="720" w:footer="720" w:gutter="0"/>
          <w:cols w:equalWidth="0" w:num="7">
            <w:col w:w="1546" w:space="40"/>
            <w:col w:w="561" w:space="39"/>
            <w:col w:w="505" w:space="39"/>
            <w:col w:w="662" w:space="137"/>
            <w:col w:w="484" w:space="40"/>
            <w:col w:w="224" w:space="40"/>
            <w:col w:w="1233"/>
          </w:cols>
        </w:sectPr>
      </w:pPr>
    </w:p>
    <w:p w14:paraId="1ADB32DA">
      <w:pPr>
        <w:spacing w:before="0" w:line="249" w:lineRule="auto"/>
        <w:ind w:left="286" w:right="138" w:firstLine="0"/>
        <w:jc w:val="left"/>
        <w:rPr>
          <w:sz w:val="13"/>
        </w:rPr>
      </w:pPr>
      <w:r>
        <w:rPr>
          <w:color w:val="231F20"/>
          <w:w w:val="85"/>
          <w:sz w:val="13"/>
        </w:rPr>
        <w:t>selimut,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handuk,</w:t>
      </w:r>
      <w:r>
        <w:rPr>
          <w:color w:val="231F20"/>
          <w:spacing w:val="-2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jas</w:t>
      </w:r>
      <w:r>
        <w:rPr>
          <w:color w:val="231F20"/>
          <w:spacing w:val="2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hujan,</w:t>
      </w:r>
      <w:r>
        <w:rPr>
          <w:color w:val="231F20"/>
          <w:spacing w:val="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dsb.</w:t>
      </w:r>
    </w:p>
    <w:p w14:paraId="13D1EB83">
      <w:pPr>
        <w:pStyle w:val="12"/>
        <w:spacing w:before="8"/>
        <w:rPr>
          <w:sz w:val="12"/>
        </w:rPr>
      </w:pPr>
    </w:p>
    <w:p w14:paraId="44FC26FF">
      <w:pPr>
        <w:spacing w:before="0" w:line="213" w:lineRule="auto"/>
        <w:ind w:left="283" w:right="0" w:firstLine="0"/>
        <w:jc w:val="left"/>
        <w:rPr>
          <w:sz w:val="13"/>
        </w:rPr>
      </w:pPr>
      <w:r>
        <w:rPr>
          <w:rFonts w:ascii="Arial"/>
          <w:b/>
          <w:color w:val="034EA2"/>
          <w:spacing w:val="-2"/>
          <w:w w:val="85"/>
          <w:sz w:val="16"/>
        </w:rPr>
        <w:t>Makanan Ringan</w:t>
      </w:r>
      <w:r>
        <w:rPr>
          <w:rFonts w:ascii="Arial"/>
          <w:b/>
          <w:color w:val="034EA2"/>
          <w:spacing w:val="-35"/>
          <w:w w:val="85"/>
          <w:sz w:val="16"/>
        </w:rPr>
        <w:t xml:space="preserve"> </w:t>
      </w:r>
      <w:r>
        <w:rPr>
          <w:rFonts w:ascii="Arial"/>
          <w:b/>
          <w:color w:val="034EA2"/>
          <w:w w:val="85"/>
          <w:sz w:val="16"/>
        </w:rPr>
        <w:t>Tahan Lama</w:t>
      </w:r>
      <w:r>
        <w:rPr>
          <w:rFonts w:ascii="Arial"/>
          <w:b/>
          <w:color w:val="034EA2"/>
          <w:spacing w:val="1"/>
          <w:w w:val="85"/>
          <w:sz w:val="16"/>
        </w:rPr>
        <w:t xml:space="preserve"> </w:t>
      </w:r>
      <w:r>
        <w:rPr>
          <w:color w:val="231F20"/>
          <w:w w:val="90"/>
          <w:sz w:val="13"/>
        </w:rPr>
        <w:t>seperti:</w:t>
      </w:r>
      <w:r>
        <w:rPr>
          <w:color w:val="231F20"/>
          <w:spacing w:val="-5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mie</w:t>
      </w:r>
      <w:r>
        <w:rPr>
          <w:color w:val="231F20"/>
          <w:spacing w:val="-5"/>
          <w:w w:val="90"/>
          <w:sz w:val="13"/>
        </w:rPr>
        <w:t xml:space="preserve"> </w:t>
      </w:r>
      <w:r>
        <w:rPr>
          <w:rFonts w:ascii="Arial"/>
          <w:i/>
          <w:color w:val="231F20"/>
          <w:w w:val="90"/>
          <w:sz w:val="13"/>
        </w:rPr>
        <w:t>instant</w:t>
      </w:r>
      <w:r>
        <w:rPr>
          <w:color w:val="231F20"/>
          <w:w w:val="90"/>
          <w:sz w:val="13"/>
        </w:rPr>
        <w:t>,</w:t>
      </w:r>
    </w:p>
    <w:p w14:paraId="6EC4CCB6">
      <w:pPr>
        <w:spacing w:before="21"/>
        <w:ind w:left="31" w:right="0" w:firstLine="0"/>
        <w:jc w:val="left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color w:val="231F20"/>
          <w:w w:val="75"/>
          <w:sz w:val="11"/>
        </w:rPr>
        <w:t>MASKER</w:t>
      </w:r>
    </w:p>
    <w:p w14:paraId="5815AEEC">
      <w:pPr>
        <w:pStyle w:val="12"/>
        <w:rPr>
          <w:rFonts w:ascii="Arial"/>
          <w:b/>
          <w:sz w:val="12"/>
        </w:rPr>
      </w:pPr>
    </w:p>
    <w:p w14:paraId="26646EF3">
      <w:pPr>
        <w:pStyle w:val="12"/>
        <w:rPr>
          <w:rFonts w:ascii="Arial"/>
          <w:b/>
          <w:sz w:val="12"/>
        </w:rPr>
      </w:pPr>
    </w:p>
    <w:p w14:paraId="4C0DB8AA">
      <w:pPr>
        <w:spacing w:before="76" w:line="204" w:lineRule="auto"/>
        <w:ind w:left="183" w:right="0" w:hanging="51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PAKAIAN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70"/>
          <w:sz w:val="11"/>
        </w:rPr>
        <w:t>GANTI</w:t>
      </w:r>
    </w:p>
    <w:p w14:paraId="2787BDAB">
      <w:pPr>
        <w:pStyle w:val="12"/>
        <w:rPr>
          <w:rFonts w:ascii="Arial"/>
          <w:b/>
          <w:sz w:val="12"/>
        </w:rPr>
      </w:pPr>
      <w:r>
        <w:br w:type="column"/>
      </w:r>
    </w:p>
    <w:p w14:paraId="10E81351">
      <w:pPr>
        <w:pStyle w:val="12"/>
        <w:rPr>
          <w:rFonts w:ascii="Arial"/>
          <w:b/>
          <w:sz w:val="12"/>
        </w:rPr>
      </w:pPr>
    </w:p>
    <w:p w14:paraId="5EBF389E">
      <w:pPr>
        <w:pStyle w:val="12"/>
        <w:spacing w:before="10"/>
        <w:rPr>
          <w:rFonts w:ascii="Arial"/>
          <w:b/>
        </w:rPr>
      </w:pPr>
    </w:p>
    <w:p w14:paraId="57E53314">
      <w:pPr>
        <w:spacing w:before="1" w:line="204" w:lineRule="auto"/>
        <w:ind w:left="283" w:right="-1" w:firstLine="19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ALAT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BANTU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PENERANGAN</w:t>
      </w:r>
    </w:p>
    <w:p w14:paraId="06A4AD5E">
      <w:pPr>
        <w:spacing w:before="0" w:line="125" w:lineRule="exact"/>
        <w:ind w:left="0" w:right="166" w:firstLine="0"/>
        <w:jc w:val="right"/>
        <w:rPr>
          <w:sz w:val="13"/>
        </w:rPr>
      </w:pPr>
      <w:r>
        <w:br w:type="column"/>
      </w:r>
      <w:r>
        <w:rPr>
          <w:color w:val="231F20"/>
          <w:w w:val="85"/>
          <w:sz w:val="13"/>
        </w:rPr>
        <w:t>selama</w:t>
      </w:r>
      <w:r>
        <w:rPr>
          <w:color w:val="231F20"/>
          <w:spacing w:val="1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kurang</w:t>
      </w:r>
    </w:p>
    <w:p w14:paraId="52987AAE">
      <w:pPr>
        <w:spacing w:before="6"/>
        <w:ind w:left="0" w:right="166" w:firstLine="0"/>
        <w:jc w:val="right"/>
        <w:rPr>
          <w:sz w:val="13"/>
        </w:rPr>
      </w:pPr>
      <w:r>
        <w:rPr>
          <w:color w:val="231F20"/>
          <w:w w:val="85"/>
          <w:sz w:val="13"/>
        </w:rPr>
        <w:t>lebih</w:t>
      </w:r>
      <w:r>
        <w:rPr>
          <w:color w:val="231F20"/>
          <w:spacing w:val="9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3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hari</w:t>
      </w:r>
    </w:p>
    <w:p w14:paraId="0600C52D">
      <w:pPr>
        <w:spacing w:before="125" w:line="235" w:lineRule="auto"/>
        <w:ind w:left="119" w:right="161" w:firstLine="708"/>
        <w:jc w:val="right"/>
        <w:rPr>
          <w:sz w:val="13"/>
        </w:rPr>
      </w:pPr>
      <w:r>
        <w:rPr>
          <w:rFonts w:ascii="Arial"/>
          <w:b/>
          <w:color w:val="034EA2"/>
          <w:w w:val="80"/>
          <w:sz w:val="16"/>
        </w:rPr>
        <w:t>Peluit</w:t>
      </w:r>
      <w:r>
        <w:rPr>
          <w:rFonts w:ascii="Arial"/>
          <w:b/>
          <w:color w:val="034EA2"/>
          <w:spacing w:val="-33"/>
          <w:w w:val="80"/>
          <w:sz w:val="16"/>
        </w:rPr>
        <w:t xml:space="preserve"> </w:t>
      </w:r>
      <w:r>
        <w:rPr>
          <w:color w:val="231F20"/>
          <w:w w:val="90"/>
          <w:sz w:val="13"/>
        </w:rPr>
        <w:t>alat bantu untuk</w:t>
      </w:r>
      <w:r>
        <w:rPr>
          <w:color w:val="231F20"/>
          <w:spacing w:val="1"/>
          <w:w w:val="90"/>
          <w:sz w:val="13"/>
        </w:rPr>
        <w:t xml:space="preserve"> </w:t>
      </w:r>
      <w:r>
        <w:rPr>
          <w:color w:val="231F20"/>
          <w:w w:val="85"/>
          <w:sz w:val="13"/>
        </w:rPr>
        <w:t>meminta</w:t>
      </w:r>
      <w:r>
        <w:rPr>
          <w:color w:val="231F20"/>
          <w:spacing w:val="1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pertolongan</w:t>
      </w:r>
    </w:p>
    <w:p w14:paraId="7C5752DB">
      <w:pPr>
        <w:spacing w:after="0" w:line="235" w:lineRule="auto"/>
        <w:jc w:val="right"/>
        <w:rPr>
          <w:sz w:val="13"/>
        </w:rPr>
        <w:sectPr>
          <w:type w:val="continuous"/>
          <w:pgSz w:w="5670" w:h="9080"/>
          <w:pgMar w:top="820" w:right="120" w:bottom="0" w:left="0" w:header="720" w:footer="720" w:gutter="0"/>
          <w:cols w:equalWidth="0" w:num="4">
            <w:col w:w="1356" w:space="40"/>
            <w:col w:w="493" w:space="1496"/>
            <w:col w:w="772" w:space="40"/>
            <w:col w:w="1353"/>
          </w:cols>
        </w:sectPr>
      </w:pPr>
    </w:p>
    <w:p w14:paraId="401554D7">
      <w:pPr>
        <w:spacing w:before="14"/>
        <w:ind w:left="283" w:right="0" w:firstLine="0"/>
        <w:jc w:val="left"/>
        <w:rPr>
          <w:sz w:val="13"/>
        </w:rPr>
      </w:pPr>
      <w:r>
        <w:rPr>
          <w:color w:val="231F20"/>
          <w:w w:val="85"/>
          <w:sz w:val="13"/>
        </w:rPr>
        <w:t>biskuit,</w:t>
      </w:r>
      <w:r>
        <w:rPr>
          <w:color w:val="231F20"/>
          <w:spacing w:val="9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abon,</w:t>
      </w:r>
      <w:r>
        <w:rPr>
          <w:color w:val="231F20"/>
          <w:spacing w:val="9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coklat,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dsb.</w:t>
      </w:r>
    </w:p>
    <w:p w14:paraId="29F50A3A">
      <w:pPr>
        <w:pStyle w:val="8"/>
        <w:spacing w:before="124" w:line="178" w:lineRule="exact"/>
        <w:ind w:left="283"/>
      </w:pPr>
      <w:r>
        <w:rPr>
          <w:color w:val="034EA2"/>
          <w:w w:val="85"/>
        </w:rPr>
        <w:t>Air</w:t>
      </w:r>
      <w:r>
        <w:rPr>
          <w:color w:val="034EA2"/>
          <w:spacing w:val="-4"/>
          <w:w w:val="85"/>
        </w:rPr>
        <w:t xml:space="preserve"> </w:t>
      </w:r>
      <w:r>
        <w:rPr>
          <w:color w:val="034EA2"/>
          <w:w w:val="85"/>
        </w:rPr>
        <w:t>Minum</w:t>
      </w:r>
    </w:p>
    <w:p w14:paraId="63BC2F97">
      <w:pPr>
        <w:spacing w:before="0" w:line="249" w:lineRule="auto"/>
        <w:ind w:left="283" w:right="0" w:firstLine="0"/>
        <w:jc w:val="left"/>
        <w:rPr>
          <w:sz w:val="13"/>
        </w:rPr>
      </w:pPr>
      <w:r>
        <w:rPr>
          <w:color w:val="231F20"/>
          <w:w w:val="85"/>
          <w:sz w:val="13"/>
        </w:rPr>
        <w:t>setidaknya</w:t>
      </w:r>
      <w:r>
        <w:rPr>
          <w:color w:val="231F20"/>
          <w:spacing w:val="5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bisa</w:t>
      </w:r>
      <w:r>
        <w:rPr>
          <w:color w:val="231F20"/>
          <w:spacing w:val="5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mendukung</w:t>
      </w:r>
      <w:r>
        <w:rPr>
          <w:color w:val="231F20"/>
          <w:spacing w:val="-28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kebutuhan</w:t>
      </w:r>
      <w:r>
        <w:rPr>
          <w:color w:val="231F20"/>
          <w:spacing w:val="5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selama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kurang</w:t>
      </w:r>
    </w:p>
    <w:p w14:paraId="326A2982">
      <w:pPr>
        <w:pStyle w:val="12"/>
        <w:spacing w:before="8"/>
        <w:rPr>
          <w:sz w:val="10"/>
        </w:rPr>
      </w:pPr>
      <w:r>
        <w:br w:type="column"/>
      </w:r>
    </w:p>
    <w:p w14:paraId="52251860">
      <w:pPr>
        <w:spacing w:before="0" w:line="204" w:lineRule="auto"/>
        <w:ind w:left="432" w:right="0" w:hanging="166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0"/>
          <w:sz w:val="11"/>
        </w:rPr>
        <w:t>PERLENGKAPAN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75"/>
          <w:sz w:val="11"/>
        </w:rPr>
        <w:t>MANDI</w:t>
      </w:r>
    </w:p>
    <w:p w14:paraId="635DCA83">
      <w:pPr>
        <w:pStyle w:val="12"/>
        <w:rPr>
          <w:rFonts w:ascii="Arial"/>
          <w:b/>
          <w:sz w:val="12"/>
        </w:rPr>
      </w:pPr>
      <w:r>
        <w:br w:type="column"/>
      </w:r>
    </w:p>
    <w:p w14:paraId="4489DC45">
      <w:pPr>
        <w:pStyle w:val="12"/>
        <w:spacing w:before="1"/>
        <w:rPr>
          <w:rFonts w:ascii="Arial"/>
          <w:b/>
          <w:sz w:val="10"/>
        </w:rPr>
      </w:pPr>
    </w:p>
    <w:p w14:paraId="0848D617">
      <w:pPr>
        <w:spacing w:before="0" w:line="204" w:lineRule="auto"/>
        <w:ind w:left="60" w:right="0" w:firstLine="75"/>
        <w:jc w:val="left"/>
        <w:rPr>
          <w:rFonts w:ascii="Arial"/>
          <w:b/>
          <w:sz w:val="11"/>
        </w:rPr>
      </w:pPr>
      <w:r>
        <w:rPr>
          <w:rFonts w:ascii="Arial"/>
          <w:b/>
          <w:color w:val="231F20"/>
          <w:w w:val="65"/>
          <w:sz w:val="11"/>
        </w:rPr>
        <w:t>P3K</w:t>
      </w:r>
      <w:r>
        <w:rPr>
          <w:rFonts w:ascii="Arial"/>
          <w:b/>
          <w:color w:val="231F20"/>
          <w:spacing w:val="1"/>
          <w:w w:val="65"/>
          <w:sz w:val="11"/>
        </w:rPr>
        <w:t xml:space="preserve"> </w:t>
      </w:r>
      <w:r>
        <w:rPr>
          <w:rFonts w:ascii="Arial"/>
          <w:b/>
          <w:color w:val="231F20"/>
          <w:w w:val="65"/>
          <w:sz w:val="11"/>
        </w:rPr>
        <w:t>&amp;</w:t>
      </w:r>
      <w:r>
        <w:rPr>
          <w:rFonts w:ascii="Arial"/>
          <w:b/>
          <w:color w:val="231F20"/>
          <w:spacing w:val="2"/>
          <w:w w:val="65"/>
          <w:sz w:val="11"/>
        </w:rPr>
        <w:t xml:space="preserve"> </w:t>
      </w:r>
      <w:r>
        <w:rPr>
          <w:rFonts w:ascii="Arial"/>
          <w:b/>
          <w:color w:val="231F20"/>
          <w:w w:val="65"/>
          <w:sz w:val="11"/>
        </w:rPr>
        <w:t>OBAT-</w:t>
      </w:r>
      <w:r>
        <w:rPr>
          <w:rFonts w:ascii="Arial"/>
          <w:b/>
          <w:color w:val="231F20"/>
          <w:spacing w:val="1"/>
          <w:w w:val="65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OBATAN</w:t>
      </w:r>
      <w:r>
        <w:rPr>
          <w:rFonts w:ascii="Arial"/>
          <w:b/>
          <w:color w:val="231F20"/>
          <w:spacing w:val="11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PRIBADI</w:t>
      </w:r>
    </w:p>
    <w:p w14:paraId="154FE931">
      <w:pPr>
        <w:spacing w:before="93" w:line="204" w:lineRule="auto"/>
        <w:ind w:left="57" w:right="38" w:hanging="60"/>
        <w:jc w:val="left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color w:val="231F20"/>
          <w:w w:val="60"/>
          <w:sz w:val="11"/>
        </w:rPr>
        <w:t>RADIO/PONSEL</w:t>
      </w:r>
      <w:r>
        <w:rPr>
          <w:rFonts w:ascii="Arial"/>
          <w:b/>
          <w:color w:val="231F20"/>
          <w:spacing w:val="1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&amp;</w:t>
      </w:r>
      <w:r>
        <w:rPr>
          <w:rFonts w:ascii="Arial"/>
          <w:b/>
          <w:color w:val="231F20"/>
          <w:spacing w:val="6"/>
          <w:w w:val="60"/>
          <w:sz w:val="11"/>
        </w:rPr>
        <w:t xml:space="preserve"> </w:t>
      </w:r>
      <w:r>
        <w:rPr>
          <w:rFonts w:ascii="Arial"/>
          <w:b/>
          <w:color w:val="231F20"/>
          <w:w w:val="60"/>
          <w:sz w:val="11"/>
        </w:rPr>
        <w:t>CHARGER</w:t>
      </w:r>
    </w:p>
    <w:p w14:paraId="36B21AAE">
      <w:pPr>
        <w:spacing w:before="0" w:line="120" w:lineRule="exact"/>
        <w:ind w:left="837" w:right="0" w:firstLine="0"/>
        <w:jc w:val="left"/>
        <w:rPr>
          <w:sz w:val="13"/>
        </w:rPr>
      </w:pPr>
      <w:r>
        <w:br w:type="column"/>
      </w:r>
      <w:r>
        <w:rPr>
          <w:color w:val="231F20"/>
          <w:w w:val="85"/>
          <w:sz w:val="13"/>
        </w:rPr>
        <w:t>saat</w:t>
      </w:r>
      <w:r>
        <w:rPr>
          <w:color w:val="231F20"/>
          <w:spacing w:val="1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darurat</w:t>
      </w:r>
    </w:p>
    <w:p w14:paraId="0118E21D">
      <w:pPr>
        <w:pStyle w:val="12"/>
        <w:spacing w:before="1"/>
        <w:rPr>
          <w:sz w:val="11"/>
        </w:rPr>
      </w:pPr>
    </w:p>
    <w:p w14:paraId="3EF65CA6">
      <w:pPr>
        <w:spacing w:before="0" w:line="235" w:lineRule="auto"/>
        <w:ind w:left="283" w:right="161" w:firstLine="688"/>
        <w:jc w:val="both"/>
        <w:rPr>
          <w:sz w:val="13"/>
        </w:rPr>
      </w:pPr>
      <w:r>
        <w:rPr>
          <w:rFonts w:ascii="Arial"/>
          <w:b/>
          <w:color w:val="034EA2"/>
          <w:w w:val="85"/>
          <w:sz w:val="16"/>
        </w:rPr>
        <w:t>Masker</w:t>
      </w:r>
      <w:r>
        <w:rPr>
          <w:rFonts w:ascii="Arial"/>
          <w:b/>
          <w:color w:val="034EA2"/>
          <w:spacing w:val="-36"/>
          <w:w w:val="85"/>
          <w:sz w:val="16"/>
        </w:rPr>
        <w:t xml:space="preserve"> </w:t>
      </w:r>
      <w:r>
        <w:rPr>
          <w:b/>
          <w:color w:val="034EA2"/>
          <w:w w:val="85"/>
          <w:sz w:val="16"/>
        </w:rPr>
        <w:t xml:space="preserve">           </w:t>
      </w:r>
      <w:r>
        <w:rPr>
          <w:color w:val="231F20"/>
          <w:w w:val="85"/>
          <w:sz w:val="13"/>
        </w:rPr>
        <w:t>alat bantu pernafasan</w:t>
      </w:r>
      <w:r>
        <w:rPr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untuk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menyaring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udara</w:t>
      </w:r>
    </w:p>
    <w:p w14:paraId="25834DB9">
      <w:pPr>
        <w:spacing w:after="0" w:line="235" w:lineRule="auto"/>
        <w:jc w:val="both"/>
        <w:rPr>
          <w:sz w:val="13"/>
        </w:rPr>
        <w:sectPr>
          <w:type w:val="continuous"/>
          <w:pgSz w:w="5670" w:h="9080"/>
          <w:pgMar w:top="820" w:right="120" w:bottom="0" w:left="0" w:header="720" w:footer="720" w:gutter="0"/>
          <w:cols w:equalWidth="0" w:num="5">
            <w:col w:w="1687" w:space="40"/>
            <w:col w:w="841" w:space="39"/>
            <w:col w:w="673" w:space="39"/>
            <w:col w:w="574" w:space="48"/>
            <w:col w:w="1609"/>
          </w:cols>
        </w:sectPr>
      </w:pPr>
    </w:p>
    <w:p w14:paraId="0BF8BF4E">
      <w:pPr>
        <w:spacing w:before="0" w:line="145" w:lineRule="exact"/>
        <w:ind w:left="283" w:right="0" w:firstLine="0"/>
        <w:jc w:val="left"/>
        <w:rPr>
          <w:sz w:val="13"/>
        </w:rPr>
      </w:pPr>
      <w:r>
        <w:rPr>
          <w:color w:val="231F20"/>
          <w:w w:val="90"/>
          <w:sz w:val="13"/>
        </w:rPr>
        <w:t>lebih</w:t>
      </w:r>
      <w:r>
        <w:rPr>
          <w:color w:val="231F20"/>
          <w:spacing w:val="-5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3</w:t>
      </w:r>
      <w:r>
        <w:rPr>
          <w:color w:val="231F20"/>
          <w:spacing w:val="-4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hari</w:t>
      </w:r>
    </w:p>
    <w:p w14:paraId="4F78552A">
      <w:pPr>
        <w:spacing w:before="88" w:line="235" w:lineRule="auto"/>
        <w:ind w:left="283" w:right="0" w:firstLine="0"/>
        <w:jc w:val="left"/>
        <w:rPr>
          <w:sz w:val="13"/>
        </w:rPr>
      </w:pPr>
      <w:r>
        <w:rPr>
          <w:rFonts w:ascii="Arial"/>
          <w:b/>
          <w:color w:val="034EA2"/>
          <w:w w:val="80"/>
          <w:sz w:val="16"/>
        </w:rPr>
        <w:t>Kotak</w:t>
      </w:r>
      <w:r>
        <w:rPr>
          <w:rFonts w:ascii="Arial"/>
          <w:b/>
          <w:color w:val="034EA2"/>
          <w:spacing w:val="1"/>
          <w:w w:val="80"/>
          <w:sz w:val="16"/>
        </w:rPr>
        <w:t xml:space="preserve"> </w:t>
      </w:r>
      <w:r>
        <w:rPr>
          <w:rFonts w:ascii="Arial"/>
          <w:b/>
          <w:color w:val="034EA2"/>
          <w:w w:val="80"/>
          <w:sz w:val="16"/>
        </w:rPr>
        <w:t>Obat-Obatan/P3K</w:t>
      </w:r>
      <w:r>
        <w:rPr>
          <w:rFonts w:ascii="Arial"/>
          <w:b/>
          <w:color w:val="034EA2"/>
          <w:spacing w:val="1"/>
          <w:w w:val="80"/>
          <w:sz w:val="16"/>
        </w:rPr>
        <w:t xml:space="preserve"> </w:t>
      </w:r>
      <w:r>
        <w:rPr>
          <w:color w:val="231F20"/>
          <w:w w:val="85"/>
          <w:sz w:val="13"/>
        </w:rPr>
        <w:t>seperti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obat-obatan</w:t>
      </w:r>
      <w:r>
        <w:rPr>
          <w:color w:val="231F20"/>
          <w:spacing w:val="7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pribadi</w:t>
      </w:r>
      <w:r>
        <w:rPr>
          <w:color w:val="231F20"/>
          <w:spacing w:val="8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dan</w:t>
      </w:r>
      <w:r>
        <w:rPr>
          <w:color w:val="231F20"/>
          <w:spacing w:val="-28"/>
          <w:w w:val="85"/>
          <w:sz w:val="13"/>
        </w:rPr>
        <w:t xml:space="preserve"> </w:t>
      </w:r>
      <w:r>
        <w:rPr>
          <w:color w:val="231F20"/>
          <w:w w:val="90"/>
          <w:sz w:val="13"/>
        </w:rPr>
        <w:t>obat-obatan</w:t>
      </w:r>
      <w:r>
        <w:rPr>
          <w:color w:val="231F20"/>
          <w:spacing w:val="-6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umum</w:t>
      </w:r>
      <w:r>
        <w:rPr>
          <w:color w:val="231F20"/>
          <w:spacing w:val="-5"/>
          <w:w w:val="90"/>
          <w:sz w:val="13"/>
        </w:rPr>
        <w:t xml:space="preserve"> </w:t>
      </w:r>
      <w:r>
        <w:rPr>
          <w:color w:val="231F20"/>
          <w:w w:val="90"/>
          <w:sz w:val="13"/>
        </w:rPr>
        <w:t>lainnya</w:t>
      </w:r>
    </w:p>
    <w:p w14:paraId="1B6435B8">
      <w:pPr>
        <w:spacing w:before="73" w:line="242" w:lineRule="auto"/>
        <w:ind w:left="229" w:right="0" w:firstLine="248"/>
        <w:jc w:val="left"/>
        <w:rPr>
          <w:sz w:val="13"/>
        </w:rPr>
      </w:pPr>
      <w:r>
        <w:br w:type="column"/>
      </w:r>
      <w:r>
        <w:rPr>
          <w:rFonts w:ascii="Arial"/>
          <w:b/>
          <w:color w:val="034EA2"/>
          <w:sz w:val="16"/>
        </w:rPr>
        <w:t>Radio/Ponsel</w:t>
      </w:r>
      <w:r>
        <w:rPr>
          <w:rFonts w:ascii="Arial"/>
          <w:b/>
          <w:color w:val="034EA2"/>
          <w:spacing w:val="1"/>
          <w:sz w:val="16"/>
        </w:rPr>
        <w:t xml:space="preserve"> </w:t>
      </w:r>
      <w:r>
        <w:rPr>
          <w:color w:val="231F20"/>
          <w:w w:val="85"/>
          <w:sz w:val="13"/>
        </w:rPr>
        <w:t>radio/ponsel</w:t>
      </w:r>
      <w:r>
        <w:rPr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beserta</w:t>
      </w:r>
      <w:r>
        <w:rPr>
          <w:color w:val="231F20"/>
          <w:spacing w:val="1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baterai/</w:t>
      </w:r>
      <w:r>
        <w:rPr>
          <w:color w:val="231F20"/>
          <w:spacing w:val="-28"/>
          <w:w w:val="85"/>
          <w:sz w:val="13"/>
        </w:rPr>
        <w:t xml:space="preserve"> </w:t>
      </w:r>
      <w:r>
        <w:rPr>
          <w:rFonts w:ascii="Arial"/>
          <w:i/>
          <w:color w:val="231F20"/>
          <w:w w:val="90"/>
          <w:sz w:val="13"/>
        </w:rPr>
        <w:t xml:space="preserve">charger/powerbank </w:t>
      </w:r>
      <w:r>
        <w:rPr>
          <w:color w:val="231F20"/>
          <w:w w:val="90"/>
          <w:sz w:val="13"/>
        </w:rPr>
        <w:t>untuk</w:t>
      </w:r>
      <w:r>
        <w:rPr>
          <w:color w:val="231F20"/>
          <w:spacing w:val="1"/>
          <w:w w:val="90"/>
          <w:sz w:val="13"/>
        </w:rPr>
        <w:t xml:space="preserve"> </w:t>
      </w:r>
      <w:r>
        <w:rPr>
          <w:color w:val="231F20"/>
          <w:w w:val="85"/>
          <w:sz w:val="13"/>
        </w:rPr>
        <w:t>memantau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informasi</w:t>
      </w:r>
      <w:r>
        <w:rPr>
          <w:color w:val="231F20"/>
          <w:spacing w:val="6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bencana</w:t>
      </w:r>
    </w:p>
    <w:p w14:paraId="39714527">
      <w:pPr>
        <w:spacing w:before="0" w:line="102" w:lineRule="exact"/>
        <w:ind w:left="976" w:right="0" w:firstLine="0"/>
        <w:jc w:val="left"/>
        <w:rPr>
          <w:sz w:val="13"/>
        </w:rPr>
      </w:pPr>
      <w:r>
        <w:br w:type="column"/>
      </w:r>
      <w:r>
        <w:rPr>
          <w:color w:val="231F20"/>
          <w:sz w:val="13"/>
        </w:rPr>
        <w:t>kotor/tercemar</w:t>
      </w:r>
    </w:p>
    <w:p w14:paraId="33501324">
      <w:pPr>
        <w:pStyle w:val="8"/>
        <w:spacing w:before="120" w:line="178" w:lineRule="exact"/>
        <w:ind w:left="416"/>
      </w:pPr>
      <w:r>
        <w:rPr>
          <w:color w:val="034EA2"/>
          <w:w w:val="80"/>
        </w:rPr>
        <w:t>Perlengkapan</w:t>
      </w:r>
      <w:r>
        <w:rPr>
          <w:color w:val="034EA2"/>
          <w:spacing w:val="54"/>
        </w:rPr>
        <w:t xml:space="preserve"> </w:t>
      </w:r>
      <w:r>
        <w:rPr>
          <w:color w:val="034EA2"/>
          <w:w w:val="80"/>
        </w:rPr>
        <w:t>Mandi</w:t>
      </w:r>
    </w:p>
    <w:p w14:paraId="4A18AC1D">
      <w:pPr>
        <w:spacing w:before="0" w:line="144" w:lineRule="exact"/>
        <w:ind w:left="0" w:right="161" w:firstLine="0"/>
        <w:jc w:val="right"/>
        <w:rPr>
          <w:sz w:val="13"/>
        </w:rPr>
      </w:pPr>
      <w:r>
        <w:rPr>
          <w:color w:val="231F20"/>
          <w:w w:val="85"/>
          <w:sz w:val="13"/>
        </w:rPr>
        <w:t>seperti:</w:t>
      </w:r>
      <w:r>
        <w:rPr>
          <w:color w:val="231F20"/>
          <w:spacing w:val="12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sabun</w:t>
      </w:r>
      <w:r>
        <w:rPr>
          <w:color w:val="231F20"/>
          <w:spacing w:val="1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mandi,</w:t>
      </w:r>
      <w:r>
        <w:rPr>
          <w:color w:val="231F20"/>
          <w:spacing w:val="13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sikat</w:t>
      </w:r>
      <w:r>
        <w:rPr>
          <w:color w:val="231F20"/>
          <w:spacing w:val="12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gigi</w:t>
      </w:r>
    </w:p>
    <w:p w14:paraId="09279D24">
      <w:pPr>
        <w:spacing w:before="6"/>
        <w:ind w:left="0" w:right="161" w:firstLine="0"/>
        <w:jc w:val="right"/>
        <w:rPr>
          <w:sz w:val="13"/>
        </w:rPr>
      </w:pPr>
      <w:r>
        <w:rPr>
          <w:color w:val="231F20"/>
          <w:w w:val="85"/>
          <w:sz w:val="13"/>
        </w:rPr>
        <w:t>+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odol,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sisir,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rFonts w:ascii="Arial"/>
          <w:i/>
          <w:color w:val="231F20"/>
          <w:w w:val="85"/>
          <w:sz w:val="13"/>
        </w:rPr>
        <w:t>cotton</w:t>
      </w:r>
      <w:r>
        <w:rPr>
          <w:rFonts w:ascii="Arial"/>
          <w:i/>
          <w:color w:val="231F20"/>
          <w:spacing w:val="10"/>
          <w:w w:val="85"/>
          <w:sz w:val="13"/>
        </w:rPr>
        <w:t xml:space="preserve"> </w:t>
      </w:r>
      <w:r>
        <w:rPr>
          <w:rFonts w:ascii="Arial"/>
          <w:i/>
          <w:color w:val="231F20"/>
          <w:w w:val="85"/>
          <w:sz w:val="13"/>
        </w:rPr>
        <w:t>bud</w:t>
      </w:r>
      <w:r>
        <w:rPr>
          <w:color w:val="231F20"/>
          <w:w w:val="85"/>
          <w:sz w:val="13"/>
        </w:rPr>
        <w:t>,</w:t>
      </w:r>
      <w:r>
        <w:rPr>
          <w:color w:val="231F20"/>
          <w:spacing w:val="10"/>
          <w:w w:val="85"/>
          <w:sz w:val="13"/>
        </w:rPr>
        <w:t xml:space="preserve"> </w:t>
      </w:r>
      <w:r>
        <w:rPr>
          <w:color w:val="231F20"/>
          <w:w w:val="85"/>
          <w:sz w:val="13"/>
        </w:rPr>
        <w:t>dsb</w:t>
      </w:r>
    </w:p>
    <w:p w14:paraId="149B2F2D">
      <w:pPr>
        <w:spacing w:after="0"/>
        <w:jc w:val="right"/>
        <w:rPr>
          <w:sz w:val="13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1860" w:space="40"/>
            <w:col w:w="1721" w:space="39"/>
            <w:col w:w="1890"/>
          </w:cols>
        </w:sectPr>
      </w:pPr>
    </w:p>
    <w:p w14:paraId="5A347C92">
      <w:pPr>
        <w:pStyle w:val="12"/>
        <w:rPr>
          <w:sz w:val="20"/>
        </w:rPr>
      </w:pPr>
      <w:r>
        <w:pict>
          <v:group id="_x0000_s3504" o:spid="_x0000_s3504" o:spt="203" style="position:absolute;left:0pt;margin-left:0pt;margin-top:0pt;height:453.55pt;width:283.5pt;mso-position-horizontal-relative:page;mso-position-vertical-relative:page;z-index:-251559936;mso-width-relative:page;mso-height-relative:page;" coordsize="5670,9071">
            <o:lock v:ext="edit"/>
            <v:rect id="_x0000_s3505" o:spid="_x0000_s3505" o:spt="1" style="position:absolute;left:0;top:0;height:8255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06" o:spid="_x0000_s3506" style="position:absolute;left:785;top:864;height:805;width:3627;" fillcolor="#EFC443" filled="t" stroked="f" coordorigin="786,865" coordsize="3627,805" path="m4413,865l989,865,786,1271,989,1669,4413,1669,4413,865xe">
              <v:path arrowok="t"/>
              <v:fill on="t" focussize="0,0"/>
              <v:stroke on="f"/>
              <v:imagedata o:title=""/>
              <o:lock v:ext="edit"/>
            </v:shape>
            <v:shape id="_x0000_s3507" o:spid="_x0000_s3507" style="position:absolute;left:522;top:963;height:615;width:710;" fillcolor="#F2862E" filled="t" stroked="f" coordorigin="523,964" coordsize="710,615" path="m1055,964l700,964,523,1271,700,1578,1055,1578,1232,1271,1055,964xe">
              <v:path arrowok="t"/>
              <v:fill on="t" focussize="0,0"/>
              <v:stroke on="f"/>
              <v:imagedata o:title=""/>
              <o:lock v:ext="edit"/>
            </v:shape>
            <v:shape id="_x0000_s3508" o:spid="_x0000_s3508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509" o:spid="_x0000_s3509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3510" o:spid="_x0000_s3510" style="position:absolute;left:1361;top:4040;height:3034;width:3034;" fillcolor="#FFFFFF" filled="t" stroked="f" coordorigin="1361,4040" coordsize="3034,3034" path="m2878,4040l2803,4042,2728,4048,2654,4057,2582,4069,2510,4085,2440,4105,2371,4127,2304,4153,2239,4181,2175,4213,2113,4248,2052,4285,1994,4325,1937,4367,1883,4413,1831,4460,1781,4510,1733,4562,1688,4617,1646,4673,1606,4731,1568,4792,1534,4854,1502,4918,1474,4984,1448,5051,1425,5119,1406,5189,1390,5261,1378,5333,1369,5407,1363,5482,1361,5557,1363,5633,1369,5708,1378,5782,1390,5854,1406,5926,1425,5996,1448,6064,1474,6131,1502,6197,1534,6261,1568,6323,1606,6383,1646,6442,1688,6498,1733,6553,1781,6605,1831,6655,1883,6702,1937,6747,1994,6790,2052,6830,2113,6867,2175,6902,2239,6933,2304,6962,2371,6988,2440,7010,2510,7029,2582,7045,2654,7058,2728,7067,2803,7073,2878,7074,2954,7073,3029,7067,3102,7058,3175,7045,3246,7029,3316,7010,3385,6988,3452,6962,3518,6933,3582,6902,3644,6867,3704,6830,3763,6790,3819,6747,3873,6702,3926,6655,3976,6605,4023,6553,4068,6498,4111,6442,4151,6383,4188,6323,4223,6261,4254,6197,4283,6131,4309,6064,4331,5996,4350,5926,4366,5854,4379,5782,4388,5708,4393,5633,4395,5557,4393,5482,4388,5407,4379,5333,4366,5261,4350,5189,4331,5119,4309,5051,4283,4984,4254,4918,4223,4854,4188,4792,4151,4731,4111,4673,4068,4617,4023,4562,3976,4510,3926,4460,3873,4413,3819,4367,3763,4325,3704,4285,3644,4248,3582,4213,3518,4181,3452,4153,3385,4127,3316,4105,3246,4085,3175,4069,3102,4057,3029,4048,2954,4042,2878,4040xe">
              <v:path arrowok="t"/>
              <v:fill on="t" focussize="0,0"/>
              <v:stroke on="f"/>
              <v:imagedata o:title=""/>
              <o:lock v:ext="edit"/>
            </v:shape>
            <v:shape id="_x0000_s3511" o:spid="_x0000_s3511" style="position:absolute;left:1361;top:4040;height:3034;width:3034;" filled="f" stroked="t" coordorigin="1361,4040" coordsize="3034,3034" path="m4395,5557l4393,5633,4388,5708,4379,5782,4366,5854,4350,5926,4331,5996,4309,6064,4283,6131,4254,6197,4223,6261,4188,6323,4151,6383,4111,6442,4068,6498,4023,6553,3976,6605,3926,6655,3873,6702,3819,6747,3763,6790,3704,6830,3644,6867,3582,6902,3518,6933,3452,6962,3385,6988,3316,7010,3246,7029,3175,7045,3102,7058,3029,7067,2954,7073,2878,7074,2803,7073,2728,7067,2654,7058,2582,7045,2510,7029,2440,7010,2371,6988,2304,6962,2239,6933,2175,6902,2113,6867,2052,6830,1994,6790,1937,6747,1883,6702,1831,6655,1781,6605,1733,6553,1688,6498,1646,6442,1606,6383,1568,6323,1534,6261,1502,6197,1474,6131,1448,6064,1425,5996,1406,5926,1390,5854,1378,5782,1369,5708,1363,5633,1361,5557,1363,5482,1369,5407,1378,5333,1390,5261,1406,5189,1425,5119,1448,5051,1474,4984,1502,4918,1534,4854,1568,4792,1606,4731,1646,4673,1688,4617,1733,4562,1781,4510,1831,4460,1883,4413,1937,4367,1994,4325,2052,4285,2113,4248,2175,4213,2239,4181,2304,4153,2371,4127,2440,4105,2510,4085,2582,4069,2654,4057,2728,4048,2803,4042,2878,4040,2954,4042,3029,4048,3102,4057,3175,4069,3246,4085,3316,4105,3385,4127,3452,4153,3518,4181,3582,4213,3644,4248,3704,4285,3763,4325,3819,4367,3873,4413,3926,4460,3976,4510,4023,4562,4068,4617,4111,4673,4151,4731,4188,4792,4223,4854,4254,4918,4283,4984,4309,5051,4331,5119,4350,5189,4366,5261,4379,5333,4388,5407,4393,5482,4395,5557xe">
              <v:path arrowok="t"/>
              <v:fill on="f" focussize="0,0"/>
              <v:stroke weight="2pt" color="#F5821F"/>
              <v:imagedata o:title=""/>
              <o:lock v:ext="edit"/>
            </v:shape>
            <v:shape id="_x0000_s3512" o:spid="_x0000_s3512" o:spt="75" type="#_x0000_t75" style="position:absolute;left:1723;top:4424;height:2266;width:2309;" filled="f" stroked="f" coordsize="21600,21600">
              <v:path/>
              <v:fill on="f" focussize="0,0"/>
              <v:stroke on="f"/>
              <v:imagedata r:id="rId204" o:title=""/>
              <o:lock v:ext="edit" aspectratio="t"/>
            </v:shape>
            <v:shape id="_x0000_s3513" o:spid="_x0000_s3513" style="position:absolute;left:2187;top:4863;height:1367;width:1365;" fillcolor="#231F20" filled="t" stroked="f" coordorigin="2188,4864" coordsize="1365,1367" path="m2275,5562l2188,5599,2275,5636,2260,5599,2275,5562xm2328,5236l2233,5248,2307,5307,2302,5267,2328,5236xm2396,5952l2363,5929,2356,5889,2302,5967,2396,5952xm2611,4981l2535,4922,2546,5017,2571,4985,2611,4981xm2666,6092l2626,6088,2601,6056,2591,6151,2666,6092xm2989,4956l2964,4864,2915,4945,2954,4935,2989,4956xm3000,6143l2963,6159,2926,6143,2963,6231,3000,6143xm3364,6132l3340,6040,3320,6075,3281,6085,3364,6132xm3407,5045l3320,5085,3358,5098,3375,5134,3407,5045xm3550,5708l3468,5660,3479,5699,3458,5734,3550,5708xm3552,5385l3457,5373,3482,5404,3477,5444,3552,5385xe">
              <v:path arrowok="t"/>
              <v:fill on="t" focussize="0,0"/>
              <v:stroke on="f"/>
              <v:imagedata o:title=""/>
              <o:lock v:ext="edit"/>
            </v:shape>
            <v:line id="_x0000_s3514" o:spid="_x0000_s3514" o:spt="20" style="position:absolute;left:2932;top:4923;flip:y;height:166;width:24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15" o:spid="_x0000_s3515" o:spt="20" style="position:absolute;left:2963;top:6003;flip:y;height:168;width:0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16" o:spid="_x0000_s3516" o:spt="20" style="position:absolute;left:3254;top:5089;flip:y;height:124;width:113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17" o:spid="_x0000_s3517" o:spt="20" style="position:absolute;left:3332;top:5401;flip:y;height:45;width:162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18" o:spid="_x0000_s3518" o:spt="20" style="position:absolute;left:3324;top:5679;height:22;width:167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19" o:spid="_x0000_s3519" o:spt="20" style="position:absolute;left:3225;top:5951;height:134;width:103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20" o:spid="_x0000_s3520" o:spt="20" style="position:absolute;left:2620;top:5951;flip:y;height:148;width:80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21" o:spid="_x0000_s3521" o:spt="20" style="position:absolute;left:2352;top:5846;flip:y;height:89;width:143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22" o:spid="_x0000_s3522" o:spt="20" style="position:absolute;left:2247;top:5599;height:0;width:168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23" o:spid="_x0000_s3523" o:spt="20" style="position:absolute;left:2290;top:5264;height:45;width:162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3524" o:spid="_x0000_s3524" o:spt="20" style="position:absolute;left:2564;top:4974;height:147;width:82;" stroked="t" coordsize="21600,21600">
              <v:path arrowok="t"/>
              <v:fill focussize="0,0"/>
              <v:stroke color="#231F20"/>
              <v:imagedata o:title=""/>
              <o:lock v:ext="edit"/>
            </v:line>
          </v:group>
        </w:pict>
      </w:r>
    </w:p>
    <w:p w14:paraId="76284113">
      <w:pPr>
        <w:pStyle w:val="12"/>
        <w:spacing w:before="6"/>
        <w:rPr>
          <w:sz w:val="22"/>
        </w:rPr>
      </w:pPr>
    </w:p>
    <w:p w14:paraId="46D35FB5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61</w:t>
      </w:r>
    </w:p>
    <w:p w14:paraId="2BF79E83">
      <w:pPr>
        <w:spacing w:after="0"/>
        <w:jc w:val="left"/>
        <w:rPr>
          <w:rFonts w:ascii="Arial"/>
          <w:sz w:val="2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1E9FCBDE">
      <w:pPr>
        <w:spacing w:before="100" w:line="208" w:lineRule="auto"/>
        <w:ind w:left="1428" w:right="289" w:firstLine="0"/>
        <w:jc w:val="left"/>
        <w:rPr>
          <w:rFonts w:ascii="Arial"/>
          <w:b/>
          <w:sz w:val="18"/>
        </w:rPr>
      </w:pPr>
      <w:r>
        <w:pict>
          <v:shape id="_x0000_s3525" o:spid="_x0000_s3525" o:spt="202" type="#_x0000_t202" style="position:absolute;left:0pt;margin-left:53.85pt;margin-top:36.85pt;height:53.9pt;width:206.95pt;mso-position-horizontal-relative:page;mso-wrap-distance-bottom:0pt;mso-wrap-distance-top:0pt;z-index:-251523072;mso-width-relative:page;mso-height-relative:page;" fillcolor="#FFFFFF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C691229">
                  <w:pPr>
                    <w:pStyle w:val="12"/>
                    <w:spacing w:before="21" w:line="249" w:lineRule="auto"/>
                    <w:ind w:left="352" w:right="179"/>
                  </w:pPr>
                  <w:r>
                    <w:rPr>
                      <w:color w:val="231F20"/>
                      <w:w w:val="105"/>
                    </w:rPr>
                    <w:t>Anda dapat memperoleh informasi resmi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105"/>
                    </w:rPr>
                    <w:t>terhadap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105"/>
                    </w:rPr>
                    <w:t>penanganan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darurat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dari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BPBD,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BNPB,</w:t>
                  </w:r>
                  <w:r>
                    <w:rPr>
                      <w:color w:val="231F20"/>
                      <w:spacing w:val="-4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dan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kementerian/lembaga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terkait.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Apabila</w:t>
                  </w:r>
                </w:p>
                <w:p w14:paraId="72D9FD4D">
                  <w:pPr>
                    <w:pStyle w:val="12"/>
                    <w:spacing w:before="2" w:line="249" w:lineRule="auto"/>
                    <w:ind w:left="352" w:right="276"/>
                  </w:pPr>
                  <w:r>
                    <w:rPr>
                      <w:color w:val="231F20"/>
                      <w:w w:val="105"/>
                    </w:rPr>
                    <w:t>sudah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terbentuk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posko,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informasi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lanjutan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akan</w:t>
                  </w:r>
                  <w:r>
                    <w:rPr>
                      <w:color w:val="231F20"/>
                      <w:spacing w:val="-4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diberikan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oleh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posko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setempat.</w:t>
                  </w:r>
                </w:p>
              </w:txbxContent>
            </v:textbox>
            <w10:wrap type="topAndBottom"/>
          </v:shape>
        </w:pict>
      </w:r>
      <w:r>
        <w:pict>
          <v:group id="_x0000_s3526" o:spid="_x0000_s3526" o:spt="203" style="position:absolute;left:0pt;margin-left:0pt;margin-top:0pt;height:425.2pt;width:283.5pt;mso-position-horizontal-relative:page;mso-position-vertical-relative:page;z-index:-251558912;mso-width-relative:page;mso-height-relative:page;" coordsize="5670,8504">
            <o:lock v:ext="edit"/>
            <v:shape id="_x0000_s3527" o:spid="_x0000_s3527" style="position:absolute;left:0;top:0;height:7688;width:5670;" fillcolor="#E6E7E8" filled="t" stroked="f" coordsize="5670,7688" path="m5669,6860l0,6860,0,7688,5669,7688,5669,6860xm5669,5185l0,5185,0,6021,5669,6021,5669,5185xm5669,3322l0,3322,0,3994,5669,3994,5669,3322xm5669,0l0,0,0,2621,5669,2621,5669,0xe">
              <v:path arrowok="t"/>
              <v:fill on="t" focussize="0,0"/>
              <v:stroke on="f"/>
              <v:imagedata o:title=""/>
              <o:lock v:ext="edit"/>
            </v:shape>
            <v:shape id="_x0000_s3528" o:spid="_x0000_s3528" style="position:absolute;left:0;top:331;height:6529;width:5670;" fillcolor="#EFC443" filled="t" stroked="f" coordorigin="0,332" coordsize="5670,6529" path="m5216,332l1084,332,829,722,1084,1069,5216,1069,5216,332xm5669,6021l0,6021,0,6860,5669,6860,5669,6021xm5669,3994l0,3994,0,5185,5669,5185,5669,3994xm5669,2621l0,2621,0,3322,5669,3322,5669,2621xe">
              <v:path arrowok="t"/>
              <v:fill on="t" focussize="0,0"/>
              <v:stroke on="f"/>
              <v:imagedata o:title=""/>
              <o:lock v:ext="edit"/>
            </v:shape>
            <v:shape id="_x0000_s3529" o:spid="_x0000_s3529" style="position:absolute;left:0;top:2337;height:589;width:4741;" fillcolor="#4C4D4F" filled="t" stroked="f" coordorigin="0,2337" coordsize="4741,589" path="m4585,2337l0,2337,0,2925,4585,2925,4741,2639,4585,2337xe">
              <v:path arrowok="t"/>
              <v:fill on="t" focussize="0,0"/>
              <v:stroke on="f"/>
              <v:imagedata o:title=""/>
              <o:lock v:ext="edit"/>
            </v:shape>
            <v:shape id="_x0000_s3530" o:spid="_x0000_s3530" style="position:absolute;left:572;top:388;height:615;width:710;" fillcolor="#F2862E" filled="t" stroked="f" coordorigin="573,388" coordsize="710,615" path="m1104,388l750,388,573,695,750,1002,1104,1002,1282,695,1104,388xe">
              <v:path arrowok="t"/>
              <v:fill on="t" focussize="0,0"/>
              <v:stroke on="f"/>
              <v:imagedata o:title=""/>
              <o:lock v:ext="edit"/>
            </v:shape>
            <v:shape id="_x0000_s3531" o:spid="_x0000_s353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532" o:spid="_x0000_s353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pict>
          <v:shape id="_x0000_s3533" o:spid="_x0000_s3533" o:spt="202" type="#_x0000_t202" style="position:absolute;left:0pt;margin-left:41.3pt;margin-top:8.7pt;height:19pt;width:10.1pt;mso-position-horizont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EFB84A2"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FFFFFF"/>
                      <w:w w:val="113"/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/>
          <w:b/>
          <w:color w:val="231F20"/>
          <w:sz w:val="18"/>
        </w:rPr>
        <w:t>Menyimak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informasi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dari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berbagai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media,</w:t>
      </w:r>
      <w:r>
        <w:rPr>
          <w:rFonts w:ascii="Arial"/>
          <w:b/>
          <w:color w:val="231F20"/>
          <w:spacing w:val="1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seperti</w:t>
      </w:r>
      <w:r>
        <w:rPr>
          <w:rFonts w:ascii="Arial"/>
          <w:b/>
          <w:color w:val="231F20"/>
          <w:spacing w:val="-11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radio,</w:t>
      </w:r>
      <w:r>
        <w:rPr>
          <w:rFonts w:ascii="Arial"/>
          <w:b/>
          <w:color w:val="231F20"/>
          <w:spacing w:val="-11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televisi,</w:t>
      </w:r>
      <w:r>
        <w:rPr>
          <w:rFonts w:ascii="Arial"/>
          <w:b/>
          <w:color w:val="231F20"/>
          <w:spacing w:val="-11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media</w:t>
      </w:r>
      <w:r>
        <w:rPr>
          <w:rFonts w:ascii="Arial"/>
          <w:b/>
          <w:color w:val="231F20"/>
          <w:spacing w:val="-10"/>
          <w:sz w:val="18"/>
        </w:rPr>
        <w:t xml:space="preserve"> </w:t>
      </w:r>
      <w:r>
        <w:rPr>
          <w:rFonts w:ascii="Arial"/>
          <w:b/>
          <w:i/>
          <w:color w:val="231F20"/>
          <w:spacing w:val="-1"/>
          <w:sz w:val="18"/>
        </w:rPr>
        <w:t>online</w:t>
      </w:r>
      <w:r>
        <w:rPr>
          <w:rFonts w:ascii="Arial"/>
          <w:b/>
          <w:color w:val="231F20"/>
          <w:spacing w:val="-1"/>
          <w:sz w:val="18"/>
        </w:rPr>
        <w:t>,</w:t>
      </w:r>
      <w:r>
        <w:rPr>
          <w:rFonts w:ascii="Arial"/>
          <w:b/>
          <w:color w:val="231F20"/>
          <w:spacing w:val="-1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maupun</w:t>
      </w:r>
      <w:r>
        <w:rPr>
          <w:rFonts w:ascii="Arial"/>
          <w:b/>
          <w:color w:val="231F20"/>
          <w:spacing w:val="-4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sumber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lain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yang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resmi.</w:t>
      </w:r>
    </w:p>
    <w:p w14:paraId="7D25A70B">
      <w:pPr>
        <w:pStyle w:val="12"/>
        <w:spacing w:before="6"/>
        <w:rPr>
          <w:rFonts w:ascii="Arial"/>
          <w:b/>
          <w:sz w:val="11"/>
        </w:rPr>
      </w:pPr>
    </w:p>
    <w:p w14:paraId="0E62ABC9">
      <w:pPr>
        <w:spacing w:before="102" w:line="249" w:lineRule="auto"/>
        <w:ind w:left="453" w:right="1126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200"/>
          <w:w w:val="105"/>
          <w:sz w:val="18"/>
        </w:rPr>
        <w:t>Berikut</w:t>
      </w:r>
      <w:r>
        <w:rPr>
          <w:rFonts w:ascii="Arial"/>
          <w:b/>
          <w:color w:val="FFF200"/>
          <w:spacing w:val="8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ini</w:t>
      </w:r>
      <w:r>
        <w:rPr>
          <w:rFonts w:ascii="Arial"/>
          <w:b/>
          <w:color w:val="FFF200"/>
          <w:spacing w:val="9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beberapa</w:t>
      </w:r>
      <w:r>
        <w:rPr>
          <w:rFonts w:ascii="Arial"/>
          <w:b/>
          <w:color w:val="FFF200"/>
          <w:spacing w:val="9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daftar</w:t>
      </w:r>
      <w:r>
        <w:rPr>
          <w:rFonts w:ascii="Arial"/>
          <w:b/>
          <w:color w:val="FFF200"/>
          <w:spacing w:val="9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untuk</w:t>
      </w:r>
      <w:r>
        <w:rPr>
          <w:rFonts w:ascii="Arial"/>
          <w:b/>
          <w:color w:val="FFF200"/>
          <w:spacing w:val="8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melihat</w:t>
      </w:r>
      <w:r>
        <w:rPr>
          <w:rFonts w:ascii="Arial"/>
          <w:b/>
          <w:color w:val="FFF200"/>
          <w:spacing w:val="1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upaya</w:t>
      </w:r>
      <w:r>
        <w:rPr>
          <w:rFonts w:ascii="Arial"/>
          <w:b/>
          <w:color w:val="FFF200"/>
          <w:spacing w:val="-4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perlindungan</w:t>
      </w:r>
      <w:r>
        <w:rPr>
          <w:rFonts w:ascii="Arial"/>
          <w:b/>
          <w:color w:val="FFF200"/>
          <w:spacing w:val="-4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yang</w:t>
      </w:r>
      <w:r>
        <w:rPr>
          <w:rFonts w:ascii="Arial"/>
          <w:b/>
          <w:color w:val="FFF200"/>
          <w:spacing w:val="-4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perlu</w:t>
      </w:r>
      <w:r>
        <w:rPr>
          <w:rFonts w:ascii="Arial"/>
          <w:b/>
          <w:color w:val="FFF200"/>
          <w:spacing w:val="-4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Anda</w:t>
      </w:r>
      <w:r>
        <w:rPr>
          <w:rFonts w:ascii="Arial"/>
          <w:b/>
          <w:color w:val="FFF200"/>
          <w:spacing w:val="-3"/>
          <w:w w:val="105"/>
          <w:sz w:val="18"/>
        </w:rPr>
        <w:t xml:space="preserve"> </w:t>
      </w:r>
      <w:r>
        <w:rPr>
          <w:rFonts w:ascii="Arial"/>
          <w:b/>
          <w:color w:val="FFF200"/>
          <w:w w:val="105"/>
          <w:sz w:val="18"/>
        </w:rPr>
        <w:t>kenali.</w:t>
      </w:r>
    </w:p>
    <w:p w14:paraId="71F53484">
      <w:pPr>
        <w:pStyle w:val="12"/>
        <w:spacing w:before="9"/>
        <w:rPr>
          <w:rFonts w:ascii="Arial"/>
          <w:b/>
          <w:sz w:val="17"/>
        </w:rPr>
      </w:pPr>
    </w:p>
    <w:p w14:paraId="151FA76B">
      <w:pPr>
        <w:spacing w:before="1"/>
        <w:ind w:left="453" w:right="0" w:firstLine="0"/>
        <w:jc w:val="both"/>
        <w:rPr>
          <w:sz w:val="16"/>
        </w:rPr>
      </w:pPr>
      <w:r>
        <w:rPr>
          <w:rFonts w:ascii="Arial"/>
          <w:b/>
          <w:color w:val="231F20"/>
          <w:w w:val="95"/>
          <w:sz w:val="16"/>
        </w:rPr>
        <w:t>Kaji</w:t>
      </w:r>
      <w:r>
        <w:rPr>
          <w:rFonts w:ascii="Arial"/>
          <w:b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situasi.</w:t>
      </w:r>
      <w:r>
        <w:rPr>
          <w:rFonts w:ascii="Arial"/>
          <w:b/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Identifikasi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tipe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bencana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dan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kondisi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sekitar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Anda.</w:t>
      </w:r>
    </w:p>
    <w:p w14:paraId="66C53322">
      <w:pPr>
        <w:pStyle w:val="12"/>
        <w:spacing w:before="6"/>
        <w:rPr>
          <w:sz w:val="14"/>
        </w:rPr>
      </w:pPr>
    </w:p>
    <w:p w14:paraId="7CAC6458">
      <w:pPr>
        <w:spacing w:before="1" w:line="220" w:lineRule="auto"/>
        <w:ind w:left="453" w:right="322" w:firstLine="0"/>
        <w:jc w:val="both"/>
        <w:rPr>
          <w:sz w:val="16"/>
        </w:rPr>
      </w:pPr>
      <w:r>
        <w:rPr>
          <w:rFonts w:ascii="Arial"/>
          <w:b/>
          <w:color w:val="231F20"/>
          <w:sz w:val="16"/>
        </w:rPr>
        <w:t>Putuskan</w:t>
      </w:r>
      <w:r>
        <w:rPr>
          <w:rFonts w:ascii="Arial"/>
          <w:b/>
          <w:color w:val="231F20"/>
          <w:spacing w:val="-7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untuk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tinggal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atau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berpindah</w:t>
      </w:r>
      <w:r>
        <w:rPr>
          <w:rFonts w:ascii="Arial"/>
          <w:b/>
          <w:color w:val="231F20"/>
          <w:spacing w:val="-7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tempat.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Dalam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beberapa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w w:val="95"/>
          <w:sz w:val="16"/>
        </w:rPr>
        <w:t>situasi, Anda mungkin harus tetap diam dan di situasi lain Anda harus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berpindah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tempat.</w:t>
      </w:r>
    </w:p>
    <w:p w14:paraId="2AF6BE86">
      <w:pPr>
        <w:pStyle w:val="12"/>
        <w:spacing w:before="10"/>
        <w:rPr>
          <w:sz w:val="14"/>
        </w:rPr>
      </w:pPr>
    </w:p>
    <w:p w14:paraId="211BBAC5">
      <w:pPr>
        <w:spacing w:before="1" w:line="220" w:lineRule="auto"/>
        <w:ind w:left="453" w:right="223" w:firstLine="0"/>
        <w:jc w:val="both"/>
        <w:rPr>
          <w:sz w:val="16"/>
        </w:rPr>
      </w:pPr>
      <w:r>
        <w:rPr>
          <w:rFonts w:ascii="Arial"/>
          <w:b/>
          <w:color w:val="231F20"/>
          <w:sz w:val="16"/>
        </w:rPr>
        <w:t>Tinggal atau berpindah tempat adalah keputusan penting dalam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 xml:space="preserve">bencana. </w:t>
      </w:r>
      <w:r>
        <w:rPr>
          <w:color w:val="231F20"/>
          <w:w w:val="95"/>
          <w:sz w:val="16"/>
        </w:rPr>
        <w:t>Apabila Anda tidak dalam kondisi bahaya, Anda harus tetap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tinggal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berupaya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untuk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mendapatkan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informasi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situasi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terkini.</w:t>
      </w:r>
    </w:p>
    <w:p w14:paraId="2BAD4BBF">
      <w:pPr>
        <w:pStyle w:val="12"/>
        <w:spacing w:before="2" w:line="220" w:lineRule="auto"/>
        <w:ind w:left="453" w:right="161"/>
      </w:pPr>
      <w:r>
        <w:rPr>
          <w:color w:val="231F20"/>
        </w:rPr>
        <w:t>Apabila Anda harus berpindah, buatlah keputusan secara cepat.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Sangat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penting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untuk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mendengarkan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pemerintah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setempat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ketika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instruksi.</w:t>
      </w:r>
    </w:p>
    <w:p w14:paraId="6181B4F0">
      <w:pPr>
        <w:pStyle w:val="12"/>
        <w:spacing w:before="10"/>
        <w:rPr>
          <w:sz w:val="14"/>
        </w:rPr>
      </w:pPr>
    </w:p>
    <w:p w14:paraId="7C21EFB6">
      <w:pPr>
        <w:spacing w:before="1" w:line="220" w:lineRule="auto"/>
        <w:ind w:left="453" w:right="365" w:firstLine="0"/>
        <w:jc w:val="left"/>
        <w:rPr>
          <w:sz w:val="16"/>
        </w:rPr>
      </w:pPr>
      <w:r>
        <w:rPr>
          <w:rFonts w:ascii="Arial"/>
          <w:b/>
          <w:color w:val="231F20"/>
          <w:sz w:val="16"/>
        </w:rPr>
        <w:t xml:space="preserve">Cari air bersih dan pastikan untuk dapat bernafas. </w:t>
      </w:r>
      <w:r>
        <w:rPr>
          <w:color w:val="231F20"/>
          <w:sz w:val="16"/>
        </w:rPr>
        <w:t>Apa pun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jenis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bencana,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udara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baik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merupakan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kebutuhan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penting.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Upayakan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lindungi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diri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Anda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dan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cari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udara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bersih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mungkin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dengan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menutup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mulut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dengan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kain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atau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masker.</w:t>
      </w:r>
    </w:p>
    <w:p w14:paraId="46CBE0B8">
      <w:pPr>
        <w:pStyle w:val="12"/>
        <w:rPr>
          <w:sz w:val="15"/>
        </w:rPr>
      </w:pPr>
    </w:p>
    <w:p w14:paraId="2D22DA58">
      <w:pPr>
        <w:spacing w:before="0" w:line="220" w:lineRule="auto"/>
        <w:ind w:left="453" w:right="715" w:firstLine="0"/>
        <w:jc w:val="left"/>
        <w:rPr>
          <w:sz w:val="16"/>
        </w:rPr>
      </w:pPr>
      <w:r>
        <w:rPr>
          <w:rFonts w:ascii="Arial"/>
          <w:b/>
          <w:color w:val="231F20"/>
          <w:sz w:val="16"/>
        </w:rPr>
        <w:t>Lindungi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diri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Anda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dari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reruntuhan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dan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beri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sinyal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kepada</w:t>
      </w:r>
      <w:r>
        <w:rPr>
          <w:rFonts w:ascii="Arial"/>
          <w:b/>
          <w:color w:val="231F20"/>
          <w:spacing w:val="-4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penolong.</w:t>
      </w:r>
      <w:r>
        <w:rPr>
          <w:rFonts w:ascii="Arial"/>
          <w:b/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Apabila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Anda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berada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reruntuhan,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cari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celah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untuk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bernafas. Lempar sesuatu atau tiup peluit untuk pertolongan.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Upayakan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untuk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membuat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suara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dengan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benda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sekitar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Anda.</w:t>
      </w:r>
    </w:p>
    <w:p w14:paraId="1D44EC33">
      <w:pPr>
        <w:spacing w:before="161" w:line="249" w:lineRule="auto"/>
        <w:ind w:left="453" w:right="161" w:firstLine="0"/>
        <w:jc w:val="left"/>
        <w:rPr>
          <w:sz w:val="16"/>
        </w:rPr>
      </w:pPr>
      <w:r>
        <w:rPr>
          <w:rFonts w:ascii="Arial"/>
          <w:b/>
          <w:color w:val="231F20"/>
          <w:w w:val="95"/>
          <w:sz w:val="16"/>
        </w:rPr>
        <w:t>Pastikan</w:t>
      </w:r>
      <w:r>
        <w:rPr>
          <w:rFonts w:ascii="Arial"/>
          <w:b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higienitas.</w:t>
      </w:r>
      <w:r>
        <w:rPr>
          <w:rFonts w:ascii="Arial"/>
          <w:b/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Penting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untuk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memastikan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air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layak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minum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dan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sanitasi.</w:t>
      </w:r>
    </w:p>
    <w:p w14:paraId="0552125A">
      <w:pPr>
        <w:pStyle w:val="12"/>
        <w:rPr>
          <w:sz w:val="20"/>
        </w:rPr>
      </w:pPr>
    </w:p>
    <w:p w14:paraId="6794DEFA">
      <w:pPr>
        <w:pStyle w:val="12"/>
        <w:spacing w:before="8"/>
        <w:rPr>
          <w:sz w:val="23"/>
        </w:rPr>
      </w:pPr>
    </w:p>
    <w:p w14:paraId="7F6EA1F5">
      <w:pPr>
        <w:tabs>
          <w:tab w:val="left" w:pos="1091"/>
        </w:tabs>
        <w:spacing w:before="103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62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4B7225EA">
      <w:pPr>
        <w:spacing w:after="0"/>
        <w:jc w:val="left"/>
        <w:rPr>
          <w:rFonts w:ascii="Arial"/>
          <w:sz w:val="14"/>
        </w:rPr>
        <w:sectPr>
          <w:pgSz w:w="5670" w:h="9080"/>
          <w:pgMar w:top="320" w:right="120" w:bottom="780" w:left="0" w:header="0" w:footer="592" w:gutter="0"/>
          <w:cols w:space="720" w:num="1"/>
        </w:sectPr>
      </w:pPr>
    </w:p>
    <w:p w14:paraId="3E96A233">
      <w:pPr>
        <w:spacing w:before="77"/>
        <w:ind w:left="1192" w:right="0" w:firstLine="0"/>
        <w:jc w:val="left"/>
        <w:rPr>
          <w:sz w:val="20"/>
        </w:rPr>
      </w:pPr>
      <w:r>
        <w:rPr>
          <w:color w:val="FFFFFF"/>
          <w:w w:val="95"/>
          <w:sz w:val="20"/>
        </w:rPr>
        <w:t>MITIGASI</w:t>
      </w:r>
      <w:r>
        <w:rPr>
          <w:color w:val="FFFFFF"/>
          <w:spacing w:val="12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BENCANA</w:t>
      </w:r>
      <w:r>
        <w:rPr>
          <w:color w:val="FFFFFF"/>
          <w:spacing w:val="1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UNTUK</w:t>
      </w:r>
    </w:p>
    <w:p w14:paraId="555BA4FD">
      <w:pPr>
        <w:spacing w:before="10"/>
        <w:ind w:left="119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w w:val="95"/>
          <w:sz w:val="20"/>
        </w:rPr>
        <w:t>PENYANDANG</w:t>
      </w:r>
      <w:r>
        <w:rPr>
          <w:rFonts w:ascii="Arial"/>
          <w:b/>
          <w:color w:val="FFFFFF"/>
          <w:spacing w:val="17"/>
          <w:w w:val="95"/>
          <w:sz w:val="20"/>
        </w:rPr>
        <w:t xml:space="preserve"> </w:t>
      </w:r>
      <w:r>
        <w:rPr>
          <w:rFonts w:ascii="Arial"/>
          <w:b/>
          <w:color w:val="FFFFFF"/>
          <w:w w:val="95"/>
          <w:sz w:val="20"/>
        </w:rPr>
        <w:t>DISABILITAS</w:t>
      </w:r>
    </w:p>
    <w:p w14:paraId="2D360024">
      <w:pPr>
        <w:pStyle w:val="12"/>
        <w:spacing w:before="10"/>
        <w:rPr>
          <w:rFonts w:ascii="Arial"/>
          <w:b/>
        </w:rPr>
      </w:pPr>
    </w:p>
    <w:p w14:paraId="6EF8AE10">
      <w:pPr>
        <w:pStyle w:val="12"/>
        <w:spacing w:before="99" w:line="247" w:lineRule="auto"/>
        <w:ind w:left="546" w:hanging="37"/>
        <w:rPr>
          <w:rFonts w:ascii="Trebuchet MS"/>
        </w:rPr>
      </w:pPr>
      <w:r>
        <w:rPr>
          <w:rFonts w:ascii="Tahoma"/>
          <w:b/>
          <w:color w:val="FFFFFF"/>
          <w:spacing w:val="3"/>
          <w:w w:val="68"/>
          <w:shd w:val="clear" w:color="auto" w:fill="F15B29"/>
        </w:rPr>
        <w:t xml:space="preserve"> </w:t>
      </w:r>
      <w:r>
        <w:rPr>
          <w:rFonts w:ascii="Tahoma"/>
          <w:b/>
          <w:color w:val="FFFFFF"/>
          <w:w w:val="90"/>
          <w:shd w:val="clear" w:color="auto" w:fill="F15B29"/>
        </w:rPr>
        <w:t>Tahukah</w:t>
      </w:r>
      <w:r>
        <w:rPr>
          <w:rFonts w:ascii="Tahoma"/>
          <w:b/>
          <w:color w:val="FFFFFF"/>
          <w:spacing w:val="1"/>
          <w:w w:val="90"/>
          <w:shd w:val="clear" w:color="auto" w:fill="F15B29"/>
        </w:rPr>
        <w:t xml:space="preserve"> </w:t>
      </w:r>
      <w:r>
        <w:rPr>
          <w:rFonts w:ascii="Tahoma"/>
          <w:b/>
          <w:color w:val="FFFFFF"/>
          <w:w w:val="90"/>
          <w:shd w:val="clear" w:color="auto" w:fill="F15B29"/>
        </w:rPr>
        <w:t>Anda</w:t>
      </w:r>
      <w:r>
        <w:rPr>
          <w:rFonts w:ascii="Trebuchet MS"/>
          <w:color w:val="FFFFFF"/>
          <w:w w:val="90"/>
          <w:shd w:val="clear" w:color="auto" w:fill="F15B29"/>
        </w:rPr>
        <w:t>,</w:t>
      </w:r>
      <w:r>
        <w:rPr>
          <w:rFonts w:ascii="Trebuchet MS"/>
          <w:color w:val="FFFFFF"/>
          <w:spacing w:val="14"/>
          <w:w w:val="90"/>
        </w:rPr>
        <w:t xml:space="preserve"> </w:t>
      </w:r>
      <w:r>
        <w:rPr>
          <w:rFonts w:ascii="Trebuchet MS"/>
          <w:color w:val="231F20"/>
          <w:w w:val="90"/>
        </w:rPr>
        <w:t>saat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bencana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alam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terjadi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kemungkinan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terdapat</w:t>
      </w:r>
      <w:r>
        <w:rPr>
          <w:rFonts w:ascii="Trebuchet MS"/>
          <w:color w:val="231F20"/>
          <w:spacing w:val="-41"/>
          <w:w w:val="90"/>
        </w:rPr>
        <w:t xml:space="preserve"> </w:t>
      </w:r>
      <w:r>
        <w:rPr>
          <w:rFonts w:ascii="Trebuchet MS"/>
          <w:color w:val="231F20"/>
          <w:w w:val="95"/>
        </w:rPr>
        <w:t>penyandang</w:t>
      </w:r>
      <w:r>
        <w:rPr>
          <w:rFonts w:ascii="Trebuchet MS"/>
          <w:color w:val="231F20"/>
          <w:spacing w:val="-12"/>
          <w:w w:val="95"/>
        </w:rPr>
        <w:t xml:space="preserve"> </w:t>
      </w:r>
      <w:r>
        <w:rPr>
          <w:rFonts w:ascii="Trebuchet MS"/>
          <w:color w:val="231F20"/>
          <w:w w:val="95"/>
        </w:rPr>
        <w:t>disabilitas</w:t>
      </w:r>
      <w:r>
        <w:rPr>
          <w:rFonts w:ascii="Trebuchet MS"/>
          <w:color w:val="231F20"/>
          <w:spacing w:val="-12"/>
          <w:w w:val="95"/>
        </w:rPr>
        <w:t xml:space="preserve"> </w:t>
      </w:r>
      <w:r>
        <w:rPr>
          <w:rFonts w:ascii="Trebuchet MS"/>
          <w:color w:val="231F20"/>
          <w:w w:val="95"/>
        </w:rPr>
        <w:t>yang</w:t>
      </w:r>
      <w:r>
        <w:rPr>
          <w:rFonts w:ascii="Trebuchet MS"/>
          <w:color w:val="231F20"/>
          <w:spacing w:val="-12"/>
          <w:w w:val="95"/>
        </w:rPr>
        <w:t xml:space="preserve"> </w:t>
      </w:r>
      <w:r>
        <w:rPr>
          <w:rFonts w:ascii="Trebuchet MS"/>
          <w:color w:val="231F20"/>
          <w:w w:val="95"/>
        </w:rPr>
        <w:t>menjadi</w:t>
      </w:r>
      <w:r>
        <w:rPr>
          <w:rFonts w:ascii="Trebuchet MS"/>
          <w:color w:val="231F20"/>
          <w:spacing w:val="-12"/>
          <w:w w:val="95"/>
        </w:rPr>
        <w:t xml:space="preserve"> </w:t>
      </w:r>
      <w:r>
        <w:rPr>
          <w:rFonts w:ascii="Trebuchet MS"/>
          <w:color w:val="231F20"/>
          <w:w w:val="95"/>
        </w:rPr>
        <w:t>korban?</w:t>
      </w:r>
    </w:p>
    <w:p w14:paraId="3692D1A3">
      <w:pPr>
        <w:spacing w:after="0" w:line="247" w:lineRule="auto"/>
        <w:rPr>
          <w:rFonts w:ascii="Trebuchet MS"/>
        </w:rPr>
        <w:sectPr>
          <w:pgSz w:w="5670" w:h="9080"/>
          <w:pgMar w:top="700" w:right="120" w:bottom="220" w:left="0" w:header="0" w:footer="26" w:gutter="0"/>
          <w:cols w:space="720" w:num="1"/>
        </w:sectPr>
      </w:pPr>
    </w:p>
    <w:p w14:paraId="27EF64B5">
      <w:pPr>
        <w:pStyle w:val="12"/>
        <w:spacing w:before="5"/>
        <w:rPr>
          <w:rFonts w:ascii="Trebuchet MS"/>
          <w:sz w:val="15"/>
        </w:rPr>
      </w:pPr>
    </w:p>
    <w:p w14:paraId="7997F82E">
      <w:pPr>
        <w:spacing w:before="0" w:line="247" w:lineRule="auto"/>
        <w:ind w:left="1052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Mereka</w:t>
      </w:r>
      <w:r>
        <w:rPr>
          <w:rFonts w:ascii="Trebuchet MS"/>
          <w:color w:val="231F20"/>
          <w:spacing w:val="1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terpapar</w:t>
      </w:r>
      <w:r>
        <w:rPr>
          <w:rFonts w:ascii="Trebuchet MS"/>
          <w:color w:val="231F20"/>
          <w:spacing w:val="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risiko</w:t>
      </w:r>
      <w:r>
        <w:rPr>
          <w:rFonts w:ascii="Trebuchet MS"/>
          <w:color w:val="231F20"/>
          <w:spacing w:val="1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lebih</w:t>
      </w:r>
      <w:r>
        <w:rPr>
          <w:rFonts w:ascii="Trebuchet MS"/>
          <w:color w:val="231F20"/>
          <w:spacing w:val="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tinggi,</w:t>
      </w:r>
      <w:r>
        <w:rPr>
          <w:rFonts w:ascii="Trebuchet MS"/>
          <w:color w:val="231F20"/>
          <w:spacing w:val="-30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karena keterbatasan akses fisik</w:t>
      </w:r>
      <w:r>
        <w:rPr>
          <w:rFonts w:ascii="Trebuchet MS"/>
          <w:color w:val="231F20"/>
          <w:spacing w:val="1"/>
          <w:w w:val="90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untuk</w:t>
      </w:r>
      <w:r>
        <w:rPr>
          <w:rFonts w:ascii="Trebuchet MS"/>
          <w:color w:val="231F20"/>
          <w:spacing w:val="-9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menyelamatkan</w:t>
      </w:r>
      <w:r>
        <w:rPr>
          <w:rFonts w:ascii="Trebuchet MS"/>
          <w:color w:val="231F20"/>
          <w:spacing w:val="-9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diri</w:t>
      </w:r>
    </w:p>
    <w:p w14:paraId="2DE6552D">
      <w:pPr>
        <w:pStyle w:val="12"/>
        <w:spacing w:before="5"/>
        <w:rPr>
          <w:rFonts w:ascii="Trebuchet MS"/>
          <w:sz w:val="15"/>
        </w:rPr>
      </w:pPr>
      <w:r>
        <w:br w:type="column"/>
      </w:r>
    </w:p>
    <w:p w14:paraId="7B3248E6">
      <w:pPr>
        <w:spacing w:before="0" w:line="247" w:lineRule="auto"/>
        <w:ind w:left="1088" w:right="175" w:firstLine="0"/>
        <w:jc w:val="left"/>
        <w:rPr>
          <w:rFonts w:ascii="Trebuchet MS"/>
          <w:sz w:val="12"/>
        </w:rPr>
      </w:pPr>
      <w:r>
        <w:pict>
          <v:shape id="_x0000_s3534" o:spid="_x0000_s3534" o:spt="202" type="#_x0000_t202" style="position:absolute;left:0pt;margin-left:178.55pt;margin-top:-1.1pt;height:11.9pt;width:5.75pt;mso-position-horizont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D9D976D">
                  <w:pPr>
                    <w:spacing w:before="0" w:line="229" w:lineRule="exact"/>
                    <w:ind w:left="0" w:right="0" w:firstLine="0"/>
                    <w:jc w:val="left"/>
                    <w:rPr>
                      <w:rFonts w:ascii="Tahoma"/>
                      <w:b/>
                      <w:sz w:val="19"/>
                    </w:rPr>
                  </w:pPr>
                  <w:r>
                    <w:rPr>
                      <w:rFonts w:ascii="Tahoma"/>
                      <w:b/>
                      <w:color w:val="FFFFFF"/>
                      <w:w w:val="73"/>
                      <w:sz w:val="19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rebuchet MS"/>
          <w:color w:val="231F20"/>
          <w:spacing w:val="-1"/>
          <w:w w:val="95"/>
          <w:sz w:val="12"/>
        </w:rPr>
        <w:t>Bencana alam memperparah</w:t>
      </w:r>
      <w:r>
        <w:rPr>
          <w:rFonts w:ascii="Trebuchet MS"/>
          <w:color w:val="231F20"/>
          <w:spacing w:val="-32"/>
          <w:w w:val="95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kondisi mereka, baik fisik</w:t>
      </w:r>
      <w:r>
        <w:rPr>
          <w:rFonts w:ascii="Trebuchet MS"/>
          <w:color w:val="231F20"/>
          <w:spacing w:val="1"/>
          <w:w w:val="90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maupun</w:t>
      </w:r>
      <w:r>
        <w:rPr>
          <w:rFonts w:ascii="Trebuchet MS"/>
          <w:color w:val="231F20"/>
          <w:spacing w:val="-9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mental</w:t>
      </w:r>
    </w:p>
    <w:p w14:paraId="24121ED9">
      <w:pPr>
        <w:spacing w:after="0" w:line="247" w:lineRule="auto"/>
        <w:jc w:val="left"/>
        <w:rPr>
          <w:rFonts w:ascii="Trebuchet MS"/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2795" w:space="40"/>
            <w:col w:w="2715"/>
          </w:cols>
        </w:sectPr>
      </w:pPr>
    </w:p>
    <w:p w14:paraId="44C26EEF">
      <w:pPr>
        <w:pStyle w:val="12"/>
        <w:spacing w:before="6"/>
        <w:rPr>
          <w:rFonts w:ascii="Trebuchet MS"/>
          <w:sz w:val="15"/>
        </w:rPr>
      </w:pPr>
    </w:p>
    <w:p w14:paraId="02CA7F6D">
      <w:pPr>
        <w:spacing w:before="102" w:line="247" w:lineRule="auto"/>
        <w:ind w:left="1084" w:right="2782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Bencana alam bahkan dapat</w:t>
      </w:r>
      <w:r>
        <w:rPr>
          <w:rFonts w:ascii="Trebuchet MS"/>
          <w:color w:val="231F20"/>
          <w:spacing w:val="1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menyebabkan bertambahnya</w:t>
      </w:r>
      <w:r>
        <w:rPr>
          <w:rFonts w:ascii="Trebuchet MS"/>
          <w:color w:val="231F20"/>
          <w:spacing w:val="1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jumlah</w:t>
      </w:r>
      <w:r>
        <w:rPr>
          <w:rFonts w:ascii="Trebuchet MS"/>
          <w:color w:val="231F20"/>
          <w:spacing w:val="-9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penyandang</w:t>
      </w:r>
      <w:r>
        <w:rPr>
          <w:rFonts w:ascii="Trebuchet MS"/>
          <w:color w:val="231F20"/>
          <w:spacing w:val="-9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disabilitas</w:t>
      </w:r>
    </w:p>
    <w:p w14:paraId="786F2B7F">
      <w:pPr>
        <w:pStyle w:val="12"/>
        <w:rPr>
          <w:rFonts w:ascii="Trebuchet MS"/>
          <w:sz w:val="14"/>
        </w:rPr>
      </w:pPr>
    </w:p>
    <w:p w14:paraId="7EECFAA6">
      <w:pPr>
        <w:pStyle w:val="12"/>
        <w:spacing w:before="6"/>
        <w:rPr>
          <w:rFonts w:ascii="Trebuchet MS"/>
          <w:sz w:val="11"/>
        </w:rPr>
      </w:pPr>
    </w:p>
    <w:p w14:paraId="454F8D7D">
      <w:pPr>
        <w:spacing w:before="0"/>
        <w:ind w:left="337" w:right="3645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5"/>
          <w:sz w:val="19"/>
        </w:rPr>
        <w:t>Saatnya</w:t>
      </w:r>
      <w:r>
        <w:rPr>
          <w:rFonts w:ascii="Tahoma"/>
          <w:color w:val="231F20"/>
          <w:spacing w:val="1"/>
          <w:w w:val="105"/>
          <w:sz w:val="19"/>
        </w:rPr>
        <w:t xml:space="preserve"> </w:t>
      </w:r>
      <w:r>
        <w:rPr>
          <w:rFonts w:ascii="Tahoma"/>
          <w:color w:val="231F20"/>
          <w:w w:val="105"/>
          <w:sz w:val="19"/>
        </w:rPr>
        <w:t>Meningkatkan</w:t>
      </w:r>
      <w:r>
        <w:rPr>
          <w:rFonts w:ascii="Tahoma"/>
          <w:color w:val="231F20"/>
          <w:spacing w:val="1"/>
          <w:w w:val="105"/>
          <w:sz w:val="19"/>
        </w:rPr>
        <w:t xml:space="preserve"> </w:t>
      </w:r>
      <w:r>
        <w:rPr>
          <w:rFonts w:ascii="Tahoma"/>
          <w:color w:val="231F20"/>
          <w:w w:val="105"/>
          <w:sz w:val="19"/>
        </w:rPr>
        <w:t>Mitigasi bagi</w:t>
      </w:r>
      <w:r>
        <w:rPr>
          <w:rFonts w:ascii="Tahoma"/>
          <w:color w:val="231F20"/>
          <w:spacing w:val="1"/>
          <w:w w:val="105"/>
          <w:sz w:val="19"/>
        </w:rPr>
        <w:t xml:space="preserve"> </w:t>
      </w:r>
      <w:r>
        <w:rPr>
          <w:rFonts w:ascii="Tahoma"/>
          <w:color w:val="231F20"/>
          <w:w w:val="105"/>
          <w:sz w:val="19"/>
        </w:rPr>
        <w:t>Penyandang</w:t>
      </w:r>
      <w:r>
        <w:rPr>
          <w:rFonts w:ascii="Tahoma"/>
          <w:color w:val="231F20"/>
          <w:spacing w:val="1"/>
          <w:w w:val="105"/>
          <w:sz w:val="19"/>
        </w:rPr>
        <w:t xml:space="preserve"> </w:t>
      </w:r>
      <w:r>
        <w:rPr>
          <w:rFonts w:ascii="Tahoma"/>
          <w:color w:val="231F20"/>
          <w:w w:val="105"/>
          <w:sz w:val="19"/>
        </w:rPr>
        <w:t>Disabilitas</w:t>
      </w:r>
      <w:r>
        <w:rPr>
          <w:rFonts w:ascii="Tahoma"/>
          <w:color w:val="231F20"/>
          <w:spacing w:val="-19"/>
          <w:w w:val="105"/>
          <w:sz w:val="19"/>
        </w:rPr>
        <w:t xml:space="preserve"> </w:t>
      </w:r>
      <w:r>
        <w:rPr>
          <w:rFonts w:ascii="Tahoma"/>
          <w:color w:val="231F20"/>
          <w:w w:val="105"/>
          <w:sz w:val="19"/>
        </w:rPr>
        <w:t>:</w:t>
      </w:r>
    </w:p>
    <w:p w14:paraId="51F0B8A0">
      <w:pPr>
        <w:pStyle w:val="12"/>
        <w:spacing w:before="5"/>
        <w:rPr>
          <w:rFonts w:ascii="Tahoma"/>
          <w:sz w:val="20"/>
        </w:rPr>
      </w:pPr>
    </w:p>
    <w:p w14:paraId="4C7E2D85">
      <w:pPr>
        <w:spacing w:after="0"/>
        <w:rPr>
          <w:rFonts w:ascii="Tahoma"/>
          <w:sz w:val="20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09E40666">
      <w:pPr>
        <w:spacing w:before="106"/>
        <w:ind w:left="1108" w:right="0" w:firstLine="0"/>
        <w:jc w:val="left"/>
        <w:rPr>
          <w:rFonts w:ascii="Tahoma"/>
          <w:sz w:val="12"/>
        </w:rPr>
      </w:pPr>
      <w:r>
        <w:rPr>
          <w:rFonts w:ascii="Tahoma"/>
          <w:color w:val="FFFFFF"/>
          <w:w w:val="115"/>
          <w:sz w:val="12"/>
        </w:rPr>
        <w:t>Prabencana</w:t>
      </w:r>
    </w:p>
    <w:p w14:paraId="2C3B9DDD">
      <w:pPr>
        <w:pStyle w:val="12"/>
        <w:rPr>
          <w:rFonts w:ascii="Tahoma"/>
          <w:sz w:val="14"/>
        </w:rPr>
      </w:pPr>
    </w:p>
    <w:p w14:paraId="26BE278F">
      <w:pPr>
        <w:pStyle w:val="12"/>
        <w:spacing w:before="1"/>
        <w:rPr>
          <w:rFonts w:ascii="Tahoma"/>
          <w:sz w:val="15"/>
        </w:rPr>
      </w:pPr>
    </w:p>
    <w:p w14:paraId="10DFBEB0">
      <w:pPr>
        <w:pStyle w:val="17"/>
        <w:numPr>
          <w:ilvl w:val="0"/>
          <w:numId w:val="4"/>
        </w:numPr>
        <w:tabs>
          <w:tab w:val="left" w:pos="210"/>
        </w:tabs>
        <w:spacing w:before="0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0"/>
          <w:sz w:val="12"/>
        </w:rPr>
        <w:t>Kelompok</w:t>
      </w:r>
      <w:r>
        <w:rPr>
          <w:color w:val="231F20"/>
          <w:spacing w:val="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berdasarkan</w:t>
      </w:r>
      <w:r>
        <w:rPr>
          <w:color w:val="231F20"/>
          <w:spacing w:val="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wilayah,</w:t>
      </w:r>
    </w:p>
    <w:p w14:paraId="1194D4E2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kondisi,</w:t>
      </w:r>
      <w:r>
        <w:rPr>
          <w:rFonts w:ascii="Trebuchet MS"/>
          <w:color w:val="231F20"/>
          <w:spacing w:val="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dan</w:t>
      </w:r>
      <w:r>
        <w:rPr>
          <w:rFonts w:ascii="Trebuchet MS"/>
          <w:color w:val="231F20"/>
          <w:spacing w:val="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jenis</w:t>
      </w:r>
      <w:r>
        <w:rPr>
          <w:rFonts w:ascii="Trebuchet MS"/>
          <w:color w:val="231F20"/>
          <w:spacing w:val="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disabilitasnya.</w:t>
      </w:r>
    </w:p>
    <w:p w14:paraId="381340F6">
      <w:pPr>
        <w:pStyle w:val="17"/>
        <w:numPr>
          <w:ilvl w:val="0"/>
          <w:numId w:val="4"/>
        </w:numPr>
        <w:tabs>
          <w:tab w:val="left" w:pos="210"/>
        </w:tabs>
        <w:spacing w:before="101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5"/>
          <w:sz w:val="12"/>
        </w:rPr>
        <w:t>Komunikasi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risiko</w:t>
      </w:r>
      <w:r>
        <w:rPr>
          <w:color w:val="231F20"/>
          <w:spacing w:val="-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yang</w:t>
      </w:r>
      <w:r>
        <w:rPr>
          <w:color w:val="231F20"/>
          <w:spacing w:val="-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akan</w:t>
      </w:r>
    </w:p>
    <w:p w14:paraId="0DCB8112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spacing w:val="-1"/>
          <w:w w:val="95"/>
          <w:sz w:val="12"/>
        </w:rPr>
        <w:t>dihadapi</w:t>
      </w:r>
      <w:r>
        <w:rPr>
          <w:rFonts w:ascii="Trebuchet MS"/>
          <w:color w:val="231F20"/>
          <w:spacing w:val="-6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dan</w:t>
      </w:r>
      <w:r>
        <w:rPr>
          <w:rFonts w:ascii="Trebuchet MS"/>
          <w:color w:val="231F20"/>
          <w:spacing w:val="-5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cara</w:t>
      </w:r>
      <w:r>
        <w:rPr>
          <w:rFonts w:ascii="Trebuchet MS"/>
          <w:color w:val="231F20"/>
          <w:spacing w:val="-5"/>
          <w:w w:val="95"/>
          <w:sz w:val="12"/>
        </w:rPr>
        <w:t xml:space="preserve"> </w:t>
      </w:r>
      <w:r>
        <w:rPr>
          <w:rFonts w:ascii="Trebuchet MS"/>
          <w:color w:val="231F20"/>
          <w:spacing w:val="-1"/>
          <w:w w:val="95"/>
          <w:sz w:val="12"/>
        </w:rPr>
        <w:t>mengatasinya.</w:t>
      </w:r>
    </w:p>
    <w:p w14:paraId="24486DFB">
      <w:pPr>
        <w:pStyle w:val="17"/>
        <w:numPr>
          <w:ilvl w:val="0"/>
          <w:numId w:val="4"/>
        </w:numPr>
        <w:tabs>
          <w:tab w:val="left" w:pos="210"/>
        </w:tabs>
        <w:spacing w:before="116" w:after="0" w:line="206" w:lineRule="auto"/>
        <w:ind w:left="201" w:right="38" w:hanging="51"/>
        <w:jc w:val="left"/>
        <w:rPr>
          <w:sz w:val="12"/>
        </w:rPr>
      </w:pPr>
      <w:r>
        <w:rPr>
          <w:color w:val="231F20"/>
          <w:w w:val="90"/>
          <w:sz w:val="12"/>
        </w:rPr>
        <w:t>Latih bersama</w:t>
      </w:r>
      <w:r>
        <w:rPr>
          <w:color w:val="231F20"/>
          <w:spacing w:val="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kerabat</w:t>
      </w:r>
      <w:r>
        <w:rPr>
          <w:color w:val="231F20"/>
          <w:spacing w:val="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terdekatnya</w:t>
      </w:r>
      <w:r>
        <w:rPr>
          <w:color w:val="231F20"/>
          <w:spacing w:val="-30"/>
          <w:w w:val="90"/>
          <w:sz w:val="12"/>
        </w:rPr>
        <w:t xml:space="preserve"> </w:t>
      </w:r>
      <w:r>
        <w:rPr>
          <w:color w:val="231F20"/>
          <w:w w:val="95"/>
          <w:sz w:val="12"/>
        </w:rPr>
        <w:t>tentang kegiatan pengurangan</w:t>
      </w:r>
      <w:r>
        <w:rPr>
          <w:color w:val="231F20"/>
          <w:spacing w:val="1"/>
          <w:w w:val="95"/>
          <w:sz w:val="12"/>
        </w:rPr>
        <w:t xml:space="preserve"> </w:t>
      </w:r>
      <w:r>
        <w:rPr>
          <w:color w:val="231F20"/>
          <w:w w:val="90"/>
          <w:sz w:val="12"/>
        </w:rPr>
        <w:t>risiko</w:t>
      </w:r>
      <w:r>
        <w:rPr>
          <w:color w:val="231F20"/>
          <w:spacing w:val="-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bencana.</w:t>
      </w:r>
    </w:p>
    <w:p w14:paraId="369B8DAA">
      <w:pPr>
        <w:pStyle w:val="17"/>
        <w:numPr>
          <w:ilvl w:val="0"/>
          <w:numId w:val="4"/>
        </w:numPr>
        <w:tabs>
          <w:tab w:val="left" w:pos="210"/>
        </w:tabs>
        <w:spacing w:before="105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5"/>
          <w:sz w:val="12"/>
        </w:rPr>
        <w:t>Komunikasi</w:t>
      </w:r>
      <w:r>
        <w:rPr>
          <w:color w:val="231F20"/>
          <w:spacing w:val="-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sistem</w:t>
      </w:r>
      <w:r>
        <w:rPr>
          <w:color w:val="231F20"/>
          <w:spacing w:val="-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peringatan</w:t>
      </w:r>
    </w:p>
    <w:p w14:paraId="01934F7D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dini</w:t>
      </w:r>
      <w:r>
        <w:rPr>
          <w:rFonts w:ascii="Trebuchet MS"/>
          <w:color w:val="231F20"/>
          <w:spacing w:val="-3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sesuai</w:t>
      </w:r>
      <w:r>
        <w:rPr>
          <w:rFonts w:ascii="Trebuchet MS"/>
          <w:color w:val="231F20"/>
          <w:spacing w:val="-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jenis</w:t>
      </w:r>
      <w:r>
        <w:rPr>
          <w:rFonts w:ascii="Trebuchet MS"/>
          <w:color w:val="231F20"/>
          <w:spacing w:val="-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disabilitanya.</w:t>
      </w:r>
    </w:p>
    <w:p w14:paraId="33176779">
      <w:pPr>
        <w:pStyle w:val="17"/>
        <w:numPr>
          <w:ilvl w:val="0"/>
          <w:numId w:val="4"/>
        </w:numPr>
        <w:tabs>
          <w:tab w:val="left" w:pos="210"/>
        </w:tabs>
        <w:spacing w:before="100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5"/>
          <w:sz w:val="12"/>
        </w:rPr>
        <w:t>Petakan</w:t>
      </w:r>
      <w:r>
        <w:rPr>
          <w:color w:val="231F20"/>
          <w:spacing w:val="-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kebutuhan</w:t>
      </w:r>
      <w:r>
        <w:rPr>
          <w:color w:val="231F20"/>
          <w:spacing w:val="-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pada</w:t>
      </w:r>
      <w:r>
        <w:rPr>
          <w:color w:val="231F20"/>
          <w:spacing w:val="-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saat</w:t>
      </w:r>
      <w:r>
        <w:rPr>
          <w:color w:val="231F20"/>
          <w:spacing w:val="-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dan</w:t>
      </w:r>
    </w:p>
    <w:p w14:paraId="75756605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setelah</w:t>
      </w:r>
      <w:r>
        <w:rPr>
          <w:rFonts w:ascii="Trebuchet MS"/>
          <w:color w:val="231F20"/>
          <w:spacing w:val="-5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terjadi</w:t>
      </w:r>
      <w:r>
        <w:rPr>
          <w:rFonts w:ascii="Trebuchet MS"/>
          <w:color w:val="231F20"/>
          <w:spacing w:val="-5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bencana.</w:t>
      </w:r>
    </w:p>
    <w:p w14:paraId="0C7F1EA9">
      <w:pPr>
        <w:pStyle w:val="17"/>
        <w:numPr>
          <w:ilvl w:val="0"/>
          <w:numId w:val="4"/>
        </w:numPr>
        <w:tabs>
          <w:tab w:val="left" w:pos="205"/>
        </w:tabs>
        <w:spacing w:before="101" w:after="0" w:line="130" w:lineRule="exact"/>
        <w:ind w:left="204" w:right="0" w:hanging="55"/>
        <w:jc w:val="left"/>
        <w:rPr>
          <w:sz w:val="12"/>
        </w:rPr>
      </w:pPr>
      <w:r>
        <w:rPr>
          <w:color w:val="231F20"/>
          <w:w w:val="95"/>
          <w:sz w:val="12"/>
        </w:rPr>
        <w:t>Tingkatkan</w:t>
      </w:r>
      <w:r>
        <w:rPr>
          <w:color w:val="231F20"/>
          <w:spacing w:val="-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keamanan</w:t>
      </w:r>
      <w:r>
        <w:rPr>
          <w:color w:val="231F20"/>
          <w:spacing w:val="-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rumah</w:t>
      </w:r>
    </w:p>
    <w:p w14:paraId="57280F99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5"/>
          <w:sz w:val="12"/>
        </w:rPr>
        <w:t>maupun</w:t>
      </w:r>
      <w:r>
        <w:rPr>
          <w:rFonts w:ascii="Trebuchet MS"/>
          <w:color w:val="231F20"/>
          <w:spacing w:val="-5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ruang</w:t>
      </w:r>
      <w:r>
        <w:rPr>
          <w:rFonts w:ascii="Trebuchet MS"/>
          <w:color w:val="231F20"/>
          <w:spacing w:val="-4"/>
          <w:w w:val="95"/>
          <w:sz w:val="12"/>
        </w:rPr>
        <w:t xml:space="preserve"> </w:t>
      </w:r>
      <w:r>
        <w:rPr>
          <w:rFonts w:ascii="Trebuchet MS"/>
          <w:color w:val="231F20"/>
          <w:w w:val="95"/>
          <w:sz w:val="12"/>
        </w:rPr>
        <w:t>publik.</w:t>
      </w:r>
    </w:p>
    <w:p w14:paraId="02DB56D8">
      <w:pPr>
        <w:pStyle w:val="12"/>
        <w:rPr>
          <w:rFonts w:ascii="Trebuchet MS"/>
          <w:sz w:val="14"/>
        </w:rPr>
      </w:pPr>
      <w:r>
        <w:br w:type="column"/>
      </w:r>
    </w:p>
    <w:p w14:paraId="16E871CB">
      <w:pPr>
        <w:pStyle w:val="12"/>
        <w:spacing w:before="10"/>
        <w:rPr>
          <w:rFonts w:ascii="Trebuchet MS"/>
          <w:sz w:val="20"/>
        </w:rPr>
      </w:pPr>
    </w:p>
    <w:p w14:paraId="2F2A767D">
      <w:pPr>
        <w:spacing w:before="0"/>
        <w:ind w:left="867" w:right="0" w:firstLine="0"/>
        <w:jc w:val="left"/>
        <w:rPr>
          <w:rFonts w:ascii="Tahoma"/>
          <w:sz w:val="12"/>
        </w:rPr>
      </w:pPr>
      <w:r>
        <w:rPr>
          <w:rFonts w:ascii="Tahoma"/>
          <w:color w:val="FFFFFF"/>
          <w:w w:val="110"/>
          <w:sz w:val="12"/>
        </w:rPr>
        <w:t>Saat</w:t>
      </w:r>
      <w:r>
        <w:rPr>
          <w:rFonts w:ascii="Tahoma"/>
          <w:color w:val="FFFFFF"/>
          <w:spacing w:val="-9"/>
          <w:w w:val="110"/>
          <w:sz w:val="12"/>
        </w:rPr>
        <w:t xml:space="preserve"> </w:t>
      </w:r>
      <w:r>
        <w:rPr>
          <w:rFonts w:ascii="Tahoma"/>
          <w:color w:val="FFFFFF"/>
          <w:w w:val="110"/>
          <w:sz w:val="12"/>
        </w:rPr>
        <w:t>Bencana</w:t>
      </w:r>
    </w:p>
    <w:p w14:paraId="68C6D0B7">
      <w:pPr>
        <w:pStyle w:val="12"/>
        <w:rPr>
          <w:rFonts w:ascii="Tahoma"/>
          <w:sz w:val="14"/>
        </w:rPr>
      </w:pPr>
    </w:p>
    <w:p w14:paraId="6DD2BCB4">
      <w:pPr>
        <w:pStyle w:val="12"/>
        <w:spacing w:before="4"/>
        <w:rPr>
          <w:rFonts w:ascii="Tahoma"/>
          <w:sz w:val="12"/>
        </w:rPr>
      </w:pPr>
    </w:p>
    <w:p w14:paraId="1DFC1845">
      <w:pPr>
        <w:pStyle w:val="17"/>
        <w:numPr>
          <w:ilvl w:val="0"/>
          <w:numId w:val="4"/>
        </w:numPr>
        <w:tabs>
          <w:tab w:val="left" w:pos="210"/>
        </w:tabs>
        <w:spacing w:before="0" w:after="0" w:line="240" w:lineRule="auto"/>
        <w:ind w:left="209" w:right="0" w:hanging="60"/>
        <w:jc w:val="left"/>
        <w:rPr>
          <w:sz w:val="12"/>
        </w:rPr>
      </w:pPr>
      <w:r>
        <w:rPr>
          <w:color w:val="231F20"/>
          <w:w w:val="90"/>
          <w:sz w:val="12"/>
        </w:rPr>
        <w:t>Jauhkan</w:t>
      </w:r>
      <w:r>
        <w:rPr>
          <w:color w:val="231F20"/>
          <w:spacing w:val="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dari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lokasi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bencana.</w:t>
      </w:r>
    </w:p>
    <w:p w14:paraId="04494136">
      <w:pPr>
        <w:pStyle w:val="17"/>
        <w:numPr>
          <w:ilvl w:val="0"/>
          <w:numId w:val="4"/>
        </w:numPr>
        <w:tabs>
          <w:tab w:val="left" w:pos="210"/>
        </w:tabs>
        <w:spacing w:before="117" w:after="0" w:line="206" w:lineRule="auto"/>
        <w:ind w:left="201" w:right="345" w:hanging="51"/>
        <w:jc w:val="left"/>
        <w:rPr>
          <w:sz w:val="12"/>
        </w:rPr>
      </w:pPr>
      <w:r>
        <w:rPr>
          <w:color w:val="231F20"/>
          <w:w w:val="95"/>
          <w:sz w:val="12"/>
        </w:rPr>
        <w:t>Fokus pada korban yang</w:t>
      </w:r>
      <w:r>
        <w:rPr>
          <w:color w:val="231F20"/>
          <w:spacing w:val="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sendirian dan belum</w:t>
      </w:r>
      <w:r>
        <w:rPr>
          <w:color w:val="231F20"/>
          <w:spacing w:val="1"/>
          <w:w w:val="95"/>
          <w:sz w:val="12"/>
        </w:rPr>
        <w:t xml:space="preserve"> </w:t>
      </w:r>
      <w:r>
        <w:rPr>
          <w:color w:val="231F20"/>
          <w:spacing w:val="-1"/>
          <w:w w:val="95"/>
          <w:sz w:val="12"/>
        </w:rPr>
        <w:t>mendapatkan</w:t>
      </w:r>
      <w:r>
        <w:rPr>
          <w:color w:val="231F20"/>
          <w:spacing w:val="-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pertolongan.</w:t>
      </w:r>
    </w:p>
    <w:p w14:paraId="7E4C69C5">
      <w:pPr>
        <w:pStyle w:val="17"/>
        <w:numPr>
          <w:ilvl w:val="0"/>
          <w:numId w:val="4"/>
        </w:numPr>
        <w:tabs>
          <w:tab w:val="left" w:pos="210"/>
        </w:tabs>
        <w:spacing w:before="104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5"/>
          <w:sz w:val="12"/>
        </w:rPr>
        <w:t>Bawa</w:t>
      </w:r>
      <w:r>
        <w:rPr>
          <w:color w:val="231F20"/>
          <w:spacing w:val="-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ke</w:t>
      </w:r>
      <w:r>
        <w:rPr>
          <w:color w:val="231F20"/>
          <w:spacing w:val="-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pengungsian</w:t>
      </w:r>
      <w:r>
        <w:rPr>
          <w:color w:val="231F20"/>
          <w:spacing w:val="-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atau</w:t>
      </w:r>
    </w:p>
    <w:p w14:paraId="5D871FF3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ke</w:t>
      </w:r>
      <w:r>
        <w:rPr>
          <w:rFonts w:ascii="Trebuchet MS"/>
          <w:color w:val="231F20"/>
          <w:spacing w:val="-4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rumah</w:t>
      </w:r>
      <w:r>
        <w:rPr>
          <w:rFonts w:ascii="Trebuchet MS"/>
          <w:color w:val="231F20"/>
          <w:spacing w:val="-4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sakit.</w:t>
      </w:r>
    </w:p>
    <w:p w14:paraId="251C61A3">
      <w:pPr>
        <w:pStyle w:val="17"/>
        <w:numPr>
          <w:ilvl w:val="0"/>
          <w:numId w:val="4"/>
        </w:numPr>
        <w:tabs>
          <w:tab w:val="left" w:pos="210"/>
        </w:tabs>
        <w:spacing w:before="101" w:after="0" w:line="240" w:lineRule="auto"/>
        <w:ind w:left="209" w:right="0" w:hanging="60"/>
        <w:jc w:val="left"/>
        <w:rPr>
          <w:sz w:val="12"/>
        </w:rPr>
      </w:pPr>
      <w:r>
        <w:rPr>
          <w:color w:val="231F20"/>
          <w:w w:val="90"/>
          <w:sz w:val="12"/>
        </w:rPr>
        <w:t>Lakukan</w:t>
      </w:r>
      <w:r>
        <w:rPr>
          <w:color w:val="231F20"/>
          <w:spacing w:val="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pendataan</w:t>
      </w:r>
      <w:r>
        <w:rPr>
          <w:color w:val="231F20"/>
          <w:spacing w:val="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dan</w:t>
      </w:r>
      <w:r>
        <w:rPr>
          <w:color w:val="231F20"/>
          <w:spacing w:val="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penilaian.</w:t>
      </w:r>
    </w:p>
    <w:p w14:paraId="3A08C539">
      <w:pPr>
        <w:pStyle w:val="17"/>
        <w:numPr>
          <w:ilvl w:val="0"/>
          <w:numId w:val="4"/>
        </w:numPr>
        <w:tabs>
          <w:tab w:val="left" w:pos="210"/>
        </w:tabs>
        <w:spacing w:before="101" w:after="0" w:line="240" w:lineRule="auto"/>
        <w:ind w:left="209" w:right="0" w:hanging="60"/>
        <w:jc w:val="left"/>
        <w:rPr>
          <w:sz w:val="12"/>
        </w:rPr>
      </w:pPr>
      <w:r>
        <w:rPr>
          <w:color w:val="231F20"/>
          <w:w w:val="90"/>
          <w:sz w:val="12"/>
        </w:rPr>
        <w:t>Berikan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konseling</w:t>
      </w:r>
      <w:r>
        <w:rPr>
          <w:color w:val="231F20"/>
          <w:spacing w:val="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dan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terapi.</w:t>
      </w:r>
    </w:p>
    <w:p w14:paraId="590EB1B3">
      <w:pPr>
        <w:pStyle w:val="17"/>
        <w:numPr>
          <w:ilvl w:val="0"/>
          <w:numId w:val="4"/>
        </w:numPr>
        <w:tabs>
          <w:tab w:val="left" w:pos="210"/>
        </w:tabs>
        <w:spacing w:before="116" w:after="0" w:line="206" w:lineRule="auto"/>
        <w:ind w:left="201" w:right="215" w:hanging="51"/>
        <w:jc w:val="left"/>
        <w:rPr>
          <w:sz w:val="12"/>
        </w:rPr>
      </w:pPr>
      <w:r>
        <w:rPr>
          <w:color w:val="231F20"/>
          <w:w w:val="90"/>
          <w:sz w:val="12"/>
        </w:rPr>
        <w:t>Ikut</w:t>
      </w:r>
      <w:r>
        <w:rPr>
          <w:color w:val="231F20"/>
          <w:spacing w:val="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sertakan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dalam</w:t>
      </w:r>
      <w:r>
        <w:rPr>
          <w:color w:val="231F20"/>
          <w:spacing w:val="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kegiatan</w:t>
      </w:r>
      <w:r>
        <w:rPr>
          <w:color w:val="231F20"/>
          <w:spacing w:val="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pencarian,</w:t>
      </w:r>
      <w:r>
        <w:rPr>
          <w:color w:val="231F20"/>
          <w:spacing w:val="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penyelamatan,</w:t>
      </w:r>
      <w:r>
        <w:rPr>
          <w:color w:val="231F20"/>
          <w:spacing w:val="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dan</w:t>
      </w:r>
      <w:r>
        <w:rPr>
          <w:color w:val="231F20"/>
          <w:spacing w:val="-29"/>
          <w:w w:val="90"/>
          <w:sz w:val="12"/>
        </w:rPr>
        <w:t xml:space="preserve"> </w:t>
      </w:r>
      <w:r>
        <w:rPr>
          <w:color w:val="231F20"/>
          <w:w w:val="95"/>
          <w:sz w:val="12"/>
        </w:rPr>
        <w:t>evakuasi yang dilengkapi</w:t>
      </w:r>
      <w:r>
        <w:rPr>
          <w:color w:val="231F20"/>
          <w:spacing w:val="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dengan</w:t>
      </w:r>
      <w:r>
        <w:rPr>
          <w:color w:val="231F20"/>
          <w:spacing w:val="-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kebutuhan</w:t>
      </w:r>
      <w:r>
        <w:rPr>
          <w:color w:val="231F20"/>
          <w:spacing w:val="-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khusus.</w:t>
      </w:r>
    </w:p>
    <w:p w14:paraId="037003E4">
      <w:pPr>
        <w:pStyle w:val="12"/>
        <w:rPr>
          <w:rFonts w:ascii="Trebuchet MS"/>
          <w:sz w:val="14"/>
        </w:rPr>
      </w:pPr>
      <w:r>
        <w:br w:type="column"/>
      </w:r>
    </w:p>
    <w:p w14:paraId="6B875894">
      <w:pPr>
        <w:pStyle w:val="12"/>
        <w:rPr>
          <w:rFonts w:ascii="Trebuchet MS"/>
          <w:sz w:val="14"/>
        </w:rPr>
      </w:pPr>
    </w:p>
    <w:p w14:paraId="3DE11C9A">
      <w:pPr>
        <w:pStyle w:val="12"/>
        <w:rPr>
          <w:rFonts w:ascii="Trebuchet MS"/>
          <w:sz w:val="14"/>
        </w:rPr>
      </w:pPr>
    </w:p>
    <w:p w14:paraId="2B399A3C">
      <w:pPr>
        <w:pStyle w:val="12"/>
        <w:rPr>
          <w:rFonts w:ascii="Trebuchet MS"/>
          <w:sz w:val="14"/>
        </w:rPr>
      </w:pPr>
    </w:p>
    <w:p w14:paraId="332477CB">
      <w:pPr>
        <w:pStyle w:val="12"/>
        <w:rPr>
          <w:rFonts w:ascii="Trebuchet MS"/>
          <w:sz w:val="14"/>
        </w:rPr>
      </w:pPr>
    </w:p>
    <w:p w14:paraId="2CBDACC7">
      <w:pPr>
        <w:pStyle w:val="12"/>
        <w:spacing w:before="5"/>
        <w:rPr>
          <w:rFonts w:ascii="Trebuchet MS"/>
          <w:sz w:val="14"/>
        </w:rPr>
      </w:pPr>
    </w:p>
    <w:p w14:paraId="20968A30">
      <w:pPr>
        <w:spacing w:before="0"/>
        <w:ind w:left="593" w:right="0" w:firstLine="0"/>
        <w:jc w:val="left"/>
        <w:rPr>
          <w:rFonts w:ascii="Tahoma"/>
          <w:sz w:val="12"/>
        </w:rPr>
      </w:pPr>
      <w:r>
        <w:rPr>
          <w:rFonts w:ascii="Tahoma"/>
          <w:color w:val="FFFFFF"/>
          <w:w w:val="115"/>
          <w:sz w:val="12"/>
        </w:rPr>
        <w:t>Pascabencana</w:t>
      </w:r>
    </w:p>
    <w:p w14:paraId="073913A4">
      <w:pPr>
        <w:pStyle w:val="12"/>
        <w:rPr>
          <w:rFonts w:ascii="Tahoma"/>
          <w:sz w:val="14"/>
        </w:rPr>
      </w:pPr>
    </w:p>
    <w:p w14:paraId="06320BA0">
      <w:pPr>
        <w:pStyle w:val="12"/>
        <w:spacing w:before="7"/>
        <w:rPr>
          <w:rFonts w:ascii="Tahoma"/>
          <w:sz w:val="10"/>
        </w:rPr>
      </w:pPr>
    </w:p>
    <w:p w14:paraId="35E05107">
      <w:pPr>
        <w:pStyle w:val="17"/>
        <w:numPr>
          <w:ilvl w:val="0"/>
          <w:numId w:val="4"/>
        </w:numPr>
        <w:tabs>
          <w:tab w:val="left" w:pos="210"/>
        </w:tabs>
        <w:spacing w:before="1" w:after="0" w:line="130" w:lineRule="exact"/>
        <w:ind w:left="209" w:right="0" w:hanging="60"/>
        <w:jc w:val="left"/>
        <w:rPr>
          <w:sz w:val="12"/>
        </w:rPr>
      </w:pPr>
      <w:r>
        <w:rPr>
          <w:color w:val="231F20"/>
          <w:w w:val="95"/>
          <w:sz w:val="12"/>
        </w:rPr>
        <w:t>Libatkan</w:t>
      </w:r>
      <w:r>
        <w:rPr>
          <w:color w:val="231F20"/>
          <w:spacing w:val="-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dalam</w:t>
      </w:r>
      <w:r>
        <w:rPr>
          <w:color w:val="231F20"/>
          <w:spacing w:val="-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posko</w:t>
      </w:r>
    </w:p>
    <w:p w14:paraId="0DA2DCBC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layanan</w:t>
      </w:r>
      <w:r>
        <w:rPr>
          <w:rFonts w:ascii="Trebuchet MS"/>
          <w:color w:val="231F20"/>
          <w:spacing w:val="3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bencana.</w:t>
      </w:r>
    </w:p>
    <w:p w14:paraId="19E5704C">
      <w:pPr>
        <w:pStyle w:val="17"/>
        <w:numPr>
          <w:ilvl w:val="0"/>
          <w:numId w:val="4"/>
        </w:numPr>
        <w:tabs>
          <w:tab w:val="left" w:pos="205"/>
        </w:tabs>
        <w:spacing w:before="100" w:after="0" w:line="130" w:lineRule="exact"/>
        <w:ind w:left="204" w:right="0" w:hanging="55"/>
        <w:jc w:val="left"/>
        <w:rPr>
          <w:sz w:val="12"/>
        </w:rPr>
      </w:pPr>
      <w:r>
        <w:rPr>
          <w:color w:val="231F20"/>
          <w:w w:val="90"/>
          <w:sz w:val="12"/>
        </w:rPr>
        <w:t>Tingkatkan</w:t>
      </w:r>
      <w:r>
        <w:rPr>
          <w:color w:val="231F20"/>
          <w:spacing w:val="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pelatihan</w:t>
      </w:r>
    </w:p>
    <w:p w14:paraId="40F3EC8F">
      <w:pPr>
        <w:spacing w:before="0" w:line="130" w:lineRule="exact"/>
        <w:ind w:left="2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231F20"/>
          <w:w w:val="90"/>
          <w:sz w:val="12"/>
        </w:rPr>
        <w:t>penyelamatan</w:t>
      </w:r>
      <w:r>
        <w:rPr>
          <w:rFonts w:ascii="Trebuchet MS"/>
          <w:color w:val="231F20"/>
          <w:spacing w:val="-2"/>
          <w:w w:val="90"/>
          <w:sz w:val="12"/>
        </w:rPr>
        <w:t xml:space="preserve"> </w:t>
      </w:r>
      <w:r>
        <w:rPr>
          <w:rFonts w:ascii="Trebuchet MS"/>
          <w:color w:val="231F20"/>
          <w:w w:val="90"/>
          <w:sz w:val="12"/>
        </w:rPr>
        <w:t>diri.</w:t>
      </w:r>
    </w:p>
    <w:p w14:paraId="48BD5D3E">
      <w:pPr>
        <w:pStyle w:val="17"/>
        <w:numPr>
          <w:ilvl w:val="0"/>
          <w:numId w:val="4"/>
        </w:numPr>
        <w:tabs>
          <w:tab w:val="left" w:pos="210"/>
        </w:tabs>
        <w:spacing w:before="117" w:after="0" w:line="206" w:lineRule="auto"/>
        <w:ind w:left="201" w:right="133" w:hanging="51"/>
        <w:jc w:val="left"/>
        <w:rPr>
          <w:sz w:val="12"/>
        </w:rPr>
      </w:pPr>
      <w:r>
        <w:rPr>
          <w:color w:val="231F20"/>
          <w:spacing w:val="-1"/>
          <w:w w:val="95"/>
          <w:sz w:val="12"/>
        </w:rPr>
        <w:t xml:space="preserve">Berikan </w:t>
      </w:r>
      <w:r>
        <w:rPr>
          <w:color w:val="231F20"/>
          <w:w w:val="95"/>
          <w:sz w:val="12"/>
        </w:rPr>
        <w:t>konseling untuk</w:t>
      </w:r>
      <w:r>
        <w:rPr>
          <w:color w:val="231F20"/>
          <w:spacing w:val="-32"/>
          <w:w w:val="95"/>
          <w:sz w:val="12"/>
        </w:rPr>
        <w:t xml:space="preserve"> </w:t>
      </w:r>
      <w:r>
        <w:rPr>
          <w:color w:val="231F20"/>
          <w:w w:val="90"/>
          <w:sz w:val="12"/>
        </w:rPr>
        <w:t>meminimalisir</w:t>
      </w:r>
      <w:r>
        <w:rPr>
          <w:color w:val="231F20"/>
          <w:spacing w:val="-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trauma.</w:t>
      </w:r>
    </w:p>
    <w:p w14:paraId="04C062E4">
      <w:pPr>
        <w:spacing w:after="0" w:line="206" w:lineRule="auto"/>
        <w:jc w:val="left"/>
        <w:rPr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1983" w:space="46"/>
            <w:col w:w="1927" w:space="40"/>
            <w:col w:w="1554"/>
          </w:cols>
        </w:sectPr>
      </w:pPr>
    </w:p>
    <w:p w14:paraId="3C55936C">
      <w:pPr>
        <w:pStyle w:val="12"/>
        <w:rPr>
          <w:rFonts w:ascii="Trebuchet MS"/>
          <w:sz w:val="20"/>
        </w:rPr>
      </w:pPr>
      <w:r>
        <w:pict>
          <v:group id="_x0000_s3535" o:spid="_x0000_s3535" o:spt="203" style="position:absolute;left:0pt;margin-left:0pt;margin-top:0pt;height:453.55pt;width:283.5pt;mso-position-horizontal-relative:page;mso-position-vertical-relative:page;z-index:-251521024;mso-width-relative:page;mso-height-relative:page;" coordsize="5670,9071">
            <o:lock v:ext="edit"/>
            <v:shape id="_x0000_s3536" o:spid="_x0000_s353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rect id="_x0000_s3537" o:spid="_x0000_s3537" o:spt="1" style="position:absolute;left:0;top:-1;height:8256;width:5670;" fillcolor="#C0C2C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38" o:spid="_x0000_s3538" o:spt="1" style="position:absolute;left:3258;top:3921;height:300;width:448;" fillcolor="#2B292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39" o:spid="_x0000_s3539" style="position:absolute;left:503;top:625;height:813;width:4064;" fillcolor="#1B75BC" filled="t" stroked="f" coordorigin="503,625" coordsize="4064,813" path="m4567,625l781,625,503,1031,781,1438,4567,1438,4567,625xe">
              <v:path arrowok="t"/>
              <v:fill on="t" focussize="0,0"/>
              <v:stroke on="f"/>
              <v:imagedata o:title=""/>
              <o:lock v:ext="edit"/>
            </v:shape>
            <v:shape id="_x0000_s3540" o:spid="_x0000_s3540" style="position:absolute;left:306;top:724;height:615;width:710;" fillcolor="#F68B1E" filled="t" stroked="f" coordorigin="306,724" coordsize="710,615" path="m838,724l483,724,306,1031,483,1338,838,1338,1015,1031,838,724xe">
              <v:path arrowok="t"/>
              <v:fill on="t" focussize="0,0"/>
              <v:stroke on="f"/>
              <v:imagedata o:title=""/>
              <o:lock v:ext="edit"/>
            </v:shape>
            <v:shape id="_x0000_s3541" o:spid="_x0000_s3541" style="position:absolute;left:299;top:2013;height:663;width:663;" fillcolor="#27AAE1" filled="t" stroked="f" coordorigin="299,2014" coordsize="663,663" path="m630,2014l554,2022,485,2047,423,2086,372,2138,333,2199,308,2269,299,2345,308,2421,333,2490,372,2552,423,2603,485,2642,554,2667,630,2676,706,2667,776,2642,837,2603,889,2552,928,2490,953,2421,961,2345,953,2269,928,2199,889,2138,837,2086,776,2047,706,2022,630,2014xe">
              <v:path arrowok="t"/>
              <v:fill on="t" focussize="0,0"/>
              <v:stroke on="f"/>
              <v:imagedata o:title=""/>
              <o:lock v:ext="edit"/>
            </v:shape>
            <v:shape id="_x0000_s3542" o:spid="_x0000_s3542" o:spt="75" type="#_x0000_t75" style="position:absolute;left:410;top:2081;height:517;width:466;" filled="f" stroked="f" coordsize="21600,21600">
              <v:path/>
              <v:fill on="f" focussize="0,0"/>
              <v:stroke on="f"/>
              <v:imagedata r:id="rId205" o:title=""/>
              <o:lock v:ext="edit" aspectratio="t"/>
            </v:shape>
            <v:shape id="_x0000_s3543" o:spid="_x0000_s3543" style="position:absolute;left:3149;top:2010;height:669;width:669;" fillcolor="#27AAE1" filled="t" stroked="f" coordorigin="3150,2010" coordsize="669,669" path="m3484,2010l3408,2019,3337,2044,3275,2084,3223,2135,3184,2198,3159,2268,3150,2345,3159,2421,3184,2492,3223,2554,3275,2606,3337,2645,3408,2670,3484,2679,3561,2670,3631,2645,3693,2606,3745,2554,3785,2492,3810,2421,3819,2345,3810,2268,3785,2198,3745,2135,3693,2084,3631,2044,3561,2019,3484,2010xe">
              <v:path arrowok="t"/>
              <v:fill on="t" focussize="0,0"/>
              <v:stroke on="f"/>
              <v:imagedata o:title=""/>
              <o:lock v:ext="edit"/>
            </v:shape>
            <v:shape id="_x0000_s3544" o:spid="_x0000_s3544" o:spt="75" type="#_x0000_t75" style="position:absolute;left:3262;top:2079;height:522;width:471;" filled="f" stroked="f" coordsize="21600,21600">
              <v:path/>
              <v:fill on="f" focussize="0,0"/>
              <v:stroke on="f"/>
              <v:imagedata r:id="rId206" o:title=""/>
              <o:lock v:ext="edit" aspectratio="t"/>
            </v:shape>
            <v:shape id="_x0000_s3545" o:spid="_x0000_s3545" style="position:absolute;left:318;top:2791;height:657;width:657;" fillcolor="#27AAE1" filled="t" stroked="f" coordorigin="319,2792" coordsize="657,657" path="m647,2792l572,2801,503,2825,442,2864,391,2915,352,2976,328,3045,319,3120,328,3196,352,3265,391,3326,442,3377,503,3416,572,3440,647,3449,723,3440,792,3416,853,3377,904,3326,943,3265,967,3196,976,3120,967,3045,943,2976,904,2915,853,2864,792,2825,723,2801,647,2792xe">
              <v:path arrowok="t"/>
              <v:fill on="t" focussize="0,0"/>
              <v:stroke on="f"/>
              <v:imagedata o:title=""/>
              <o:lock v:ext="edit"/>
            </v:shape>
            <v:shape id="_x0000_s3546" o:spid="_x0000_s3546" o:spt="75" type="#_x0000_t75" style="position:absolute;left:451;top:2877;height:469;width:455;" filled="f" stroked="f" coordsize="21600,21600">
              <v:path/>
              <v:fill on="f" focussize="0,0"/>
              <v:stroke on="f"/>
              <v:imagedata r:id="rId207" o:title=""/>
              <o:lock v:ext="edit" aspectratio="t"/>
            </v:shape>
            <v:shape id="_x0000_s3547" o:spid="_x0000_s3547" style="position:absolute;left:3798;top:5728;height:593;width:685;" fillcolor="#F6851F" filled="t" stroked="f" coordorigin="3798,5728" coordsize="685,593" path="m4311,5728l3969,5728,3798,6025,3969,6321,4311,6321,4483,6025,4311,5728xe">
              <v:path arrowok="t"/>
              <v:fill on="t" focussize="0,0"/>
              <v:stroke on="f"/>
              <v:imagedata o:title=""/>
              <o:lock v:ext="edit"/>
            </v:shape>
            <v:shape id="_x0000_s3548" o:spid="_x0000_s3548" o:spt="75" type="#_x0000_t75" style="position:absolute;left:3900;top:5810;height:396;width:496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3549" o:spid="_x0000_s3549" style="position:absolute;left:4406;top:5804;height:420;width:1206;" fillcolor="#54433D" filled="t" stroked="f" coordorigin="4407,5805" coordsize="1206,420" path="m5480,5805l4407,5810,4521,6025,4407,6224,5500,6224,5613,6017,5480,5805xe">
              <v:path arrowok="t"/>
              <v:fill on="t" focussize="0,0"/>
              <v:stroke on="f"/>
              <v:imagedata o:title=""/>
              <o:lock v:ext="edit"/>
            </v:shape>
            <v:shape id="_x0000_s3550" o:spid="_x0000_s3550" o:spt="75" type="#_x0000_t75" style="position:absolute;left:121;top:3062;height:2700;width:5406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</v:group>
        </w:pict>
      </w:r>
    </w:p>
    <w:p w14:paraId="757D11D6">
      <w:pPr>
        <w:pStyle w:val="12"/>
        <w:spacing w:before="3"/>
        <w:rPr>
          <w:rFonts w:ascii="Trebuchet MS"/>
          <w:sz w:val="24"/>
        </w:rPr>
      </w:pPr>
    </w:p>
    <w:p w14:paraId="699B9B50">
      <w:pPr>
        <w:tabs>
          <w:tab w:val="left" w:pos="4787"/>
        </w:tabs>
        <w:spacing w:before="103"/>
        <w:ind w:left="2373" w:right="0" w:firstLine="0"/>
        <w:jc w:val="left"/>
        <w:rPr>
          <w:rFonts w:ascii="Arial"/>
          <w:b/>
          <w:sz w:val="22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-5715</wp:posOffset>
            </wp:positionV>
            <wp:extent cx="234315" cy="319405"/>
            <wp:effectExtent l="0" t="0" r="0" b="0"/>
            <wp:wrapNone/>
            <wp:docPr id="2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5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1" cy="31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63</w:t>
      </w:r>
    </w:p>
    <w:p w14:paraId="257144AE">
      <w:pPr>
        <w:spacing w:after="0"/>
        <w:jc w:val="left"/>
        <w:rPr>
          <w:rFonts w:ascii="Arial"/>
          <w:sz w:val="2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6D115581">
      <w:pPr>
        <w:spacing w:before="82"/>
        <w:ind w:left="421" w:right="0" w:firstLine="0"/>
        <w:jc w:val="left"/>
        <w:rPr>
          <w:rFonts w:ascii="Arial"/>
          <w:b/>
          <w:sz w:val="24"/>
        </w:rPr>
      </w:pPr>
      <w:r>
        <w:pict>
          <v:group id="_x0000_s3551" o:spid="_x0000_s3551" o:spt="203" style="position:absolute;left:0pt;margin-left:0pt;margin-top:0pt;height:425.2pt;width:283.5pt;mso-position-horizontal-relative:page;mso-position-vertical-relative:page;z-index:-251520000;mso-width-relative:page;mso-height-relative:page;" coordsize="5670,8504">
            <o:lock v:ext="edit"/>
            <v:shape id="_x0000_s3552" o:spid="_x0000_s3552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553" o:spid="_x0000_s3553" o:spt="75" type="#_x0000_t75" style="position:absolute;left:0;top:0;height:7689;width:5670;" filled="f" stroked="f" coordsize="21600,21600">
              <v:path/>
              <v:fill on="f" focussize="0,0"/>
              <v:stroke on="f"/>
              <v:imagedata r:id="rId210" o:title=""/>
              <o:lock v:ext="edit" aspectratio="t"/>
            </v:shape>
            <v:shape id="_x0000_s3554" o:spid="_x0000_s3554" style="position:absolute;left:951;top:0;height:674;width:1762;" fillcolor="#EDAB45" filled="t" stroked="f" coordorigin="951,0" coordsize="1762,674" path="m2712,0l1345,0,951,673,2428,673,2570,598,2712,0xe">
              <v:path arrowok="t"/>
              <v:fill on="t" focussize="0,0"/>
              <v:stroke on="f"/>
              <v:imagedata o:title=""/>
              <o:lock v:ext="edit"/>
            </v:shape>
            <v:shape id="_x0000_s3555" o:spid="_x0000_s3555" style="position:absolute;left:0;top:0;height:674;width:1346;" fillcolor="#EFC443" filled="t" stroked="f" coordsize="1346,674" path="m1345,0l0,0,0,673,951,673,1345,0xe">
              <v:path arrowok="t"/>
              <v:fill on="t" focussize="0,0"/>
              <v:stroke on="f"/>
              <v:imagedata o:title=""/>
              <o:lock v:ext="edit"/>
            </v:shape>
            <v:shape id="_x0000_s3556" o:spid="_x0000_s3556" style="position:absolute;left:2570;top:0;height:599;width:1128;" fillcolor="#F2862E" filled="t" stroked="f" coordorigin="2570,0" coordsize="1128,599" path="m3698,0l2712,0,2570,598,3698,0xe">
              <v:path arrowok="t"/>
              <v:fill on="t" focussize="0,0"/>
              <v:stroke on="f"/>
              <v:imagedata o:title=""/>
              <o:lock v:ext="edit"/>
            </v:shape>
            <v:shape id="_x0000_s3557" o:spid="_x0000_s3557" style="position:absolute;left:2552;top:0;height:674;width:1887;" fillcolor="#F36C24" filled="t" stroked="f" coordorigin="2552,0" coordsize="1887,674" path="m4438,0l3698,0,2570,598,2552,673,4195,673,4438,0xe">
              <v:path arrowok="t"/>
              <v:fill on="t" focussize="0,0"/>
              <v:stroke on="f"/>
              <v:imagedata o:title=""/>
              <o:lock v:ext="edit"/>
            </v:shape>
            <v:shape id="_x0000_s3558" o:spid="_x0000_s3558" style="position:absolute;left:4195;top:0;height:674;width:1475;" fillcolor="#F15836" filled="t" stroked="f" coordorigin="4195,0" coordsize="1475,674" path="m5669,0l4438,0,4195,673,5669,673,5669,0xe">
              <v:path arrowok="t"/>
              <v:fill on="t" focussize="0,0"/>
              <v:stroke on="f"/>
              <v:imagedata o:title=""/>
              <o:lock v:ext="edit"/>
            </v:shape>
            <v:shape id="_x0000_s3559" o:spid="_x0000_s3559" style="position:absolute;left:2428;top:598;height:76;width:142;" fillcolor="#F79433" filled="t" stroked="f" coordorigin="2428,598" coordsize="142,76" path="m2570,598l2428,673,2552,673,2570,598xe">
              <v:path arrowok="t"/>
              <v:fill on="t" focussize="0,0"/>
              <v:stroke on="f"/>
              <v:imagedata o:title=""/>
              <o:lock v:ext="edit"/>
            </v:shape>
            <v:shape id="_x0000_s3560" o:spid="_x0000_s3560" style="position:absolute;left:0;top:673;height:497;width:3456;" fillcolor="#4C4D4F" filled="t" stroked="f" coordorigin="0,673" coordsize="3456,497" path="m3455,673l0,673,0,1169,3243,1169,3455,67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/>
          <w:b/>
          <w:color w:val="FFFFFF"/>
          <w:sz w:val="24"/>
        </w:rPr>
        <w:t>MITIGASI</w:t>
      </w:r>
      <w:r>
        <w:rPr>
          <w:rFonts w:ascii="Arial"/>
          <w:b/>
          <w:color w:val="FFFFFF"/>
          <w:spacing w:val="-9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VEGETASI</w:t>
      </w:r>
    </w:p>
    <w:p w14:paraId="06895CFA">
      <w:pPr>
        <w:pStyle w:val="12"/>
        <w:rPr>
          <w:rFonts w:ascii="Arial"/>
          <w:b/>
          <w:sz w:val="20"/>
        </w:rPr>
      </w:pPr>
    </w:p>
    <w:p w14:paraId="09587529">
      <w:pPr>
        <w:pStyle w:val="12"/>
        <w:rPr>
          <w:rFonts w:ascii="Arial"/>
          <w:b/>
          <w:sz w:val="20"/>
        </w:rPr>
      </w:pPr>
    </w:p>
    <w:p w14:paraId="4C996427">
      <w:pPr>
        <w:pStyle w:val="12"/>
        <w:rPr>
          <w:rFonts w:ascii="Arial"/>
          <w:b/>
          <w:sz w:val="20"/>
        </w:rPr>
      </w:pPr>
    </w:p>
    <w:p w14:paraId="2B91B81F">
      <w:pPr>
        <w:pStyle w:val="12"/>
        <w:rPr>
          <w:rFonts w:ascii="Arial"/>
          <w:b/>
          <w:sz w:val="20"/>
        </w:rPr>
      </w:pPr>
    </w:p>
    <w:p w14:paraId="28BCF2CD">
      <w:pPr>
        <w:pStyle w:val="12"/>
        <w:rPr>
          <w:rFonts w:ascii="Arial"/>
          <w:b/>
          <w:sz w:val="20"/>
        </w:rPr>
      </w:pPr>
    </w:p>
    <w:p w14:paraId="7CE6ED94">
      <w:pPr>
        <w:pStyle w:val="12"/>
        <w:rPr>
          <w:rFonts w:ascii="Arial"/>
          <w:b/>
          <w:sz w:val="20"/>
        </w:rPr>
      </w:pPr>
    </w:p>
    <w:p w14:paraId="2400BEA2">
      <w:pPr>
        <w:pStyle w:val="12"/>
        <w:rPr>
          <w:rFonts w:ascii="Arial"/>
          <w:b/>
          <w:sz w:val="20"/>
        </w:rPr>
      </w:pPr>
    </w:p>
    <w:p w14:paraId="613DD41B">
      <w:pPr>
        <w:pStyle w:val="12"/>
        <w:rPr>
          <w:rFonts w:ascii="Arial"/>
          <w:b/>
          <w:sz w:val="20"/>
        </w:rPr>
      </w:pPr>
    </w:p>
    <w:p w14:paraId="4A1CFF90">
      <w:pPr>
        <w:pStyle w:val="12"/>
        <w:rPr>
          <w:rFonts w:ascii="Arial"/>
          <w:b/>
          <w:sz w:val="20"/>
        </w:rPr>
      </w:pPr>
    </w:p>
    <w:p w14:paraId="2412EBCF">
      <w:pPr>
        <w:pStyle w:val="12"/>
        <w:rPr>
          <w:rFonts w:ascii="Arial"/>
          <w:b/>
          <w:sz w:val="20"/>
        </w:rPr>
      </w:pPr>
    </w:p>
    <w:p w14:paraId="479E1172">
      <w:pPr>
        <w:pStyle w:val="12"/>
        <w:rPr>
          <w:rFonts w:ascii="Arial"/>
          <w:b/>
          <w:sz w:val="20"/>
        </w:rPr>
      </w:pPr>
    </w:p>
    <w:p w14:paraId="0DD4076C">
      <w:pPr>
        <w:pStyle w:val="12"/>
        <w:rPr>
          <w:rFonts w:ascii="Arial"/>
          <w:b/>
          <w:sz w:val="20"/>
        </w:rPr>
      </w:pPr>
    </w:p>
    <w:p w14:paraId="2FD8CAA0">
      <w:pPr>
        <w:pStyle w:val="12"/>
        <w:rPr>
          <w:rFonts w:ascii="Arial"/>
          <w:b/>
          <w:sz w:val="20"/>
        </w:rPr>
      </w:pPr>
    </w:p>
    <w:p w14:paraId="2DBA7BE6">
      <w:pPr>
        <w:pStyle w:val="12"/>
        <w:rPr>
          <w:rFonts w:ascii="Arial"/>
          <w:b/>
          <w:sz w:val="20"/>
        </w:rPr>
      </w:pPr>
    </w:p>
    <w:p w14:paraId="32729DC1">
      <w:pPr>
        <w:pStyle w:val="12"/>
        <w:rPr>
          <w:rFonts w:ascii="Arial"/>
          <w:b/>
          <w:sz w:val="20"/>
        </w:rPr>
      </w:pPr>
    </w:p>
    <w:p w14:paraId="5390F7E6">
      <w:pPr>
        <w:pStyle w:val="12"/>
        <w:rPr>
          <w:rFonts w:ascii="Arial"/>
          <w:b/>
          <w:sz w:val="20"/>
        </w:rPr>
      </w:pPr>
    </w:p>
    <w:p w14:paraId="725E27B2">
      <w:pPr>
        <w:pStyle w:val="12"/>
        <w:rPr>
          <w:rFonts w:ascii="Arial"/>
          <w:b/>
          <w:sz w:val="20"/>
        </w:rPr>
      </w:pPr>
    </w:p>
    <w:p w14:paraId="2646396F">
      <w:pPr>
        <w:pStyle w:val="12"/>
        <w:rPr>
          <w:rFonts w:ascii="Arial"/>
          <w:b/>
          <w:sz w:val="20"/>
        </w:rPr>
      </w:pPr>
    </w:p>
    <w:p w14:paraId="6233F110">
      <w:pPr>
        <w:pStyle w:val="12"/>
        <w:rPr>
          <w:rFonts w:ascii="Arial"/>
          <w:b/>
          <w:sz w:val="20"/>
        </w:rPr>
      </w:pPr>
    </w:p>
    <w:p w14:paraId="00C8CE67">
      <w:pPr>
        <w:pStyle w:val="12"/>
        <w:rPr>
          <w:rFonts w:ascii="Arial"/>
          <w:b/>
          <w:sz w:val="20"/>
        </w:rPr>
      </w:pPr>
    </w:p>
    <w:p w14:paraId="7522D354">
      <w:pPr>
        <w:pStyle w:val="12"/>
        <w:rPr>
          <w:rFonts w:ascii="Arial"/>
          <w:b/>
          <w:sz w:val="20"/>
        </w:rPr>
      </w:pPr>
    </w:p>
    <w:p w14:paraId="7B3A12ED">
      <w:pPr>
        <w:pStyle w:val="12"/>
        <w:rPr>
          <w:rFonts w:ascii="Arial"/>
          <w:b/>
          <w:sz w:val="20"/>
        </w:rPr>
      </w:pPr>
    </w:p>
    <w:p w14:paraId="4A56A064">
      <w:pPr>
        <w:pStyle w:val="12"/>
        <w:rPr>
          <w:rFonts w:ascii="Arial"/>
          <w:b/>
          <w:sz w:val="20"/>
        </w:rPr>
      </w:pPr>
    </w:p>
    <w:p w14:paraId="7A7DB669">
      <w:pPr>
        <w:pStyle w:val="12"/>
        <w:rPr>
          <w:rFonts w:ascii="Arial"/>
          <w:b/>
          <w:sz w:val="20"/>
        </w:rPr>
      </w:pPr>
    </w:p>
    <w:p w14:paraId="67A4B468">
      <w:pPr>
        <w:pStyle w:val="12"/>
        <w:rPr>
          <w:rFonts w:ascii="Arial"/>
          <w:b/>
          <w:sz w:val="20"/>
        </w:rPr>
      </w:pPr>
    </w:p>
    <w:p w14:paraId="1944BD74">
      <w:pPr>
        <w:pStyle w:val="12"/>
        <w:rPr>
          <w:rFonts w:ascii="Arial"/>
          <w:b/>
          <w:sz w:val="20"/>
        </w:rPr>
      </w:pPr>
    </w:p>
    <w:p w14:paraId="32923570">
      <w:pPr>
        <w:pStyle w:val="12"/>
        <w:rPr>
          <w:rFonts w:ascii="Arial"/>
          <w:b/>
          <w:sz w:val="20"/>
        </w:rPr>
      </w:pPr>
    </w:p>
    <w:p w14:paraId="11A630C6">
      <w:pPr>
        <w:pStyle w:val="12"/>
        <w:rPr>
          <w:rFonts w:ascii="Arial"/>
          <w:b/>
          <w:sz w:val="20"/>
        </w:rPr>
      </w:pPr>
    </w:p>
    <w:p w14:paraId="4DECDBF0">
      <w:pPr>
        <w:pStyle w:val="12"/>
        <w:spacing w:before="4"/>
        <w:rPr>
          <w:rFonts w:ascii="Arial"/>
          <w:b/>
          <w:sz w:val="29"/>
        </w:rPr>
      </w:pPr>
    </w:p>
    <w:p w14:paraId="3E5F0D95">
      <w:pPr>
        <w:tabs>
          <w:tab w:val="left" w:pos="1091"/>
        </w:tabs>
        <w:spacing w:before="102"/>
        <w:ind w:left="639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3077210</wp:posOffset>
            </wp:positionH>
            <wp:positionV relativeFrom="paragraph">
              <wp:posOffset>-5080</wp:posOffset>
            </wp:positionV>
            <wp:extent cx="234315" cy="319405"/>
            <wp:effectExtent l="0" t="0" r="0" b="0"/>
            <wp:wrapNone/>
            <wp:docPr id="2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0.png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2" cy="31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FFFFF"/>
          <w:position w:val="-8"/>
          <w:sz w:val="22"/>
        </w:rPr>
        <w:t>64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B42339A">
      <w:pPr>
        <w:spacing w:after="0"/>
        <w:jc w:val="left"/>
        <w:rPr>
          <w:rFonts w:ascii="Arial"/>
          <w:sz w:val="14"/>
        </w:rPr>
        <w:sectPr>
          <w:pgSz w:w="5670" w:h="9080"/>
          <w:pgMar w:top="680" w:right="120" w:bottom="780" w:left="0" w:header="0" w:footer="592" w:gutter="0"/>
          <w:cols w:space="720" w:num="1"/>
        </w:sectPr>
      </w:pPr>
    </w:p>
    <w:p w14:paraId="42971097">
      <w:pPr>
        <w:spacing w:before="68" w:line="259" w:lineRule="exact"/>
        <w:ind w:left="1704" w:right="0" w:firstLine="0"/>
        <w:jc w:val="left"/>
        <w:rPr>
          <w:sz w:val="24"/>
        </w:rPr>
      </w:pPr>
      <w:r>
        <w:pict>
          <v:group id="_x0000_s3561" o:spid="_x0000_s3561" o:spt="203" style="position:absolute;left:0pt;margin-left:0pt;margin-top:0pt;height:453.55pt;width:283.5pt;mso-position-horizontal-relative:page;mso-position-vertical-relative:page;z-index:-251518976;mso-width-relative:page;mso-height-relative:page;" coordsize="5670,9071">
            <o:lock v:ext="edit"/>
            <v:shape id="_x0000_s3562" o:spid="_x0000_s3562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rect id="_x0000_s3563" o:spid="_x0000_s3563" o:spt="1" style="position:absolute;left:0;top:-1;height:8256;width:5670;" fillcolor="#50B84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64" o:spid="_x0000_s3564" style="position:absolute;left:1000;top:625;height:813;width:4000;" fillcolor="#FFFFFF" filled="t" stroked="f" coordorigin="1000,625" coordsize="4000,813" path="m5000,625l1200,625,1000,1030,1200,1438,5000,1438,5000,625xe">
              <v:path arrowok="t"/>
              <v:fill on="t" focussize="0,0"/>
              <v:stroke on="f"/>
              <v:imagedata o:title=""/>
              <o:lock v:ext="edit"/>
            </v:shape>
            <v:shape id="_x0000_s3565" o:spid="_x0000_s3565" style="position:absolute;left:671;top:724;height:615;width:710;" fillcolor="#F5821F" filled="t" stroked="f" coordorigin="671,724" coordsize="710,615" path="m1203,724l848,724,671,1031,848,1338,1203,1338,1380,1031,1203,724xe">
              <v:path arrowok="t"/>
              <v:fill on="t" focussize="0,0"/>
              <v:stroke on="f"/>
              <v:imagedata o:title=""/>
              <o:lock v:ext="edit"/>
            </v:shape>
            <v:shape id="_x0000_s3566" o:spid="_x0000_s3566" style="position:absolute;left:489;top:1767;height:1438;width:1438;" fillcolor="#FFFFFF" filled="t" stroked="f" coordorigin="489,1767" coordsize="1438,1438" path="m1208,1767l1135,1771,1063,1782,994,1799,928,1824,865,1854,806,1890,751,1931,700,1978,653,2029,612,2084,576,2143,546,2206,522,2272,504,2341,493,2412,489,2486,493,2559,504,2631,522,2700,546,2766,576,2829,612,2888,653,2943,700,2994,751,3041,806,3082,865,3118,928,3148,994,3172,1063,3190,1135,3201,1208,3205,1282,3201,1353,3190,1422,3172,1488,3148,1551,3118,1610,3082,1665,3041,1716,2994,1763,2943,1804,2888,1840,2829,1870,2766,1895,2700,1912,2631,1923,2559,1927,2486,1923,2412,1912,2341,1895,2272,1870,2206,1840,2143,1804,2084,1763,2029,1716,1978,1665,1931,1610,1890,1551,1854,1488,1824,1422,1799,1353,1782,1282,1771,1208,1767xe">
              <v:path arrowok="t"/>
              <v:fill on="t" focussize="0,0"/>
              <v:stroke on="f"/>
              <v:imagedata o:title=""/>
              <o:lock v:ext="edit"/>
            </v:shape>
            <v:shape id="_x0000_s3567" o:spid="_x0000_s3567" o:spt="75" type="#_x0000_t75" style="position:absolute;left:538;top:1817;height:1326;width:1326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3568" o:spid="_x0000_s3568" o:spt="75" type="#_x0000_t75" style="position:absolute;left:348;top:5781;height:1479;width:2410;" filled="f" stroked="f" coordsize="21600,21600">
              <v:path/>
              <v:fill on="f" focussize="0,0"/>
              <v:stroke on="f"/>
              <v:imagedata r:id="rId213" o:title=""/>
              <o:lock v:ext="edit" aspectratio="t"/>
            </v:shape>
            <v:shape id="_x0000_s3569" o:spid="_x0000_s3569" o:spt="75" type="#_x0000_t75" style="position:absolute;left:2932;top:5779;height:1479;width:2389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</v:group>
        </w:pict>
      </w:r>
      <w:r>
        <w:rPr>
          <w:color w:val="231F20"/>
          <w:w w:val="95"/>
          <w:sz w:val="24"/>
        </w:rPr>
        <w:t>MITIGASI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BENCANA</w:t>
      </w:r>
    </w:p>
    <w:p w14:paraId="03201633">
      <w:pPr>
        <w:spacing w:before="0" w:line="305" w:lineRule="exact"/>
        <w:ind w:left="170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CB14B"/>
          <w:w w:val="95"/>
          <w:sz w:val="28"/>
        </w:rPr>
        <w:t>DENGAN</w:t>
      </w:r>
      <w:r>
        <w:rPr>
          <w:rFonts w:ascii="Arial"/>
          <w:b/>
          <w:color w:val="0CB14B"/>
          <w:spacing w:val="23"/>
          <w:w w:val="95"/>
          <w:sz w:val="28"/>
        </w:rPr>
        <w:t xml:space="preserve"> </w:t>
      </w:r>
      <w:r>
        <w:rPr>
          <w:rFonts w:ascii="Arial"/>
          <w:b/>
          <w:color w:val="0CB14B"/>
          <w:w w:val="95"/>
          <w:sz w:val="28"/>
        </w:rPr>
        <w:t>VETIVER</w:t>
      </w:r>
    </w:p>
    <w:p w14:paraId="20D496A8">
      <w:pPr>
        <w:pStyle w:val="12"/>
        <w:rPr>
          <w:rFonts w:ascii="Arial"/>
          <w:b/>
          <w:sz w:val="20"/>
        </w:rPr>
      </w:pPr>
    </w:p>
    <w:p w14:paraId="4E7937E4">
      <w:pPr>
        <w:pStyle w:val="12"/>
        <w:spacing w:before="3"/>
        <w:rPr>
          <w:rFonts w:ascii="Arial"/>
          <w:b/>
          <w:sz w:val="20"/>
        </w:rPr>
      </w:pPr>
    </w:p>
    <w:p w14:paraId="2738FA5E">
      <w:pPr>
        <w:spacing w:before="0" w:line="247" w:lineRule="auto"/>
        <w:ind w:left="2141" w:right="289" w:hanging="8"/>
        <w:jc w:val="left"/>
        <w:rPr>
          <w:rFonts w:ascii="Trebuchet MS"/>
          <w:sz w:val="20"/>
        </w:rPr>
      </w:pPr>
      <w:r>
        <w:rPr>
          <w:rFonts w:ascii="Tahoma"/>
          <w:b/>
          <w:color w:val="FFFFFF"/>
          <w:w w:val="90"/>
          <w:sz w:val="20"/>
        </w:rPr>
        <w:t xml:space="preserve">Vetiver atau Akar </w:t>
      </w:r>
      <w:r>
        <w:rPr>
          <w:rFonts w:ascii="Trebuchet MS"/>
          <w:color w:val="FFFFFF"/>
          <w:w w:val="90"/>
          <w:sz w:val="20"/>
        </w:rPr>
        <w:t>adalah sejenis</w:t>
      </w:r>
      <w:r>
        <w:rPr>
          <w:rFonts w:ascii="Trebuchet MS"/>
          <w:color w:val="FFFFFF"/>
          <w:spacing w:val="1"/>
          <w:w w:val="90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rumput yang berasal dari India</w:t>
      </w:r>
      <w:r>
        <w:rPr>
          <w:rFonts w:ascii="Trebuchet MS"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 xml:space="preserve">dengan nama latin </w:t>
      </w:r>
      <w:r>
        <w:rPr>
          <w:rFonts w:ascii="Trebuchet MS"/>
          <w:i/>
          <w:color w:val="FFFFFF"/>
          <w:w w:val="95"/>
          <w:sz w:val="20"/>
        </w:rPr>
        <w:t>Chrysophogon</w:t>
      </w:r>
      <w:r>
        <w:rPr>
          <w:rFonts w:ascii="Trebuchet MS"/>
          <w:i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FFFFFF"/>
          <w:w w:val="90"/>
          <w:sz w:val="20"/>
        </w:rPr>
        <w:t>Zizaionide</w:t>
      </w:r>
      <w:r>
        <w:rPr>
          <w:rFonts w:ascii="Trebuchet MS"/>
          <w:color w:val="FFFFFF"/>
          <w:w w:val="90"/>
          <w:sz w:val="20"/>
        </w:rPr>
        <w:t>.</w:t>
      </w:r>
      <w:r>
        <w:rPr>
          <w:rFonts w:ascii="Trebuchet MS"/>
          <w:color w:val="FFFFFF"/>
          <w:spacing w:val="6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Jarang</w:t>
      </w:r>
      <w:r>
        <w:rPr>
          <w:rFonts w:ascii="Trebuchet MS"/>
          <w:color w:val="FFFFFF"/>
          <w:spacing w:val="7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orang</w:t>
      </w:r>
      <w:r>
        <w:rPr>
          <w:rFonts w:ascii="Trebuchet MS"/>
          <w:color w:val="FFFFFF"/>
          <w:spacing w:val="7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tahu</w:t>
      </w:r>
      <w:r>
        <w:rPr>
          <w:rFonts w:ascii="Trebuchet MS"/>
          <w:color w:val="FFFFFF"/>
          <w:spacing w:val="6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bahwa</w:t>
      </w:r>
      <w:r>
        <w:rPr>
          <w:rFonts w:ascii="Trebuchet MS"/>
          <w:color w:val="FFFFFF"/>
          <w:spacing w:val="-51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tanaman vetiver memiliki banyak</w:t>
      </w:r>
      <w:r>
        <w:rPr>
          <w:rFonts w:ascii="Trebuchet MS"/>
          <w:color w:val="FFFFFF"/>
          <w:spacing w:val="1"/>
          <w:w w:val="90"/>
          <w:sz w:val="20"/>
        </w:rPr>
        <w:t xml:space="preserve"> </w:t>
      </w:r>
      <w:r>
        <w:rPr>
          <w:rFonts w:ascii="Trebuchet MS"/>
          <w:color w:val="FFFFFF"/>
          <w:spacing w:val="-1"/>
          <w:w w:val="95"/>
          <w:sz w:val="20"/>
        </w:rPr>
        <w:t xml:space="preserve">manfaat yang </w:t>
      </w:r>
      <w:r>
        <w:rPr>
          <w:rFonts w:ascii="Trebuchet MS"/>
          <w:color w:val="FFFFFF"/>
          <w:w w:val="95"/>
          <w:sz w:val="20"/>
        </w:rPr>
        <w:t>baik terhadap</w:t>
      </w:r>
      <w:r>
        <w:rPr>
          <w:rFonts w:ascii="Trebuchet MS"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lingkungan</w:t>
      </w:r>
      <w:r>
        <w:rPr>
          <w:rFonts w:ascii="Trebuchet MS"/>
          <w:color w:val="FFFFFF"/>
          <w:spacing w:val="-1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hidup.</w:t>
      </w:r>
    </w:p>
    <w:p w14:paraId="7AB74DBA">
      <w:pPr>
        <w:pStyle w:val="12"/>
        <w:spacing w:before="1"/>
        <w:rPr>
          <w:rFonts w:ascii="Trebuchet MS"/>
          <w:sz w:val="20"/>
        </w:rPr>
      </w:pPr>
    </w:p>
    <w:p w14:paraId="406E977B">
      <w:pPr>
        <w:spacing w:before="0"/>
        <w:ind w:left="727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Manfaat</w:t>
      </w:r>
      <w:r>
        <w:rPr>
          <w:rFonts w:ascii="Tahoma"/>
          <w:b/>
          <w:color w:val="FFFFFF"/>
          <w:spacing w:val="-1"/>
          <w:w w:val="85"/>
          <w:sz w:val="20"/>
        </w:rPr>
        <w:t xml:space="preserve"> </w:t>
      </w:r>
      <w:r>
        <w:rPr>
          <w:rFonts w:ascii="Tahoma"/>
          <w:b/>
          <w:color w:val="FFFFFF"/>
          <w:w w:val="85"/>
          <w:sz w:val="20"/>
        </w:rPr>
        <w:t>Tanaman</w:t>
      </w:r>
      <w:r>
        <w:rPr>
          <w:rFonts w:ascii="Tahoma"/>
          <w:b/>
          <w:color w:val="FFFFFF"/>
          <w:spacing w:val="-1"/>
          <w:w w:val="85"/>
          <w:sz w:val="20"/>
        </w:rPr>
        <w:t xml:space="preserve"> </w:t>
      </w:r>
      <w:r>
        <w:rPr>
          <w:rFonts w:ascii="Tahoma"/>
          <w:b/>
          <w:color w:val="FFFFFF"/>
          <w:w w:val="85"/>
          <w:sz w:val="20"/>
        </w:rPr>
        <w:t>Vetiver</w:t>
      </w:r>
      <w:r>
        <w:rPr>
          <w:rFonts w:ascii="Tahoma"/>
          <w:b/>
          <w:color w:val="FFFFFF"/>
          <w:spacing w:val="10"/>
          <w:w w:val="85"/>
          <w:sz w:val="20"/>
        </w:rPr>
        <w:t xml:space="preserve"> </w:t>
      </w:r>
      <w:r>
        <w:rPr>
          <w:rFonts w:ascii="Tahoma"/>
          <w:b/>
          <w:color w:val="FFFFFF"/>
          <w:w w:val="85"/>
          <w:sz w:val="20"/>
        </w:rPr>
        <w:t>:</w:t>
      </w:r>
    </w:p>
    <w:p w14:paraId="3965E375">
      <w:pPr>
        <w:pStyle w:val="17"/>
        <w:numPr>
          <w:ilvl w:val="0"/>
          <w:numId w:val="5"/>
        </w:numPr>
        <w:tabs>
          <w:tab w:val="left" w:pos="954"/>
        </w:tabs>
        <w:spacing w:before="11" w:after="0" w:line="247" w:lineRule="auto"/>
        <w:ind w:left="982" w:right="364" w:hanging="255"/>
        <w:jc w:val="left"/>
        <w:rPr>
          <w:sz w:val="20"/>
        </w:rPr>
      </w:pPr>
      <w:r>
        <w:rPr>
          <w:color w:val="FFFFFF"/>
          <w:w w:val="90"/>
          <w:sz w:val="20"/>
        </w:rPr>
        <w:t>Bagian</w:t>
      </w:r>
      <w:r>
        <w:rPr>
          <w:color w:val="FFFFFF"/>
          <w:spacing w:val="17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daun</w:t>
      </w:r>
      <w:r>
        <w:rPr>
          <w:color w:val="FFFFFF"/>
          <w:spacing w:val="18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vetiver</w:t>
      </w:r>
      <w:r>
        <w:rPr>
          <w:color w:val="FFFFFF"/>
          <w:spacing w:val="18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bermanfaat</w:t>
      </w:r>
      <w:r>
        <w:rPr>
          <w:color w:val="FFFFFF"/>
          <w:spacing w:val="17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menyerap</w:t>
      </w:r>
      <w:r>
        <w:rPr>
          <w:color w:val="FFFFFF"/>
          <w:spacing w:val="18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karbon,</w:t>
      </w:r>
      <w:r>
        <w:rPr>
          <w:color w:val="FFFFFF"/>
          <w:spacing w:val="-5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pakan</w:t>
      </w:r>
      <w:r>
        <w:rPr>
          <w:color w:val="FFFFFF"/>
          <w:spacing w:val="9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ternak,</w:t>
      </w:r>
      <w:r>
        <w:rPr>
          <w:color w:val="FFFFFF"/>
          <w:spacing w:val="9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mengusir</w:t>
      </w:r>
      <w:r>
        <w:rPr>
          <w:color w:val="FFFFFF"/>
          <w:spacing w:val="9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hama,</w:t>
      </w:r>
      <w:r>
        <w:rPr>
          <w:color w:val="FFFFFF"/>
          <w:spacing w:val="10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bahan</w:t>
      </w:r>
      <w:r>
        <w:rPr>
          <w:color w:val="FFFFFF"/>
          <w:spacing w:val="9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atap</w:t>
      </w:r>
      <w:r>
        <w:rPr>
          <w:color w:val="FFFFFF"/>
          <w:spacing w:val="9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rumah,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&amp;</w:t>
      </w:r>
      <w:r>
        <w:rPr>
          <w:color w:val="FFFFFF"/>
          <w:spacing w:val="-12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bahan</w:t>
      </w:r>
      <w:r>
        <w:rPr>
          <w:color w:val="FFFFFF"/>
          <w:spacing w:val="-1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dasar</w:t>
      </w:r>
      <w:r>
        <w:rPr>
          <w:color w:val="FFFFFF"/>
          <w:spacing w:val="-12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kertas.</w:t>
      </w:r>
    </w:p>
    <w:p w14:paraId="4BA70E24">
      <w:pPr>
        <w:pStyle w:val="17"/>
        <w:numPr>
          <w:ilvl w:val="0"/>
          <w:numId w:val="5"/>
        </w:numPr>
        <w:tabs>
          <w:tab w:val="left" w:pos="954"/>
        </w:tabs>
        <w:spacing w:before="3" w:after="0" w:line="247" w:lineRule="auto"/>
        <w:ind w:left="982" w:right="545" w:hanging="255"/>
        <w:jc w:val="left"/>
        <w:rPr>
          <w:sz w:val="20"/>
        </w:rPr>
      </w:pPr>
      <w:r>
        <w:rPr>
          <w:color w:val="FFFFFF"/>
          <w:spacing w:val="-1"/>
          <w:w w:val="95"/>
          <w:sz w:val="20"/>
        </w:rPr>
        <w:t>Bagian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akarnya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bermanfaat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mencegah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longsor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&amp;</w:t>
      </w:r>
      <w:r>
        <w:rPr>
          <w:color w:val="FFFFFF"/>
          <w:spacing w:val="-54"/>
          <w:w w:val="95"/>
          <w:sz w:val="20"/>
        </w:rPr>
        <w:t xml:space="preserve"> </w:t>
      </w:r>
      <w:r>
        <w:rPr>
          <w:color w:val="FFFFFF"/>
          <w:w w:val="90"/>
          <w:sz w:val="20"/>
        </w:rPr>
        <w:t>banjir, memperbaiki kualitas air, melindungi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infrastruktur,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menyerap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racun,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&amp;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menyuburkan</w:t>
      </w:r>
      <w:r>
        <w:rPr>
          <w:color w:val="FFFFFF"/>
          <w:spacing w:val="1"/>
          <w:w w:val="90"/>
          <w:sz w:val="20"/>
        </w:rPr>
        <w:t xml:space="preserve"> </w:t>
      </w:r>
      <w:r>
        <w:rPr>
          <w:color w:val="FFFFFF"/>
          <w:sz w:val="20"/>
        </w:rPr>
        <w:t>tanah.</w:t>
      </w:r>
    </w:p>
    <w:p w14:paraId="5778A8E9">
      <w:pPr>
        <w:pStyle w:val="12"/>
        <w:rPr>
          <w:rFonts w:ascii="Trebuchet MS"/>
          <w:sz w:val="20"/>
        </w:rPr>
      </w:pPr>
    </w:p>
    <w:p w14:paraId="6277E03B">
      <w:pPr>
        <w:pStyle w:val="12"/>
        <w:rPr>
          <w:rFonts w:ascii="Trebuchet MS"/>
          <w:sz w:val="20"/>
        </w:rPr>
      </w:pPr>
    </w:p>
    <w:p w14:paraId="4386E5DC">
      <w:pPr>
        <w:pStyle w:val="12"/>
        <w:rPr>
          <w:rFonts w:ascii="Trebuchet MS"/>
          <w:sz w:val="20"/>
        </w:rPr>
      </w:pPr>
    </w:p>
    <w:p w14:paraId="2E37FC87">
      <w:pPr>
        <w:pStyle w:val="12"/>
        <w:rPr>
          <w:rFonts w:ascii="Trebuchet MS"/>
          <w:sz w:val="20"/>
        </w:rPr>
      </w:pPr>
    </w:p>
    <w:p w14:paraId="68F6F477">
      <w:pPr>
        <w:pStyle w:val="12"/>
        <w:rPr>
          <w:rFonts w:ascii="Trebuchet MS"/>
          <w:sz w:val="20"/>
        </w:rPr>
      </w:pPr>
    </w:p>
    <w:p w14:paraId="6C8FA6C4">
      <w:pPr>
        <w:pStyle w:val="12"/>
        <w:rPr>
          <w:rFonts w:ascii="Trebuchet MS"/>
          <w:sz w:val="20"/>
        </w:rPr>
      </w:pPr>
    </w:p>
    <w:p w14:paraId="00CE1BDC">
      <w:pPr>
        <w:pStyle w:val="12"/>
        <w:spacing w:before="8"/>
        <w:rPr>
          <w:rFonts w:ascii="Trebuchet MS"/>
          <w:sz w:val="24"/>
        </w:rPr>
      </w:pPr>
    </w:p>
    <w:p w14:paraId="7433F7F2">
      <w:pPr>
        <w:pStyle w:val="9"/>
        <w:ind w:left="434"/>
        <w:jc w:val="center"/>
      </w:pPr>
      <w:r>
        <w:rPr>
          <w:color w:val="FFFFFF"/>
          <w:w w:val="85"/>
        </w:rPr>
        <w:t>Sistem</w:t>
      </w:r>
      <w:r>
        <w:rPr>
          <w:color w:val="FFFFFF"/>
          <w:spacing w:val="31"/>
          <w:w w:val="85"/>
        </w:rPr>
        <w:t xml:space="preserve"> </w:t>
      </w:r>
      <w:r>
        <w:rPr>
          <w:color w:val="FFFFFF"/>
          <w:w w:val="85"/>
        </w:rPr>
        <w:t>Vetiver</w:t>
      </w:r>
      <w:r>
        <w:rPr>
          <w:color w:val="FFFFFF"/>
          <w:spacing w:val="31"/>
          <w:w w:val="85"/>
        </w:rPr>
        <w:t xml:space="preserve"> </w:t>
      </w:r>
      <w:r>
        <w:rPr>
          <w:color w:val="FFFFFF"/>
          <w:w w:val="85"/>
        </w:rPr>
        <w:t>untuk</w:t>
      </w:r>
      <w:r>
        <w:rPr>
          <w:color w:val="FFFFFF"/>
          <w:spacing w:val="32"/>
          <w:w w:val="85"/>
        </w:rPr>
        <w:t xml:space="preserve"> </w:t>
      </w:r>
      <w:r>
        <w:rPr>
          <w:color w:val="FFFFFF"/>
          <w:w w:val="85"/>
        </w:rPr>
        <w:t>mitigasi</w:t>
      </w:r>
      <w:r>
        <w:rPr>
          <w:color w:val="FFFFFF"/>
          <w:spacing w:val="31"/>
          <w:w w:val="85"/>
        </w:rPr>
        <w:t xml:space="preserve"> </w:t>
      </w:r>
      <w:r>
        <w:rPr>
          <w:color w:val="FFFFFF"/>
          <w:w w:val="85"/>
        </w:rPr>
        <w:t>longsor</w:t>
      </w:r>
      <w:r>
        <w:rPr>
          <w:color w:val="FFFFFF"/>
          <w:spacing w:val="32"/>
          <w:w w:val="85"/>
        </w:rPr>
        <w:t xml:space="preserve"> </w:t>
      </w:r>
      <w:r>
        <w:rPr>
          <w:color w:val="FFFFFF"/>
          <w:w w:val="85"/>
        </w:rPr>
        <w:t>di</w:t>
      </w:r>
      <w:r>
        <w:rPr>
          <w:color w:val="FFFFFF"/>
          <w:spacing w:val="31"/>
          <w:w w:val="85"/>
        </w:rPr>
        <w:t xml:space="preserve"> </w:t>
      </w:r>
      <w:r>
        <w:rPr>
          <w:color w:val="FFFFFF"/>
          <w:w w:val="85"/>
        </w:rPr>
        <w:t>Puncak</w:t>
      </w:r>
      <w:r>
        <w:rPr>
          <w:color w:val="FFFFFF"/>
          <w:spacing w:val="31"/>
          <w:w w:val="85"/>
        </w:rPr>
        <w:t xml:space="preserve"> </w:t>
      </w:r>
      <w:r>
        <w:rPr>
          <w:color w:val="FFFFFF"/>
          <w:w w:val="85"/>
        </w:rPr>
        <w:t>Cisarua</w:t>
      </w:r>
      <w:r>
        <w:rPr>
          <w:color w:val="FFFFFF"/>
          <w:spacing w:val="32"/>
          <w:w w:val="85"/>
        </w:rPr>
        <w:t xml:space="preserve"> </w:t>
      </w:r>
      <w:r>
        <w:rPr>
          <w:color w:val="FFFFFF"/>
          <w:w w:val="85"/>
        </w:rPr>
        <w:t>&amp;</w:t>
      </w:r>
    </w:p>
    <w:p w14:paraId="25BD1179">
      <w:pPr>
        <w:spacing w:before="6"/>
        <w:ind w:left="438" w:right="316" w:firstLine="0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FFFFFF"/>
          <w:w w:val="90"/>
          <w:sz w:val="16"/>
        </w:rPr>
        <w:t>membersihkan</w:t>
      </w:r>
      <w:r>
        <w:rPr>
          <w:rFonts w:ascii="Trebuchet MS"/>
          <w:b/>
          <w:i/>
          <w:color w:val="FFFFFF"/>
          <w:spacing w:val="11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limbah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cair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di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bantaran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Sungai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Citarum,</w:t>
      </w:r>
      <w:r>
        <w:rPr>
          <w:rFonts w:ascii="Trebuchet MS"/>
          <w:b/>
          <w:i/>
          <w:color w:val="FFFFFF"/>
          <w:spacing w:val="11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Jawa</w:t>
      </w:r>
      <w:r>
        <w:rPr>
          <w:rFonts w:ascii="Trebuchet MS"/>
          <w:b/>
          <w:i/>
          <w:color w:val="FFFFFF"/>
          <w:spacing w:val="12"/>
          <w:w w:val="90"/>
          <w:sz w:val="16"/>
        </w:rPr>
        <w:t xml:space="preserve"> </w:t>
      </w:r>
      <w:r>
        <w:rPr>
          <w:rFonts w:ascii="Trebuchet MS"/>
          <w:b/>
          <w:i/>
          <w:color w:val="FFFFFF"/>
          <w:w w:val="90"/>
          <w:sz w:val="16"/>
        </w:rPr>
        <w:t>Barat.</w:t>
      </w:r>
    </w:p>
    <w:p w14:paraId="553E7A6A">
      <w:pPr>
        <w:pStyle w:val="12"/>
        <w:rPr>
          <w:rFonts w:ascii="Trebuchet MS"/>
          <w:b/>
          <w:i/>
          <w:sz w:val="20"/>
        </w:rPr>
      </w:pPr>
    </w:p>
    <w:p w14:paraId="0DE42993">
      <w:pPr>
        <w:pStyle w:val="12"/>
        <w:rPr>
          <w:rFonts w:ascii="Trebuchet MS"/>
          <w:b/>
          <w:i/>
          <w:sz w:val="20"/>
        </w:rPr>
      </w:pPr>
    </w:p>
    <w:p w14:paraId="63A95246">
      <w:pPr>
        <w:pStyle w:val="12"/>
        <w:spacing w:before="6"/>
        <w:rPr>
          <w:rFonts w:ascii="Trebuchet MS"/>
          <w:b/>
          <w:i/>
          <w:sz w:val="21"/>
        </w:rPr>
      </w:pPr>
    </w:p>
    <w:p w14:paraId="73569058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-71120</wp:posOffset>
            </wp:positionV>
            <wp:extent cx="234315" cy="319405"/>
            <wp:effectExtent l="0" t="0" r="0" b="0"/>
            <wp:wrapNone/>
            <wp:docPr id="2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4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9" cy="31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65</w:t>
      </w:r>
    </w:p>
    <w:p w14:paraId="41B03B7E">
      <w:pPr>
        <w:spacing w:after="0"/>
        <w:jc w:val="left"/>
        <w:rPr>
          <w:rFonts w:ascii="Arial"/>
          <w:sz w:val="22"/>
        </w:rPr>
        <w:sectPr>
          <w:pgSz w:w="5670" w:h="9080"/>
          <w:pgMar w:top="660" w:right="120" w:bottom="220" w:left="0" w:header="0" w:footer="26" w:gutter="0"/>
          <w:cols w:space="720" w:num="1"/>
        </w:sectPr>
      </w:pPr>
    </w:p>
    <w:p w14:paraId="7962E6AE">
      <w:pPr>
        <w:spacing w:before="67" w:line="259" w:lineRule="exact"/>
        <w:ind w:left="1702" w:right="0" w:firstLine="0"/>
        <w:jc w:val="left"/>
        <w:rPr>
          <w:sz w:val="24"/>
        </w:rPr>
      </w:pPr>
      <w:r>
        <w:pict>
          <v:group id="_x0000_s3570" o:spid="_x0000_s3570" o:spt="203" style="position:absolute;left:0pt;margin-left:0pt;margin-top:0pt;height:425.2pt;width:283.5pt;mso-position-horizontal-relative:page;mso-position-vertical-relative:page;z-index:-251517952;mso-width-relative:page;mso-height-relative:page;" coordsize="5670,8504">
            <o:lock v:ext="edit"/>
            <v:rect id="_x0000_s3571" o:spid="_x0000_s3571" o:spt="1" style="position:absolute;left:0;top:0;height:7689;width:5670;" fillcolor="#00A65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72" o:spid="_x0000_s3572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573" o:spid="_x0000_s3573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3574" o:spid="_x0000_s3574" style="position:absolute;left:998;top:323;height:813;width:4001;" fillcolor="#FFFFFF" filled="t" stroked="f" coordorigin="998,324" coordsize="4001,813" path="m4998,324l1198,324,998,729,1198,1137,4998,1137,4998,324xe">
              <v:path arrowok="t"/>
              <v:fill on="t" focussize="0,0"/>
              <v:stroke on="f"/>
              <v:imagedata o:title=""/>
              <o:lock v:ext="edit"/>
            </v:shape>
            <v:shape id="_x0000_s3575" o:spid="_x0000_s3575" style="position:absolute;left:668;top:423;height:615;width:710;" fillcolor="#F5821F" filled="t" stroked="f" coordorigin="669,423" coordsize="710,615" path="m1201,423l846,423,669,730,846,1037,1201,1037,1378,730,1201,423xe">
              <v:path arrowok="t"/>
              <v:fill on="t" focussize="0,0"/>
              <v:stroke on="f"/>
              <v:imagedata o:title=""/>
              <o:lock v:ext="edit"/>
            </v:shape>
            <v:shape id="_x0000_s3576" o:spid="_x0000_s3576" style="position:absolute;left:355;top:1465;height:1438;width:1438;" fillcolor="#FFFFFF" filled="t" stroked="f" coordorigin="356,1466" coordsize="1438,1438" path="m1075,1466l1001,1470,930,1481,861,1498,795,1522,732,1553,673,1589,617,1630,566,1676,520,1728,478,1783,442,1842,412,1905,388,1971,370,2040,359,2111,356,2185,359,2258,370,2330,388,2399,412,2465,442,2527,478,2587,520,2642,566,2693,617,2739,673,2781,732,2817,795,2847,861,2871,930,2889,1001,2900,1075,2904,1148,2900,1219,2889,1288,2871,1354,2847,1417,2817,1476,2781,1532,2739,1583,2693,1629,2642,1671,2587,1707,2527,1737,2465,1761,2399,1779,2330,1790,2258,1793,2185,1790,2111,1779,2040,1761,1971,1737,1905,1707,1842,1671,1783,1629,1728,1583,1676,1532,1630,1476,1589,1417,1553,1354,1522,1288,1498,1219,1481,1148,1470,1075,1466xe">
              <v:path arrowok="t"/>
              <v:fill on="t" focussize="0,0"/>
              <v:stroke on="f"/>
              <v:imagedata o:title=""/>
              <o:lock v:ext="edit"/>
            </v:shape>
            <v:shape id="_x0000_s3577" o:spid="_x0000_s3577" o:spt="75" type="#_x0000_t75" style="position:absolute;left:411;top:1521;height:1326;width:1326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3578" o:spid="_x0000_s3578" o:spt="75" type="#_x0000_t75" style="position:absolute;left:360;top:5543;height:1570;width:2367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shape id="_x0000_s3579" o:spid="_x0000_s3579" o:spt="75" type="#_x0000_t75" style="position:absolute;left:2941;top:5542;height:1573;width:2367;" filled="f" stroked="f" coordsize="21600,21600">
              <v:path/>
              <v:fill on="f" focussize="0,0"/>
              <v:stroke on="f"/>
              <v:imagedata r:id="rId219" o:title=""/>
              <o:lock v:ext="edit" aspectratio="t"/>
            </v:shape>
          </v:group>
        </w:pict>
      </w:r>
      <w:r>
        <w:rPr>
          <w:color w:val="231F20"/>
          <w:w w:val="95"/>
          <w:sz w:val="24"/>
        </w:rPr>
        <w:t>MITIGASI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BENCANA</w:t>
      </w:r>
    </w:p>
    <w:p w14:paraId="04DFE515">
      <w:pPr>
        <w:pStyle w:val="3"/>
        <w:ind w:left="1702"/>
      </w:pPr>
      <w:r>
        <w:rPr>
          <w:color w:val="00A650"/>
          <w:w w:val="95"/>
        </w:rPr>
        <w:t>DENGAN</w:t>
      </w:r>
      <w:r>
        <w:rPr>
          <w:color w:val="00A650"/>
          <w:spacing w:val="1"/>
          <w:w w:val="95"/>
        </w:rPr>
        <w:t xml:space="preserve"> </w:t>
      </w:r>
      <w:r>
        <w:rPr>
          <w:color w:val="00A650"/>
          <w:w w:val="95"/>
        </w:rPr>
        <w:t>KELAPA</w:t>
      </w:r>
    </w:p>
    <w:p w14:paraId="7212A610">
      <w:pPr>
        <w:pStyle w:val="12"/>
        <w:rPr>
          <w:rFonts w:ascii="Arial"/>
          <w:b/>
          <w:sz w:val="20"/>
        </w:rPr>
      </w:pPr>
    </w:p>
    <w:p w14:paraId="654FBE71">
      <w:pPr>
        <w:spacing w:before="213" w:line="247" w:lineRule="auto"/>
        <w:ind w:left="2057" w:right="289" w:firstLine="0"/>
        <w:jc w:val="left"/>
        <w:rPr>
          <w:rFonts w:ascii="Trebuchet MS"/>
          <w:sz w:val="22"/>
        </w:rPr>
      </w:pPr>
      <w:r>
        <w:rPr>
          <w:rFonts w:ascii="Tahoma"/>
          <w:b/>
          <w:color w:val="FFFFFF"/>
          <w:w w:val="90"/>
          <w:sz w:val="22"/>
        </w:rPr>
        <w:t xml:space="preserve">Pohon Kelapa </w:t>
      </w:r>
      <w:r>
        <w:rPr>
          <w:rFonts w:ascii="Trebuchet MS"/>
          <w:color w:val="FFFFFF"/>
          <w:w w:val="90"/>
          <w:sz w:val="22"/>
        </w:rPr>
        <w:t>adalah tanaman</w:t>
      </w:r>
      <w:r>
        <w:rPr>
          <w:rFonts w:ascii="Trebuchet MS"/>
          <w:color w:val="FFFFFF"/>
          <w:spacing w:val="1"/>
          <w:w w:val="90"/>
          <w:sz w:val="22"/>
        </w:rPr>
        <w:t xml:space="preserve"> </w:t>
      </w:r>
      <w:r>
        <w:rPr>
          <w:rFonts w:ascii="Trebuchet MS"/>
          <w:color w:val="FFFFFF"/>
          <w:spacing w:val="-1"/>
          <w:w w:val="95"/>
          <w:sz w:val="22"/>
        </w:rPr>
        <w:t>perkebunan/industri</w:t>
      </w:r>
      <w:r>
        <w:rPr>
          <w:rFonts w:ascii="Trebuchet MS"/>
          <w:color w:val="FFFFFF"/>
          <w:spacing w:val="-14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yang</w:t>
      </w:r>
      <w:r>
        <w:rPr>
          <w:rFonts w:ascii="Trebuchet MS"/>
          <w:color w:val="FFFFFF"/>
          <w:spacing w:val="-14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berupa</w:t>
      </w:r>
      <w:r>
        <w:rPr>
          <w:rFonts w:ascii="Trebuchet MS"/>
          <w:color w:val="FFFFFF"/>
          <w:spacing w:val="-60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pohon batang lurus dan berasal</w:t>
      </w:r>
      <w:r>
        <w:rPr>
          <w:rFonts w:ascii="Trebuchet MS"/>
          <w:color w:val="FFFFFF"/>
          <w:spacing w:val="1"/>
          <w:w w:val="95"/>
          <w:sz w:val="22"/>
        </w:rPr>
        <w:t xml:space="preserve"> </w:t>
      </w:r>
      <w:r>
        <w:rPr>
          <w:rFonts w:ascii="Trebuchet MS"/>
          <w:color w:val="FFFFFF"/>
          <w:w w:val="85"/>
          <w:sz w:val="22"/>
        </w:rPr>
        <w:t>dari</w:t>
      </w:r>
      <w:r>
        <w:rPr>
          <w:rFonts w:ascii="Trebuchet MS"/>
          <w:color w:val="FFFFFF"/>
          <w:spacing w:val="-6"/>
          <w:w w:val="85"/>
          <w:sz w:val="22"/>
        </w:rPr>
        <w:t xml:space="preserve"> </w:t>
      </w:r>
      <w:r>
        <w:rPr>
          <w:rFonts w:ascii="Trebuchet MS"/>
          <w:color w:val="FFFFFF"/>
          <w:w w:val="85"/>
          <w:sz w:val="22"/>
        </w:rPr>
        <w:t>jenis</w:t>
      </w:r>
      <w:r>
        <w:rPr>
          <w:rFonts w:ascii="Trebuchet MS"/>
          <w:color w:val="FFFFFF"/>
          <w:spacing w:val="-6"/>
          <w:w w:val="85"/>
          <w:sz w:val="22"/>
        </w:rPr>
        <w:t xml:space="preserve"> </w:t>
      </w:r>
      <w:r>
        <w:rPr>
          <w:rFonts w:ascii="Trebuchet MS"/>
          <w:color w:val="FFFFFF"/>
          <w:w w:val="85"/>
          <w:sz w:val="22"/>
        </w:rPr>
        <w:t>famili</w:t>
      </w:r>
      <w:r>
        <w:rPr>
          <w:rFonts w:ascii="Trebuchet MS"/>
          <w:color w:val="FFFFFF"/>
          <w:spacing w:val="-6"/>
          <w:w w:val="85"/>
          <w:sz w:val="22"/>
        </w:rPr>
        <w:t xml:space="preserve"> </w:t>
      </w:r>
      <w:r>
        <w:rPr>
          <w:rFonts w:ascii="Trebuchet MS"/>
          <w:i/>
          <w:color w:val="FFFFFF"/>
          <w:w w:val="85"/>
          <w:sz w:val="22"/>
        </w:rPr>
        <w:t>Palmae</w:t>
      </w:r>
      <w:r>
        <w:rPr>
          <w:rFonts w:ascii="Trebuchet MS"/>
          <w:color w:val="FFFFFF"/>
          <w:w w:val="85"/>
          <w:sz w:val="22"/>
        </w:rPr>
        <w:t>.</w:t>
      </w:r>
    </w:p>
    <w:p w14:paraId="6AC26A9D">
      <w:pPr>
        <w:pStyle w:val="12"/>
        <w:rPr>
          <w:rFonts w:ascii="Trebuchet MS"/>
          <w:sz w:val="23"/>
        </w:rPr>
      </w:pPr>
    </w:p>
    <w:p w14:paraId="0F231B3C">
      <w:pPr>
        <w:spacing w:before="1" w:line="247" w:lineRule="auto"/>
        <w:ind w:left="2057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FFFFFF"/>
          <w:w w:val="95"/>
          <w:sz w:val="22"/>
        </w:rPr>
        <w:t>Memiliki</w:t>
      </w:r>
      <w:r>
        <w:rPr>
          <w:rFonts w:ascii="Trebuchet MS"/>
          <w:color w:val="FFFFFF"/>
          <w:spacing w:val="-14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akar</w:t>
      </w:r>
      <w:r>
        <w:rPr>
          <w:rFonts w:ascii="Trebuchet MS"/>
          <w:color w:val="FFFFFF"/>
          <w:spacing w:val="-13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serabut</w:t>
      </w:r>
      <w:r>
        <w:rPr>
          <w:rFonts w:ascii="Trebuchet MS"/>
          <w:color w:val="FFFFFF"/>
          <w:spacing w:val="-13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yang</w:t>
      </w:r>
      <w:r>
        <w:rPr>
          <w:rFonts w:ascii="Trebuchet MS"/>
          <w:color w:val="FFFFFF"/>
          <w:spacing w:val="-13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tumbuh</w:t>
      </w:r>
      <w:r>
        <w:rPr>
          <w:rFonts w:ascii="Trebuchet MS"/>
          <w:color w:val="FFFFFF"/>
          <w:spacing w:val="-60"/>
          <w:w w:val="95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secara vertikal/horizontal dengan</w:t>
      </w:r>
      <w:r>
        <w:rPr>
          <w:rFonts w:ascii="Trebuchet MS"/>
          <w:color w:val="FFFFFF"/>
          <w:spacing w:val="1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panjang</w:t>
      </w:r>
      <w:r>
        <w:rPr>
          <w:rFonts w:ascii="Trebuchet MS"/>
          <w:color w:val="FFFFFF"/>
          <w:spacing w:val="-7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mencapai</w:t>
      </w:r>
      <w:r>
        <w:rPr>
          <w:rFonts w:ascii="Trebuchet MS"/>
          <w:color w:val="FFFFFF"/>
          <w:spacing w:val="-6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8-16</w:t>
      </w:r>
      <w:r>
        <w:rPr>
          <w:rFonts w:ascii="Trebuchet MS"/>
          <w:color w:val="FFFFFF"/>
          <w:spacing w:val="-6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meter.</w:t>
      </w:r>
    </w:p>
    <w:p w14:paraId="2CC15EF7">
      <w:pPr>
        <w:pStyle w:val="12"/>
        <w:spacing w:before="9"/>
        <w:rPr>
          <w:rFonts w:ascii="Trebuchet MS"/>
          <w:sz w:val="21"/>
        </w:rPr>
      </w:pPr>
    </w:p>
    <w:p w14:paraId="0E98B516">
      <w:pPr>
        <w:spacing w:before="0"/>
        <w:ind w:left="946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FFFFFF"/>
          <w:spacing w:val="-1"/>
          <w:w w:val="90"/>
          <w:sz w:val="22"/>
        </w:rPr>
        <w:t>Manfaat</w:t>
      </w:r>
      <w:r>
        <w:rPr>
          <w:rFonts w:ascii="Tahoma"/>
          <w:b/>
          <w:color w:val="FFFFFF"/>
          <w:spacing w:val="-14"/>
          <w:w w:val="90"/>
          <w:sz w:val="2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22"/>
        </w:rPr>
        <w:t>Pohon</w:t>
      </w:r>
      <w:r>
        <w:rPr>
          <w:rFonts w:ascii="Tahoma"/>
          <w:b/>
          <w:color w:val="FFFFFF"/>
          <w:spacing w:val="-14"/>
          <w:w w:val="90"/>
          <w:sz w:val="2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22"/>
        </w:rPr>
        <w:t>Kelapa</w:t>
      </w:r>
      <w:r>
        <w:rPr>
          <w:rFonts w:ascii="Tahoma"/>
          <w:b/>
          <w:color w:val="FFFFFF"/>
          <w:spacing w:val="-14"/>
          <w:w w:val="90"/>
          <w:sz w:val="22"/>
        </w:rPr>
        <w:t xml:space="preserve"> </w:t>
      </w:r>
      <w:r>
        <w:rPr>
          <w:rFonts w:ascii="Tahoma"/>
          <w:b/>
          <w:color w:val="FFFFFF"/>
          <w:w w:val="90"/>
          <w:sz w:val="22"/>
        </w:rPr>
        <w:t>:</w:t>
      </w:r>
    </w:p>
    <w:p w14:paraId="0860D250">
      <w:pPr>
        <w:pStyle w:val="17"/>
        <w:numPr>
          <w:ilvl w:val="1"/>
          <w:numId w:val="5"/>
        </w:numPr>
        <w:tabs>
          <w:tab w:val="left" w:pos="1196"/>
        </w:tabs>
        <w:spacing w:before="12" w:after="0" w:line="240" w:lineRule="auto"/>
        <w:ind w:left="1195" w:right="0" w:hanging="250"/>
        <w:jc w:val="left"/>
        <w:rPr>
          <w:sz w:val="22"/>
        </w:rPr>
      </w:pPr>
      <w:r>
        <w:rPr>
          <w:color w:val="FFFFFF"/>
          <w:w w:val="95"/>
          <w:sz w:val="22"/>
        </w:rPr>
        <w:t>Penghalang</w:t>
      </w:r>
      <w:r>
        <w:rPr>
          <w:color w:val="FFFFFF"/>
          <w:spacing w:val="-4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terjangan</w:t>
      </w:r>
      <w:r>
        <w:rPr>
          <w:color w:val="FFFFFF"/>
          <w:spacing w:val="-4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gelombang</w:t>
      </w:r>
      <w:r>
        <w:rPr>
          <w:color w:val="FFFFFF"/>
          <w:spacing w:val="-15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Tsunami</w:t>
      </w:r>
    </w:p>
    <w:p w14:paraId="261EE152">
      <w:pPr>
        <w:pStyle w:val="17"/>
        <w:numPr>
          <w:ilvl w:val="1"/>
          <w:numId w:val="5"/>
        </w:numPr>
        <w:tabs>
          <w:tab w:val="left" w:pos="1196"/>
        </w:tabs>
        <w:spacing w:before="8" w:after="0" w:line="240" w:lineRule="auto"/>
        <w:ind w:left="1195" w:right="0" w:hanging="250"/>
        <w:jc w:val="left"/>
        <w:rPr>
          <w:sz w:val="22"/>
        </w:rPr>
      </w:pPr>
      <w:r>
        <w:rPr>
          <w:color w:val="FFFFFF"/>
          <w:spacing w:val="-1"/>
          <w:w w:val="95"/>
          <w:sz w:val="22"/>
        </w:rPr>
        <w:t>Mencegah</w:t>
      </w:r>
      <w:r>
        <w:rPr>
          <w:color w:val="FFFFFF"/>
          <w:spacing w:val="-14"/>
          <w:w w:val="95"/>
          <w:sz w:val="22"/>
        </w:rPr>
        <w:t xml:space="preserve"> </w:t>
      </w:r>
      <w:r>
        <w:rPr>
          <w:color w:val="FFFFFF"/>
          <w:spacing w:val="-1"/>
          <w:w w:val="95"/>
          <w:sz w:val="22"/>
        </w:rPr>
        <w:t>terjadinya</w:t>
      </w:r>
      <w:r>
        <w:rPr>
          <w:color w:val="FFFFFF"/>
          <w:spacing w:val="-14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Abrasi</w:t>
      </w:r>
    </w:p>
    <w:p w14:paraId="326562E5">
      <w:pPr>
        <w:pStyle w:val="17"/>
        <w:numPr>
          <w:ilvl w:val="1"/>
          <w:numId w:val="5"/>
        </w:numPr>
        <w:tabs>
          <w:tab w:val="left" w:pos="1196"/>
        </w:tabs>
        <w:spacing w:before="9" w:after="0" w:line="240" w:lineRule="auto"/>
        <w:ind w:left="1195" w:right="0" w:hanging="250"/>
        <w:jc w:val="left"/>
        <w:rPr>
          <w:sz w:val="22"/>
        </w:rPr>
      </w:pPr>
      <w:r>
        <w:rPr>
          <w:color w:val="FFFFFF"/>
          <w:w w:val="95"/>
          <w:sz w:val="22"/>
        </w:rPr>
        <w:t>Menahan</w:t>
      </w:r>
      <w:r>
        <w:rPr>
          <w:color w:val="FFFFFF"/>
          <w:spacing w:val="8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Ombak</w:t>
      </w:r>
    </w:p>
    <w:p w14:paraId="382E38FF">
      <w:pPr>
        <w:pStyle w:val="17"/>
        <w:numPr>
          <w:ilvl w:val="1"/>
          <w:numId w:val="5"/>
        </w:numPr>
        <w:tabs>
          <w:tab w:val="left" w:pos="1196"/>
        </w:tabs>
        <w:spacing w:before="8" w:after="0" w:line="240" w:lineRule="auto"/>
        <w:ind w:left="1195" w:right="0" w:hanging="250"/>
        <w:jc w:val="left"/>
        <w:rPr>
          <w:sz w:val="22"/>
        </w:rPr>
      </w:pPr>
      <w:r>
        <w:rPr>
          <w:color w:val="FFFFFF"/>
          <w:spacing w:val="-1"/>
          <w:w w:val="95"/>
          <w:sz w:val="22"/>
        </w:rPr>
        <w:t>Mencegah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spacing w:val="-1"/>
          <w:w w:val="95"/>
          <w:sz w:val="22"/>
        </w:rPr>
        <w:t>terjadinya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spacing w:val="-1"/>
          <w:w w:val="95"/>
          <w:sz w:val="22"/>
        </w:rPr>
        <w:t>Erosi</w:t>
      </w:r>
    </w:p>
    <w:p w14:paraId="76FA2F16">
      <w:pPr>
        <w:pStyle w:val="12"/>
        <w:rPr>
          <w:rFonts w:ascii="Trebuchet MS"/>
          <w:sz w:val="20"/>
        </w:rPr>
      </w:pPr>
    </w:p>
    <w:p w14:paraId="592ECCA7">
      <w:pPr>
        <w:pStyle w:val="12"/>
        <w:rPr>
          <w:rFonts w:ascii="Trebuchet MS"/>
          <w:sz w:val="20"/>
        </w:rPr>
      </w:pPr>
    </w:p>
    <w:p w14:paraId="7F6CA70E">
      <w:pPr>
        <w:pStyle w:val="12"/>
        <w:rPr>
          <w:rFonts w:ascii="Trebuchet MS"/>
          <w:sz w:val="20"/>
        </w:rPr>
      </w:pPr>
    </w:p>
    <w:p w14:paraId="224BC8E5">
      <w:pPr>
        <w:pStyle w:val="12"/>
        <w:rPr>
          <w:rFonts w:ascii="Trebuchet MS"/>
          <w:sz w:val="20"/>
        </w:rPr>
      </w:pPr>
    </w:p>
    <w:p w14:paraId="204BD0E1">
      <w:pPr>
        <w:pStyle w:val="12"/>
        <w:rPr>
          <w:rFonts w:ascii="Trebuchet MS"/>
          <w:sz w:val="20"/>
        </w:rPr>
      </w:pPr>
    </w:p>
    <w:p w14:paraId="2B21908F">
      <w:pPr>
        <w:pStyle w:val="12"/>
        <w:rPr>
          <w:rFonts w:ascii="Trebuchet MS"/>
          <w:sz w:val="20"/>
        </w:rPr>
      </w:pPr>
    </w:p>
    <w:p w14:paraId="22554BEE">
      <w:pPr>
        <w:pStyle w:val="12"/>
        <w:rPr>
          <w:rFonts w:ascii="Trebuchet MS"/>
          <w:sz w:val="20"/>
        </w:rPr>
      </w:pPr>
    </w:p>
    <w:p w14:paraId="16470763">
      <w:pPr>
        <w:pStyle w:val="12"/>
        <w:rPr>
          <w:rFonts w:ascii="Trebuchet MS"/>
          <w:sz w:val="20"/>
        </w:rPr>
      </w:pPr>
    </w:p>
    <w:p w14:paraId="16CE305B">
      <w:pPr>
        <w:pStyle w:val="12"/>
        <w:spacing w:before="5"/>
        <w:rPr>
          <w:rFonts w:ascii="Trebuchet MS"/>
          <w:sz w:val="23"/>
        </w:rPr>
      </w:pPr>
    </w:p>
    <w:p w14:paraId="1E61372B">
      <w:pPr>
        <w:pStyle w:val="9"/>
        <w:spacing w:before="0"/>
        <w:ind w:right="0"/>
      </w:pPr>
      <w:r>
        <w:rPr>
          <w:color w:val="FFFFFF"/>
          <w:w w:val="90"/>
        </w:rPr>
        <w:t>Penanaman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Pohon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Kelapa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di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pesisir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pantai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untuk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mitigasi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bencana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tsunami</w:t>
      </w:r>
    </w:p>
    <w:p w14:paraId="21E21F28">
      <w:pPr>
        <w:pStyle w:val="12"/>
        <w:rPr>
          <w:rFonts w:ascii="Trebuchet MS"/>
          <w:b/>
          <w:i/>
          <w:sz w:val="20"/>
        </w:rPr>
      </w:pPr>
    </w:p>
    <w:p w14:paraId="2052765E">
      <w:pPr>
        <w:pStyle w:val="12"/>
        <w:spacing w:before="2"/>
        <w:rPr>
          <w:rFonts w:ascii="Trebuchet MS"/>
          <w:b/>
          <w:i/>
          <w:sz w:val="20"/>
        </w:rPr>
      </w:pPr>
    </w:p>
    <w:p w14:paraId="09BDCF15">
      <w:pPr>
        <w:tabs>
          <w:tab w:val="left" w:pos="1091"/>
        </w:tabs>
        <w:spacing w:before="0"/>
        <w:ind w:left="63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66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3E76708B">
      <w:pPr>
        <w:spacing w:after="0"/>
        <w:jc w:val="left"/>
        <w:rPr>
          <w:rFonts w:ascii="Arial"/>
          <w:sz w:val="14"/>
        </w:rPr>
        <w:sectPr>
          <w:pgSz w:w="5670" w:h="9080"/>
          <w:pgMar w:top="360" w:right="120" w:bottom="780" w:left="0" w:header="0" w:footer="592" w:gutter="0"/>
          <w:cols w:space="720" w:num="1"/>
        </w:sectPr>
      </w:pPr>
    </w:p>
    <w:p w14:paraId="1F70670D">
      <w:pPr>
        <w:spacing w:before="68" w:line="259" w:lineRule="exact"/>
        <w:ind w:left="1703" w:right="0" w:firstLine="0"/>
        <w:jc w:val="left"/>
        <w:rPr>
          <w:sz w:val="24"/>
        </w:rPr>
      </w:pPr>
      <w:r>
        <w:pict>
          <v:group id="_x0000_s3580" o:spid="_x0000_s3580" o:spt="203" style="position:absolute;left:0pt;margin-left:0pt;margin-top:0pt;height:453.55pt;width:283.5pt;mso-position-horizontal-relative:page;mso-position-vertical-relative:page;z-index:-251516928;mso-width-relative:page;mso-height-relative:page;" coordsize="5670,9071">
            <o:lock v:ext="edit"/>
            <v:shape id="_x0000_s3581" o:spid="_x0000_s3581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rect id="_x0000_s3582" o:spid="_x0000_s3582" o:spt="1" style="position:absolute;left:0;top:-1;height:8256;width:5670;" fillcolor="#50B84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83" o:spid="_x0000_s3583" style="position:absolute;left:999;top:625;height:813;width:4000;" fillcolor="#FFFFFF" filled="t" stroked="f" coordorigin="999,625" coordsize="4000,813" path="m4999,625l1199,625,999,1030,1199,1438,4999,1438,4999,625xe">
              <v:path arrowok="t"/>
              <v:fill on="t" focussize="0,0"/>
              <v:stroke on="f"/>
              <v:imagedata o:title=""/>
              <o:lock v:ext="edit"/>
            </v:shape>
            <v:shape id="_x0000_s3584" o:spid="_x0000_s3584" style="position:absolute;left:670;top:724;height:615;width:710;" fillcolor="#F5821F" filled="t" stroked="f" coordorigin="670,724" coordsize="710,615" path="m1202,724l847,724,670,1031,847,1338,1202,1338,1379,1031,1202,724xe">
              <v:path arrowok="t"/>
              <v:fill on="t" focussize="0,0"/>
              <v:stroke on="f"/>
              <v:imagedata o:title=""/>
              <o:lock v:ext="edit"/>
            </v:shape>
            <v:shape id="_x0000_s3585" o:spid="_x0000_s3585" style="position:absolute;left:397;top:1767;height:1438;width:1438;" fillcolor="#FFFFFF" filled="t" stroked="f" coordorigin="397,1767" coordsize="1438,1438" path="m1116,1767l1042,1771,971,1782,902,1799,836,1824,773,1854,714,1890,659,1931,608,1978,561,2029,520,2084,484,2143,454,2206,429,2272,412,2341,401,2412,397,2486,401,2559,412,2631,429,2700,454,2766,484,2829,520,2888,561,2943,608,2994,659,3041,714,3082,773,3118,836,3148,902,3172,971,3190,1042,3201,1116,3205,1189,3201,1261,3190,1330,3172,1396,3148,1458,3118,1518,3082,1573,3041,1624,2994,1671,2943,1712,2888,1748,2829,1778,2766,1802,2700,1820,2631,1831,2559,1835,2486,1831,2412,1820,2341,1802,2272,1778,2206,1748,2143,1712,2084,1671,2029,1624,1978,1573,1931,1518,1890,1458,1854,1396,1824,1330,1799,1261,1782,1189,1771,1116,1767xe">
              <v:path arrowok="t"/>
              <v:fill on="t" focussize="0,0"/>
              <v:stroke on="f"/>
              <v:imagedata o:title=""/>
              <o:lock v:ext="edit"/>
            </v:shape>
            <v:shape id="_x0000_s3586" o:spid="_x0000_s3586" o:spt="75" type="#_x0000_t75" style="position:absolute;left:452;top:1822;height:1326;width:1326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3587" o:spid="_x0000_s3587" o:spt="75" type="#_x0000_t75" style="position:absolute;left:335;top:6109;height:1357;width:2418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shape id="_x0000_s3588" o:spid="_x0000_s3588" o:spt="75" type="#_x0000_t75" style="position:absolute;left:2971;top:6109;height:1357;width:2362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</v:group>
        </w:pict>
      </w:r>
      <w:r>
        <w:rPr>
          <w:color w:val="231F20"/>
          <w:w w:val="95"/>
          <w:sz w:val="24"/>
        </w:rPr>
        <w:t>MITIGASI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BENCANA</w:t>
      </w:r>
    </w:p>
    <w:p w14:paraId="2C82C8B1">
      <w:pPr>
        <w:pStyle w:val="3"/>
      </w:pPr>
      <w:r>
        <w:rPr>
          <w:color w:val="0CB14B"/>
        </w:rPr>
        <w:t>DENGAN</w:t>
      </w:r>
      <w:r>
        <w:rPr>
          <w:color w:val="0CB14B"/>
          <w:spacing w:val="-13"/>
        </w:rPr>
        <w:t xml:space="preserve"> </w:t>
      </w:r>
      <w:r>
        <w:rPr>
          <w:color w:val="0CB14B"/>
        </w:rPr>
        <w:t>BERINGIN</w:t>
      </w:r>
    </w:p>
    <w:p w14:paraId="4CD10DD7">
      <w:pPr>
        <w:pStyle w:val="12"/>
        <w:spacing w:before="3"/>
        <w:rPr>
          <w:rFonts w:ascii="Arial"/>
          <w:b/>
          <w:sz w:val="40"/>
        </w:rPr>
      </w:pPr>
    </w:p>
    <w:p w14:paraId="780991AF">
      <w:pPr>
        <w:spacing w:before="0" w:line="247" w:lineRule="auto"/>
        <w:ind w:left="2054" w:right="397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FFFFFF"/>
          <w:w w:val="90"/>
          <w:sz w:val="20"/>
        </w:rPr>
        <w:t xml:space="preserve">Pohon Beringin </w:t>
      </w:r>
      <w:r>
        <w:rPr>
          <w:rFonts w:ascii="Trebuchet MS"/>
          <w:color w:val="FFFFFF"/>
          <w:w w:val="90"/>
          <w:sz w:val="20"/>
        </w:rPr>
        <w:t>adalah salah satu</w:t>
      </w:r>
      <w:r>
        <w:rPr>
          <w:rFonts w:ascii="Trebuchet MS"/>
          <w:color w:val="FFFFFF"/>
          <w:spacing w:val="1"/>
          <w:w w:val="90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jenis pohon cepat tumbuh yang</w:t>
      </w:r>
      <w:r>
        <w:rPr>
          <w:rFonts w:ascii="Trebuchet MS"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banyak</w:t>
      </w:r>
      <w:r>
        <w:rPr>
          <w:rFonts w:ascii="Trebuchet MS"/>
          <w:color w:val="FFFFFF"/>
          <w:spacing w:val="6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ditemukan</w:t>
      </w:r>
      <w:r>
        <w:rPr>
          <w:rFonts w:ascii="Trebuchet MS"/>
          <w:color w:val="FFFFFF"/>
          <w:spacing w:val="7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di</w:t>
      </w:r>
      <w:r>
        <w:rPr>
          <w:rFonts w:ascii="Trebuchet MS"/>
          <w:color w:val="FFFFFF"/>
          <w:spacing w:val="7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Indonesia.</w:t>
      </w:r>
      <w:r>
        <w:rPr>
          <w:rFonts w:ascii="Trebuchet MS"/>
          <w:color w:val="FFFFFF"/>
          <w:spacing w:val="1"/>
          <w:w w:val="90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Pohon beringin tumbuh dengan akar</w:t>
      </w:r>
      <w:r>
        <w:rPr>
          <w:rFonts w:ascii="Trebuchet MS"/>
          <w:color w:val="FFFFFF"/>
          <w:spacing w:val="-5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gantung</w:t>
      </w:r>
      <w:r>
        <w:rPr>
          <w:rFonts w:ascii="Trebuchet MS"/>
          <w:color w:val="FFFFFF"/>
          <w:spacing w:val="4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yang</w:t>
      </w:r>
      <w:r>
        <w:rPr>
          <w:rFonts w:ascii="Trebuchet MS"/>
          <w:color w:val="FFFFFF"/>
          <w:spacing w:val="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berkembang</w:t>
      </w:r>
      <w:r>
        <w:rPr>
          <w:rFonts w:ascii="Trebuchet MS"/>
          <w:color w:val="FFFFFF"/>
          <w:spacing w:val="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semakin</w:t>
      </w:r>
      <w:r>
        <w:rPr>
          <w:rFonts w:ascii="Trebuchet MS"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membesar dan kadang menyatu</w:t>
      </w:r>
      <w:r>
        <w:rPr>
          <w:rFonts w:ascii="Trebuchet MS"/>
          <w:color w:val="FFFFFF"/>
          <w:spacing w:val="1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dengan</w:t>
      </w:r>
      <w:r>
        <w:rPr>
          <w:rFonts w:ascii="Trebuchet MS"/>
          <w:color w:val="FFFFFF"/>
          <w:spacing w:val="-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batang</w:t>
      </w:r>
      <w:r>
        <w:rPr>
          <w:rFonts w:ascii="Trebuchet MS"/>
          <w:color w:val="FFFFFF"/>
          <w:spacing w:val="-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utamanya,</w:t>
      </w:r>
      <w:r>
        <w:rPr>
          <w:rFonts w:ascii="Trebuchet MS"/>
          <w:color w:val="FFFFFF"/>
          <w:spacing w:val="-5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sehingga</w:t>
      </w:r>
    </w:p>
    <w:p w14:paraId="22C72319">
      <w:pPr>
        <w:spacing w:before="6"/>
        <w:ind w:left="559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w w:val="95"/>
          <w:sz w:val="20"/>
        </w:rPr>
        <w:t>batang</w:t>
      </w:r>
      <w:r>
        <w:rPr>
          <w:rFonts w:ascii="Trebuchet MS"/>
          <w:color w:val="FFFFFF"/>
          <w:spacing w:val="-9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pohon</w:t>
      </w:r>
      <w:r>
        <w:rPr>
          <w:rFonts w:ascii="Trebuchet MS"/>
          <w:color w:val="FFFFFF"/>
          <w:spacing w:val="-8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beringin</w:t>
      </w:r>
      <w:r>
        <w:rPr>
          <w:rFonts w:ascii="Trebuchet MS"/>
          <w:color w:val="FFFFFF"/>
          <w:spacing w:val="-8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berbentuk</w:t>
      </w:r>
      <w:r>
        <w:rPr>
          <w:rFonts w:ascii="Trebuchet MS"/>
          <w:color w:val="FFFFFF"/>
          <w:spacing w:val="-8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tidak</w:t>
      </w:r>
      <w:r>
        <w:rPr>
          <w:rFonts w:ascii="Trebuchet MS"/>
          <w:color w:val="FFFFFF"/>
          <w:spacing w:val="-8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beraturan</w:t>
      </w:r>
      <w:r>
        <w:rPr>
          <w:rFonts w:ascii="Trebuchet MS"/>
          <w:color w:val="FFFFFF"/>
          <w:spacing w:val="-8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dan</w:t>
      </w:r>
    </w:p>
    <w:p w14:paraId="0F91394B">
      <w:pPr>
        <w:spacing w:before="8"/>
        <w:ind w:left="559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w w:val="90"/>
          <w:sz w:val="20"/>
        </w:rPr>
        <w:t>kayunya</w:t>
      </w:r>
      <w:r>
        <w:rPr>
          <w:rFonts w:ascii="Trebuchet MS"/>
          <w:color w:val="FFFFFF"/>
          <w:spacing w:val="13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kurang</w:t>
      </w:r>
      <w:r>
        <w:rPr>
          <w:rFonts w:ascii="Trebuchet MS"/>
          <w:color w:val="FFFFFF"/>
          <w:spacing w:val="14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dimanfaatkan</w:t>
      </w:r>
      <w:r>
        <w:rPr>
          <w:rFonts w:ascii="Trebuchet MS"/>
          <w:color w:val="FFFFFF"/>
          <w:spacing w:val="14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secara</w:t>
      </w:r>
      <w:r>
        <w:rPr>
          <w:rFonts w:ascii="Trebuchet MS"/>
          <w:color w:val="FFFFFF"/>
          <w:spacing w:val="14"/>
          <w:w w:val="90"/>
          <w:sz w:val="20"/>
        </w:rPr>
        <w:t xml:space="preserve"> </w:t>
      </w:r>
      <w:r>
        <w:rPr>
          <w:rFonts w:ascii="Trebuchet MS"/>
          <w:color w:val="FFFFFF"/>
          <w:w w:val="90"/>
          <w:sz w:val="20"/>
        </w:rPr>
        <w:t>optimal.</w:t>
      </w:r>
    </w:p>
    <w:p w14:paraId="4BCD550B">
      <w:pPr>
        <w:pStyle w:val="12"/>
        <w:spacing w:before="3"/>
        <w:rPr>
          <w:rFonts w:ascii="Trebuchet MS"/>
          <w:sz w:val="20"/>
        </w:rPr>
      </w:pPr>
    </w:p>
    <w:p w14:paraId="040F2A4B">
      <w:pPr>
        <w:spacing w:before="0"/>
        <w:ind w:left="559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spacing w:val="-1"/>
          <w:w w:val="90"/>
          <w:sz w:val="20"/>
        </w:rPr>
        <w:t>Manfaat</w:t>
      </w:r>
      <w:r>
        <w:rPr>
          <w:rFonts w:ascii="Tahoma"/>
          <w:b/>
          <w:color w:val="FFFFFF"/>
          <w:spacing w:val="-13"/>
          <w:w w:val="90"/>
          <w:sz w:val="20"/>
        </w:rPr>
        <w:t xml:space="preserve"> </w:t>
      </w:r>
      <w:r>
        <w:rPr>
          <w:rFonts w:ascii="Tahoma"/>
          <w:b/>
          <w:color w:val="FFFFFF"/>
          <w:w w:val="90"/>
          <w:sz w:val="20"/>
        </w:rPr>
        <w:t>Pohon</w:t>
      </w:r>
      <w:r>
        <w:rPr>
          <w:rFonts w:ascii="Tahoma"/>
          <w:b/>
          <w:color w:val="FFFFFF"/>
          <w:spacing w:val="-13"/>
          <w:w w:val="90"/>
          <w:sz w:val="20"/>
        </w:rPr>
        <w:t xml:space="preserve"> </w:t>
      </w:r>
      <w:r>
        <w:rPr>
          <w:rFonts w:ascii="Tahoma"/>
          <w:b/>
          <w:color w:val="FFFFFF"/>
          <w:w w:val="90"/>
          <w:sz w:val="20"/>
        </w:rPr>
        <w:t>Beringin</w:t>
      </w:r>
      <w:r>
        <w:rPr>
          <w:rFonts w:ascii="Tahoma"/>
          <w:b/>
          <w:color w:val="FFFFFF"/>
          <w:spacing w:val="-12"/>
          <w:w w:val="90"/>
          <w:sz w:val="20"/>
        </w:rPr>
        <w:t xml:space="preserve"> </w:t>
      </w:r>
      <w:r>
        <w:rPr>
          <w:rFonts w:ascii="Tahoma"/>
          <w:b/>
          <w:color w:val="FFFFFF"/>
          <w:w w:val="90"/>
          <w:sz w:val="20"/>
        </w:rPr>
        <w:t>:</w:t>
      </w:r>
    </w:p>
    <w:p w14:paraId="3DA6AB11">
      <w:pPr>
        <w:pStyle w:val="17"/>
        <w:numPr>
          <w:ilvl w:val="1"/>
          <w:numId w:val="4"/>
        </w:numPr>
        <w:tabs>
          <w:tab w:val="left" w:pos="786"/>
        </w:tabs>
        <w:spacing w:before="11" w:after="0" w:line="240" w:lineRule="auto"/>
        <w:ind w:left="785" w:right="0" w:hanging="227"/>
        <w:jc w:val="left"/>
        <w:rPr>
          <w:sz w:val="20"/>
        </w:rPr>
      </w:pPr>
      <w:r>
        <w:rPr>
          <w:color w:val="FFFFFF"/>
          <w:w w:val="95"/>
          <w:sz w:val="20"/>
        </w:rPr>
        <w:t>Bisa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menahan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erosi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dari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air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hujan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maupun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air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sungai</w:t>
      </w:r>
    </w:p>
    <w:p w14:paraId="24DC0B4E">
      <w:pPr>
        <w:spacing w:before="8"/>
        <w:ind w:left="813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w w:val="95"/>
          <w:sz w:val="20"/>
        </w:rPr>
        <w:t>yang</w:t>
      </w:r>
      <w:r>
        <w:rPr>
          <w:rFonts w:ascii="Trebuchet MS"/>
          <w:color w:val="FFFFFF"/>
          <w:spacing w:val="-7"/>
          <w:w w:val="95"/>
          <w:sz w:val="20"/>
        </w:rPr>
        <w:t xml:space="preserve"> </w:t>
      </w:r>
      <w:r>
        <w:rPr>
          <w:rFonts w:ascii="Trebuchet MS"/>
          <w:color w:val="FFFFFF"/>
          <w:w w:val="95"/>
          <w:sz w:val="20"/>
        </w:rPr>
        <w:t>mengalir</w:t>
      </w:r>
    </w:p>
    <w:p w14:paraId="19C82E78">
      <w:pPr>
        <w:pStyle w:val="17"/>
        <w:numPr>
          <w:ilvl w:val="1"/>
          <w:numId w:val="4"/>
        </w:numPr>
        <w:tabs>
          <w:tab w:val="left" w:pos="786"/>
        </w:tabs>
        <w:spacing w:before="7" w:after="0" w:line="240" w:lineRule="auto"/>
        <w:ind w:left="785" w:right="0" w:hanging="227"/>
        <w:jc w:val="left"/>
        <w:rPr>
          <w:sz w:val="20"/>
        </w:rPr>
      </w:pPr>
      <w:r>
        <w:rPr>
          <w:color w:val="FFFFFF"/>
          <w:w w:val="95"/>
          <w:sz w:val="20"/>
        </w:rPr>
        <w:t>Menambah</w:t>
      </w:r>
      <w:r>
        <w:rPr>
          <w:color w:val="FFFFFF"/>
          <w:spacing w:val="-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cadangan</w:t>
      </w:r>
      <w:r>
        <w:rPr>
          <w:color w:val="FFFFFF"/>
          <w:spacing w:val="-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air</w:t>
      </w:r>
      <w:r>
        <w:rPr>
          <w:color w:val="FFFFFF"/>
          <w:spacing w:val="-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tanah</w:t>
      </w:r>
    </w:p>
    <w:p w14:paraId="1992CF10">
      <w:pPr>
        <w:pStyle w:val="17"/>
        <w:numPr>
          <w:ilvl w:val="1"/>
          <w:numId w:val="4"/>
        </w:numPr>
        <w:tabs>
          <w:tab w:val="left" w:pos="786"/>
        </w:tabs>
        <w:spacing w:before="8" w:after="0" w:line="240" w:lineRule="auto"/>
        <w:ind w:left="785" w:right="0" w:hanging="227"/>
        <w:jc w:val="left"/>
        <w:rPr>
          <w:sz w:val="20"/>
        </w:rPr>
      </w:pPr>
      <w:r>
        <w:rPr>
          <w:color w:val="FFFFFF"/>
          <w:spacing w:val="-1"/>
          <w:w w:val="95"/>
          <w:sz w:val="20"/>
        </w:rPr>
        <w:t>Mempunyai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spacing w:val="-1"/>
          <w:w w:val="95"/>
          <w:sz w:val="20"/>
        </w:rPr>
        <w:t>perakaran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yang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dalam,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kuat,</w:t>
      </w:r>
      <w:r>
        <w:rPr>
          <w:color w:val="FFFFFF"/>
          <w:spacing w:val="-15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tidak</w:t>
      </w:r>
      <w:r>
        <w:rPr>
          <w:color w:val="FFFFFF"/>
          <w:spacing w:val="-1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mudah</w:t>
      </w:r>
    </w:p>
    <w:p w14:paraId="472F7AE6">
      <w:pPr>
        <w:spacing w:before="8"/>
        <w:ind w:left="813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sz w:val="20"/>
        </w:rPr>
        <w:t>tumbang</w:t>
      </w:r>
    </w:p>
    <w:p w14:paraId="4D2103C6">
      <w:pPr>
        <w:pStyle w:val="17"/>
        <w:numPr>
          <w:ilvl w:val="1"/>
          <w:numId w:val="4"/>
        </w:numPr>
        <w:tabs>
          <w:tab w:val="left" w:pos="786"/>
        </w:tabs>
        <w:spacing w:before="8" w:after="0" w:line="240" w:lineRule="auto"/>
        <w:ind w:left="785" w:right="0" w:hanging="227"/>
        <w:jc w:val="left"/>
        <w:rPr>
          <w:sz w:val="20"/>
        </w:rPr>
      </w:pPr>
      <w:r>
        <w:rPr>
          <w:color w:val="FFFFFF"/>
          <w:w w:val="95"/>
          <w:sz w:val="20"/>
        </w:rPr>
        <w:t>Mampu</w:t>
      </w:r>
      <w:r>
        <w:rPr>
          <w:color w:val="FFFFFF"/>
          <w:spacing w:val="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menahan</w:t>
      </w:r>
      <w:r>
        <w:rPr>
          <w:color w:val="FFFFFF"/>
          <w:spacing w:val="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terjangan</w:t>
      </w:r>
      <w:r>
        <w:rPr>
          <w:color w:val="FFFFFF"/>
          <w:spacing w:val="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gelombang</w:t>
      </w:r>
      <w:r>
        <w:rPr>
          <w:color w:val="FFFFFF"/>
          <w:spacing w:val="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tsunami</w:t>
      </w:r>
    </w:p>
    <w:p w14:paraId="1EC27F6E">
      <w:pPr>
        <w:pStyle w:val="12"/>
        <w:rPr>
          <w:rFonts w:ascii="Trebuchet MS"/>
          <w:sz w:val="20"/>
        </w:rPr>
      </w:pPr>
    </w:p>
    <w:p w14:paraId="3C6E2295">
      <w:pPr>
        <w:pStyle w:val="12"/>
        <w:rPr>
          <w:rFonts w:ascii="Trebuchet MS"/>
          <w:sz w:val="20"/>
        </w:rPr>
      </w:pPr>
    </w:p>
    <w:p w14:paraId="35168F28">
      <w:pPr>
        <w:pStyle w:val="12"/>
        <w:rPr>
          <w:rFonts w:ascii="Trebuchet MS"/>
          <w:sz w:val="20"/>
        </w:rPr>
      </w:pPr>
    </w:p>
    <w:p w14:paraId="69E4F6CA">
      <w:pPr>
        <w:pStyle w:val="12"/>
        <w:rPr>
          <w:rFonts w:ascii="Trebuchet MS"/>
          <w:sz w:val="20"/>
        </w:rPr>
      </w:pPr>
    </w:p>
    <w:p w14:paraId="50F7F2CC">
      <w:pPr>
        <w:pStyle w:val="12"/>
        <w:rPr>
          <w:rFonts w:ascii="Trebuchet MS"/>
          <w:sz w:val="20"/>
        </w:rPr>
      </w:pPr>
    </w:p>
    <w:p w14:paraId="4B64E526">
      <w:pPr>
        <w:pStyle w:val="12"/>
        <w:rPr>
          <w:rFonts w:ascii="Trebuchet MS"/>
          <w:sz w:val="20"/>
        </w:rPr>
      </w:pPr>
    </w:p>
    <w:p w14:paraId="7FFDF5A3">
      <w:pPr>
        <w:pStyle w:val="12"/>
        <w:spacing w:before="2"/>
        <w:rPr>
          <w:rFonts w:ascii="Trebuchet MS"/>
          <w:sz w:val="22"/>
        </w:rPr>
      </w:pPr>
    </w:p>
    <w:p w14:paraId="1D27DA97">
      <w:pPr>
        <w:pStyle w:val="9"/>
        <w:ind w:left="435"/>
        <w:jc w:val="center"/>
      </w:pPr>
      <w:r>
        <w:rPr>
          <w:color w:val="FFFFFF"/>
          <w:w w:val="90"/>
        </w:rPr>
        <w:t>Penanaman</w:t>
      </w:r>
      <w:r>
        <w:rPr>
          <w:color w:val="FFFFFF"/>
          <w:spacing w:val="27"/>
          <w:w w:val="90"/>
        </w:rPr>
        <w:t xml:space="preserve"> </w:t>
      </w:r>
      <w:r>
        <w:rPr>
          <w:color w:val="FFFFFF"/>
          <w:w w:val="90"/>
        </w:rPr>
        <w:t>pohon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beringin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untuk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mitigasi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bencana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tsunami</w:t>
      </w:r>
    </w:p>
    <w:p w14:paraId="5008A415">
      <w:pPr>
        <w:pStyle w:val="12"/>
        <w:rPr>
          <w:rFonts w:ascii="Trebuchet MS"/>
          <w:b/>
          <w:i/>
          <w:sz w:val="20"/>
        </w:rPr>
      </w:pPr>
    </w:p>
    <w:p w14:paraId="5209796D">
      <w:pPr>
        <w:pStyle w:val="12"/>
        <w:rPr>
          <w:rFonts w:ascii="Trebuchet MS"/>
          <w:b/>
          <w:i/>
          <w:sz w:val="20"/>
        </w:rPr>
      </w:pPr>
    </w:p>
    <w:p w14:paraId="7B9D7161">
      <w:pPr>
        <w:pStyle w:val="12"/>
        <w:spacing w:before="3"/>
        <w:rPr>
          <w:rFonts w:ascii="Trebuchet MS"/>
          <w:b/>
          <w:i/>
          <w:sz w:val="20"/>
        </w:rPr>
      </w:pPr>
    </w:p>
    <w:p w14:paraId="638E9FDF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-71120</wp:posOffset>
            </wp:positionV>
            <wp:extent cx="234315" cy="319405"/>
            <wp:effectExtent l="0" t="0" r="0" b="0"/>
            <wp:wrapNone/>
            <wp:docPr id="2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4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9" cy="31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67</w:t>
      </w:r>
    </w:p>
    <w:p w14:paraId="27D218F2">
      <w:pPr>
        <w:spacing w:after="0"/>
        <w:jc w:val="left"/>
        <w:rPr>
          <w:rFonts w:ascii="Arial"/>
          <w:sz w:val="22"/>
        </w:rPr>
        <w:sectPr>
          <w:pgSz w:w="5670" w:h="9080"/>
          <w:pgMar w:top="660" w:right="120" w:bottom="220" w:left="0" w:header="0" w:footer="26" w:gutter="0"/>
          <w:cols w:space="720" w:num="1"/>
        </w:sectPr>
      </w:pPr>
    </w:p>
    <w:p w14:paraId="43617EE4">
      <w:pPr>
        <w:spacing w:before="67" w:line="259" w:lineRule="exact"/>
        <w:ind w:left="1588" w:right="0" w:firstLine="0"/>
        <w:jc w:val="left"/>
        <w:rPr>
          <w:sz w:val="24"/>
        </w:rPr>
      </w:pPr>
      <w:r>
        <w:pict>
          <v:group id="_x0000_s3589" o:spid="_x0000_s3589" o:spt="203" style="position:absolute;left:0pt;margin-left:0pt;margin-top:0pt;height:425.2pt;width:283.5pt;mso-position-horizontal-relative:page;mso-position-vertical-relative:page;z-index:-251515904;mso-width-relative:page;mso-height-relative:page;" coordsize="5670,8504">
            <o:lock v:ext="edit"/>
            <v:rect id="_x0000_s3590" o:spid="_x0000_s3590" o:spt="1" style="position:absolute;left:0;top:0;height:7689;width:5670;" fillcolor="#00A65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91" o:spid="_x0000_s3591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592" o:spid="_x0000_s3592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3593" o:spid="_x0000_s3593" style="position:absolute;left:884;top:323;height:813;width:4230;" fillcolor="#FFFFFF" filled="t" stroked="f" coordorigin="884,324" coordsize="4230,813" path="m5114,324l1096,324,884,729,1096,1137,5114,1137,5114,324xe">
              <v:path arrowok="t"/>
              <v:fill on="t" focussize="0,0"/>
              <v:stroke on="f"/>
              <v:imagedata o:title=""/>
              <o:lock v:ext="edit"/>
            </v:shape>
            <v:shape id="_x0000_s3594" o:spid="_x0000_s3594" style="position:absolute;left:555;top:423;height:615;width:710;" fillcolor="#F5821F" filled="t" stroked="f" coordorigin="555,423" coordsize="710,615" path="m1087,423l733,423,555,730,733,1037,1087,1037,1264,730,1087,423xe">
              <v:path arrowok="t"/>
              <v:fill on="t" focussize="0,0"/>
              <v:stroke on="f"/>
              <v:imagedata o:title=""/>
              <o:lock v:ext="edit"/>
            </v:shape>
            <v:shape id="_x0000_s3595" o:spid="_x0000_s3595" style="position:absolute;left:340;top:1465;height:1438;width:1438;" fillcolor="#FFFFFF" filled="t" stroked="f" coordorigin="340,1466" coordsize="1438,1438" path="m1059,1466l986,1470,914,1481,845,1498,779,1522,717,1553,657,1589,602,1630,551,1676,505,1728,463,1783,427,1842,397,1905,373,1971,355,2040,344,2111,340,2185,344,2258,355,2330,373,2399,397,2465,427,2527,463,2587,505,2642,551,2693,602,2739,657,2781,717,2817,779,2847,845,2871,914,2889,986,2900,1059,2904,1133,2900,1204,2889,1273,2871,1339,2847,1402,2817,1461,2781,1516,2739,1567,2693,1614,2642,1655,2587,1691,2527,1722,2465,1746,2399,1763,2330,1774,2258,1778,2185,1774,2111,1763,2040,1746,1971,1722,1905,1691,1842,1655,1783,1614,1728,1567,1676,1516,1630,1461,1589,1402,1553,1339,1522,1273,1498,1204,1481,1133,1470,1059,1466xe">
              <v:path arrowok="t"/>
              <v:fill on="t" focussize="0,0"/>
              <v:stroke on="f"/>
              <v:imagedata o:title=""/>
              <o:lock v:ext="edit"/>
            </v:shape>
            <v:shape id="_x0000_s3596" o:spid="_x0000_s3596" o:spt="75" type="#_x0000_t75" style="position:absolute;left:396;top:1521;height:1326;width:1326;" filled="f" stroked="f" coordsize="21600,21600">
              <v:path/>
              <v:fill on="f" focussize="0,0"/>
              <v:stroke on="f"/>
              <v:imagedata r:id="rId223" o:title=""/>
              <o:lock v:ext="edit" aspectratio="t"/>
            </v:shape>
            <v:shape id="_x0000_s3597" o:spid="_x0000_s3597" o:spt="75" type="#_x0000_t75" style="position:absolute;left:341;top:5410;height:1573;width:2420;" filled="f" stroked="f" coordsize="21600,21600">
              <v:path/>
              <v:fill on="f" focussize="0,0"/>
              <v:stroke on="f"/>
              <v:imagedata r:id="rId224" o:title=""/>
              <o:lock v:ext="edit" aspectratio="t"/>
            </v:shape>
            <v:shape id="_x0000_s3598" o:spid="_x0000_s3598" o:spt="75" type="#_x0000_t75" style="position:absolute;left:2908;top:5410;height:1573;width:2420;" filled="f" stroked="f" coordsize="21600,21600">
              <v:path/>
              <v:fill on="f" focussize="0,0"/>
              <v:stroke on="f"/>
              <v:imagedata r:id="rId225" o:title=""/>
              <o:lock v:ext="edit" aspectratio="t"/>
            </v:shape>
          </v:group>
        </w:pict>
      </w:r>
      <w:r>
        <w:rPr>
          <w:color w:val="231F20"/>
          <w:w w:val="95"/>
          <w:sz w:val="24"/>
        </w:rPr>
        <w:t>MITIGASI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BENCANA</w:t>
      </w:r>
    </w:p>
    <w:p w14:paraId="0845C96A">
      <w:pPr>
        <w:pStyle w:val="3"/>
        <w:ind w:left="1588"/>
      </w:pPr>
      <w:r>
        <w:rPr>
          <w:color w:val="00A650"/>
          <w:w w:val="95"/>
        </w:rPr>
        <w:t>DENGAN</w:t>
      </w:r>
      <w:r>
        <w:rPr>
          <w:color w:val="00A650"/>
          <w:spacing w:val="15"/>
          <w:w w:val="95"/>
        </w:rPr>
        <w:t xml:space="preserve"> </w:t>
      </w:r>
      <w:r>
        <w:rPr>
          <w:color w:val="00A650"/>
          <w:w w:val="95"/>
        </w:rPr>
        <w:t>CEMARA</w:t>
      </w:r>
      <w:r>
        <w:rPr>
          <w:color w:val="00A650"/>
          <w:spacing w:val="16"/>
          <w:w w:val="95"/>
        </w:rPr>
        <w:t xml:space="preserve"> </w:t>
      </w:r>
      <w:r>
        <w:rPr>
          <w:color w:val="00A650"/>
          <w:w w:val="95"/>
        </w:rPr>
        <w:t>LAUT</w:t>
      </w:r>
    </w:p>
    <w:p w14:paraId="0C5B2C74">
      <w:pPr>
        <w:pStyle w:val="12"/>
        <w:spacing w:before="6"/>
        <w:rPr>
          <w:rFonts w:ascii="Arial"/>
          <w:b/>
          <w:sz w:val="38"/>
        </w:rPr>
      </w:pPr>
    </w:p>
    <w:p w14:paraId="0B36CC47">
      <w:pPr>
        <w:spacing w:before="0" w:line="247" w:lineRule="auto"/>
        <w:ind w:left="1942" w:right="439" w:firstLine="0"/>
        <w:jc w:val="left"/>
        <w:rPr>
          <w:rFonts w:ascii="Trebuchet MS"/>
          <w:sz w:val="22"/>
        </w:rPr>
      </w:pPr>
      <w:r>
        <w:rPr>
          <w:rFonts w:ascii="Tahoma"/>
          <w:b/>
          <w:color w:val="FFFFFF"/>
          <w:w w:val="90"/>
          <w:sz w:val="22"/>
        </w:rPr>
        <w:t>Pohon</w:t>
      </w:r>
      <w:r>
        <w:rPr>
          <w:rFonts w:ascii="Tahoma"/>
          <w:b/>
          <w:color w:val="FFFFFF"/>
          <w:spacing w:val="-9"/>
          <w:w w:val="90"/>
          <w:sz w:val="22"/>
        </w:rPr>
        <w:t xml:space="preserve"> </w:t>
      </w:r>
      <w:r>
        <w:rPr>
          <w:rFonts w:ascii="Tahoma"/>
          <w:b/>
          <w:color w:val="FFFFFF"/>
          <w:w w:val="90"/>
          <w:sz w:val="22"/>
        </w:rPr>
        <w:t>Cemara</w:t>
      </w:r>
      <w:r>
        <w:rPr>
          <w:rFonts w:ascii="Tahoma"/>
          <w:b/>
          <w:color w:val="FFFFFF"/>
          <w:spacing w:val="-8"/>
          <w:w w:val="90"/>
          <w:sz w:val="22"/>
        </w:rPr>
        <w:t xml:space="preserve"> </w:t>
      </w:r>
      <w:r>
        <w:rPr>
          <w:rFonts w:ascii="Tahoma"/>
          <w:b/>
          <w:color w:val="FFFFFF"/>
          <w:w w:val="90"/>
          <w:sz w:val="22"/>
        </w:rPr>
        <w:t>Laut</w:t>
      </w:r>
      <w:r>
        <w:rPr>
          <w:rFonts w:ascii="Tahoma"/>
          <w:b/>
          <w:color w:val="FFFFFF"/>
          <w:spacing w:val="-4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adalah</w:t>
      </w:r>
      <w:r>
        <w:rPr>
          <w:rFonts w:ascii="Trebuchet MS"/>
          <w:color w:val="FFFFFF"/>
          <w:spacing w:val="-7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salah</w:t>
      </w:r>
      <w:r>
        <w:rPr>
          <w:rFonts w:ascii="Trebuchet MS"/>
          <w:color w:val="FFFFFF"/>
          <w:spacing w:val="-56"/>
          <w:w w:val="90"/>
          <w:sz w:val="22"/>
        </w:rPr>
        <w:t xml:space="preserve"> </w:t>
      </w:r>
      <w:r>
        <w:rPr>
          <w:rFonts w:ascii="Trebuchet MS"/>
          <w:color w:val="FFFFFF"/>
          <w:spacing w:val="-1"/>
          <w:w w:val="95"/>
          <w:sz w:val="22"/>
        </w:rPr>
        <w:t xml:space="preserve">satu jenis </w:t>
      </w:r>
      <w:r>
        <w:rPr>
          <w:rFonts w:ascii="Trebuchet MS"/>
          <w:color w:val="FFFFFF"/>
          <w:w w:val="95"/>
          <w:sz w:val="22"/>
        </w:rPr>
        <w:t>cemara dari golongan</w:t>
      </w:r>
      <w:r>
        <w:rPr>
          <w:rFonts w:ascii="Trebuchet MS"/>
          <w:color w:val="FFFFFF"/>
          <w:spacing w:val="1"/>
          <w:w w:val="95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Casuarina</w:t>
      </w:r>
      <w:r>
        <w:rPr>
          <w:rFonts w:ascii="Trebuchet MS"/>
          <w:color w:val="FFFFFF"/>
          <w:w w:val="90"/>
          <w:sz w:val="22"/>
        </w:rPr>
        <w:t>. Tumbuhan ini juga</w:t>
      </w:r>
      <w:r>
        <w:rPr>
          <w:rFonts w:ascii="Trebuchet MS"/>
          <w:color w:val="FFFFFF"/>
          <w:spacing w:val="1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memiliki sebutan lain yaitu</w:t>
      </w:r>
      <w:r>
        <w:rPr>
          <w:rFonts w:ascii="Trebuchet MS"/>
          <w:color w:val="FFFFFF"/>
          <w:spacing w:val="1"/>
          <w:w w:val="90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Australian</w:t>
      </w:r>
      <w:r>
        <w:rPr>
          <w:rFonts w:ascii="Trebuchet MS"/>
          <w:i/>
          <w:color w:val="FFFFFF"/>
          <w:spacing w:val="-17"/>
          <w:w w:val="90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pine</w:t>
      </w:r>
      <w:r>
        <w:rPr>
          <w:rFonts w:ascii="Trebuchet MS"/>
          <w:i/>
          <w:color w:val="FFFFFF"/>
          <w:spacing w:val="-9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dan</w:t>
      </w:r>
      <w:r>
        <w:rPr>
          <w:rFonts w:ascii="Trebuchet MS"/>
          <w:color w:val="FFFFFF"/>
          <w:spacing w:val="-10"/>
          <w:w w:val="90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beach</w:t>
      </w:r>
      <w:r>
        <w:rPr>
          <w:rFonts w:ascii="Trebuchet MS"/>
          <w:i/>
          <w:color w:val="FFFFFF"/>
          <w:spacing w:val="-16"/>
          <w:w w:val="90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she-oak</w:t>
      </w:r>
      <w:r>
        <w:rPr>
          <w:rFonts w:ascii="Trebuchet MS"/>
          <w:color w:val="FFFFFF"/>
          <w:w w:val="90"/>
          <w:sz w:val="22"/>
        </w:rPr>
        <w:t>.</w:t>
      </w:r>
    </w:p>
    <w:p w14:paraId="4F2386F4">
      <w:pPr>
        <w:pStyle w:val="12"/>
        <w:spacing w:before="11"/>
        <w:rPr>
          <w:rFonts w:ascii="Trebuchet MS"/>
          <w:sz w:val="21"/>
        </w:rPr>
      </w:pPr>
    </w:p>
    <w:p w14:paraId="12DCCC13">
      <w:pPr>
        <w:pStyle w:val="5"/>
        <w:spacing w:before="0"/>
        <w:ind w:left="342"/>
        <w:rPr>
          <w:rFonts w:ascii="Tahoma"/>
        </w:rPr>
      </w:pPr>
      <w:r>
        <w:rPr>
          <w:rFonts w:ascii="Tahoma"/>
          <w:color w:val="FFFFFF"/>
          <w:w w:val="85"/>
        </w:rPr>
        <w:t>Manfaat</w:t>
      </w:r>
      <w:r>
        <w:rPr>
          <w:rFonts w:ascii="Tahoma"/>
          <w:color w:val="FFFFFF"/>
          <w:spacing w:val="5"/>
          <w:w w:val="85"/>
        </w:rPr>
        <w:t xml:space="preserve"> </w:t>
      </w:r>
      <w:r>
        <w:rPr>
          <w:rFonts w:ascii="Tahoma"/>
          <w:color w:val="FFFFFF"/>
          <w:w w:val="85"/>
        </w:rPr>
        <w:t>Cemara</w:t>
      </w:r>
      <w:r>
        <w:rPr>
          <w:rFonts w:ascii="Tahoma"/>
          <w:color w:val="FFFFFF"/>
          <w:spacing w:val="6"/>
          <w:w w:val="85"/>
        </w:rPr>
        <w:t xml:space="preserve"> </w:t>
      </w:r>
      <w:r>
        <w:rPr>
          <w:rFonts w:ascii="Tahoma"/>
          <w:color w:val="FFFFFF"/>
          <w:w w:val="85"/>
        </w:rPr>
        <w:t>Laut</w:t>
      </w:r>
      <w:r>
        <w:rPr>
          <w:rFonts w:ascii="Tahoma"/>
          <w:color w:val="FFFFFF"/>
          <w:spacing w:val="6"/>
          <w:w w:val="85"/>
        </w:rPr>
        <w:t xml:space="preserve"> </w:t>
      </w:r>
      <w:r>
        <w:rPr>
          <w:rFonts w:ascii="Tahoma"/>
          <w:color w:val="FFFFFF"/>
          <w:w w:val="85"/>
        </w:rPr>
        <w:t>:</w:t>
      </w:r>
    </w:p>
    <w:p w14:paraId="5B93113D">
      <w:pPr>
        <w:pStyle w:val="17"/>
        <w:numPr>
          <w:ilvl w:val="0"/>
          <w:numId w:val="6"/>
        </w:numPr>
        <w:tabs>
          <w:tab w:val="left" w:pos="592"/>
        </w:tabs>
        <w:spacing w:before="12" w:after="0" w:line="240" w:lineRule="auto"/>
        <w:ind w:left="591" w:right="0" w:hanging="250"/>
        <w:jc w:val="left"/>
        <w:rPr>
          <w:sz w:val="22"/>
        </w:rPr>
      </w:pPr>
      <w:r>
        <w:rPr>
          <w:color w:val="FFFFFF"/>
          <w:w w:val="95"/>
          <w:sz w:val="22"/>
        </w:rPr>
        <w:t>Meningkatkan</w:t>
      </w:r>
      <w:r>
        <w:rPr>
          <w:color w:val="FFFFFF"/>
          <w:spacing w:val="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agregasi</w:t>
      </w:r>
      <w:r>
        <w:rPr>
          <w:color w:val="FFFFFF"/>
          <w:spacing w:val="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perkembangan</w:t>
      </w:r>
    </w:p>
    <w:p w14:paraId="14E0D405">
      <w:pPr>
        <w:spacing w:before="9"/>
        <w:ind w:left="575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FFFFFF"/>
          <w:w w:val="90"/>
          <w:sz w:val="22"/>
        </w:rPr>
        <w:t>struktur</w:t>
      </w:r>
      <w:r>
        <w:rPr>
          <w:rFonts w:ascii="Trebuchet MS"/>
          <w:color w:val="FFFFFF"/>
          <w:spacing w:val="2"/>
          <w:w w:val="90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tanah</w:t>
      </w:r>
    </w:p>
    <w:p w14:paraId="4BA5DC83">
      <w:pPr>
        <w:pStyle w:val="17"/>
        <w:numPr>
          <w:ilvl w:val="0"/>
          <w:numId w:val="6"/>
        </w:numPr>
        <w:tabs>
          <w:tab w:val="left" w:pos="592"/>
        </w:tabs>
        <w:spacing w:before="8" w:after="0" w:line="240" w:lineRule="auto"/>
        <w:ind w:left="591" w:right="0" w:hanging="250"/>
        <w:jc w:val="left"/>
        <w:rPr>
          <w:sz w:val="22"/>
        </w:rPr>
      </w:pPr>
      <w:r>
        <w:rPr>
          <w:color w:val="FFFFFF"/>
          <w:w w:val="95"/>
          <w:sz w:val="22"/>
        </w:rPr>
        <w:t>Memperbaiki</w:t>
      </w:r>
      <w:r>
        <w:rPr>
          <w:color w:val="FFFFFF"/>
          <w:spacing w:val="-10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unsur</w:t>
      </w:r>
      <w:r>
        <w:rPr>
          <w:color w:val="FFFFFF"/>
          <w:spacing w:val="-10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hara</w:t>
      </w:r>
    </w:p>
    <w:p w14:paraId="0A6F8999">
      <w:pPr>
        <w:pStyle w:val="17"/>
        <w:numPr>
          <w:ilvl w:val="0"/>
          <w:numId w:val="6"/>
        </w:numPr>
        <w:tabs>
          <w:tab w:val="left" w:pos="592"/>
        </w:tabs>
        <w:spacing w:before="9" w:after="0" w:line="240" w:lineRule="auto"/>
        <w:ind w:left="591" w:right="0" w:hanging="250"/>
        <w:jc w:val="left"/>
        <w:rPr>
          <w:sz w:val="22"/>
        </w:rPr>
      </w:pPr>
      <w:r>
        <w:rPr>
          <w:color w:val="FFFFFF"/>
          <w:spacing w:val="-1"/>
          <w:w w:val="95"/>
          <w:sz w:val="22"/>
        </w:rPr>
        <w:t>Meningkatkan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kadar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air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tanah</w:t>
      </w:r>
      <w:r>
        <w:rPr>
          <w:color w:val="FFFFFF"/>
          <w:spacing w:val="-15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di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bawah</w:t>
      </w:r>
      <w:r>
        <w:rPr>
          <w:color w:val="FFFFFF"/>
          <w:spacing w:val="-1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tegakan.</w:t>
      </w:r>
    </w:p>
    <w:p w14:paraId="0343AF1B">
      <w:pPr>
        <w:pStyle w:val="17"/>
        <w:numPr>
          <w:ilvl w:val="0"/>
          <w:numId w:val="6"/>
        </w:numPr>
        <w:tabs>
          <w:tab w:val="left" w:pos="592"/>
        </w:tabs>
        <w:spacing w:before="8" w:after="0" w:line="247" w:lineRule="auto"/>
        <w:ind w:left="575" w:right="218" w:hanging="234"/>
        <w:jc w:val="left"/>
        <w:rPr>
          <w:sz w:val="22"/>
        </w:rPr>
      </w:pPr>
      <w:r>
        <w:rPr>
          <w:color w:val="FFFFFF"/>
          <w:w w:val="95"/>
          <w:sz w:val="22"/>
        </w:rPr>
        <w:t>Mampu menahan terjangan ombak dan diharapkan</w:t>
      </w:r>
      <w:r>
        <w:rPr>
          <w:color w:val="FFFFFF"/>
          <w:spacing w:val="-60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mampu</w:t>
      </w:r>
      <w:r>
        <w:rPr>
          <w:color w:val="FFFFFF"/>
          <w:spacing w:val="-8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menahan</w:t>
      </w:r>
      <w:r>
        <w:rPr>
          <w:color w:val="FFFFFF"/>
          <w:spacing w:val="-8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terjangan</w:t>
      </w:r>
      <w:r>
        <w:rPr>
          <w:color w:val="FFFFFF"/>
          <w:spacing w:val="-7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gelombang</w:t>
      </w:r>
      <w:r>
        <w:rPr>
          <w:color w:val="FFFFFF"/>
          <w:spacing w:val="-8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tsunami</w:t>
      </w:r>
    </w:p>
    <w:p w14:paraId="38F5A5A9">
      <w:pPr>
        <w:pStyle w:val="17"/>
        <w:numPr>
          <w:ilvl w:val="0"/>
          <w:numId w:val="6"/>
        </w:numPr>
        <w:tabs>
          <w:tab w:val="left" w:pos="592"/>
        </w:tabs>
        <w:spacing w:before="2" w:after="0" w:line="240" w:lineRule="auto"/>
        <w:ind w:left="591" w:right="0" w:hanging="250"/>
        <w:jc w:val="left"/>
        <w:rPr>
          <w:sz w:val="22"/>
        </w:rPr>
      </w:pPr>
      <w:r>
        <w:rPr>
          <w:color w:val="FFFFFF"/>
          <w:w w:val="95"/>
          <w:sz w:val="22"/>
        </w:rPr>
        <w:t>Mencegah</w:t>
      </w:r>
      <w:r>
        <w:rPr>
          <w:color w:val="FFFFFF"/>
          <w:spacing w:val="-12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abrasi</w:t>
      </w:r>
      <w:r>
        <w:rPr>
          <w:color w:val="FFFFFF"/>
          <w:spacing w:val="-11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pantai</w:t>
      </w:r>
    </w:p>
    <w:p w14:paraId="720C0F8C">
      <w:pPr>
        <w:pStyle w:val="12"/>
        <w:rPr>
          <w:rFonts w:ascii="Trebuchet MS"/>
          <w:sz w:val="20"/>
        </w:rPr>
      </w:pPr>
    </w:p>
    <w:p w14:paraId="108A0614">
      <w:pPr>
        <w:pStyle w:val="12"/>
        <w:rPr>
          <w:rFonts w:ascii="Trebuchet MS"/>
          <w:sz w:val="20"/>
        </w:rPr>
      </w:pPr>
    </w:p>
    <w:p w14:paraId="6EE2DFD0">
      <w:pPr>
        <w:pStyle w:val="12"/>
        <w:rPr>
          <w:rFonts w:ascii="Trebuchet MS"/>
          <w:sz w:val="20"/>
        </w:rPr>
      </w:pPr>
    </w:p>
    <w:p w14:paraId="68AB2178">
      <w:pPr>
        <w:pStyle w:val="12"/>
        <w:rPr>
          <w:rFonts w:ascii="Trebuchet MS"/>
          <w:sz w:val="20"/>
        </w:rPr>
      </w:pPr>
    </w:p>
    <w:p w14:paraId="216AF68D">
      <w:pPr>
        <w:pStyle w:val="12"/>
        <w:rPr>
          <w:rFonts w:ascii="Trebuchet MS"/>
          <w:sz w:val="20"/>
        </w:rPr>
      </w:pPr>
    </w:p>
    <w:p w14:paraId="45120E01">
      <w:pPr>
        <w:pStyle w:val="12"/>
        <w:rPr>
          <w:rFonts w:ascii="Trebuchet MS"/>
          <w:sz w:val="20"/>
        </w:rPr>
      </w:pPr>
    </w:p>
    <w:p w14:paraId="477EE57F">
      <w:pPr>
        <w:pStyle w:val="12"/>
        <w:rPr>
          <w:rFonts w:ascii="Trebuchet MS"/>
          <w:sz w:val="20"/>
        </w:rPr>
      </w:pPr>
    </w:p>
    <w:p w14:paraId="7D3C5BA6">
      <w:pPr>
        <w:pStyle w:val="12"/>
        <w:spacing w:before="3"/>
        <w:rPr>
          <w:rFonts w:ascii="Trebuchet MS"/>
          <w:sz w:val="19"/>
        </w:rPr>
      </w:pPr>
    </w:p>
    <w:p w14:paraId="4409D339">
      <w:pPr>
        <w:pStyle w:val="9"/>
        <w:spacing w:before="105" w:line="247" w:lineRule="auto"/>
        <w:ind w:left="1993" w:right="753" w:hanging="1111"/>
      </w:pPr>
      <w:r>
        <w:rPr>
          <w:color w:val="FFFFFF"/>
          <w:w w:val="90"/>
        </w:rPr>
        <w:t>Penanaman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Pohon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Cemara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w w:val="90"/>
        </w:rPr>
        <w:t>Laut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di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w w:val="90"/>
        </w:rPr>
        <w:t>pinggir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Pantai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Tiku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w w:val="90"/>
        </w:rPr>
        <w:t>dan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pinggir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>Pantai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Lombang.</w:t>
      </w:r>
    </w:p>
    <w:p w14:paraId="59B45769">
      <w:pPr>
        <w:pStyle w:val="12"/>
        <w:spacing w:before="6"/>
        <w:rPr>
          <w:rFonts w:ascii="Trebuchet MS"/>
          <w:b/>
          <w:i/>
          <w:sz w:val="29"/>
        </w:rPr>
      </w:pPr>
    </w:p>
    <w:p w14:paraId="24C6EB1D">
      <w:pPr>
        <w:tabs>
          <w:tab w:val="left" w:pos="1091"/>
        </w:tabs>
        <w:spacing w:before="102"/>
        <w:ind w:left="63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68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4235EAC0">
      <w:pPr>
        <w:spacing w:after="0"/>
        <w:jc w:val="left"/>
        <w:rPr>
          <w:rFonts w:ascii="Arial"/>
          <w:sz w:val="14"/>
        </w:rPr>
        <w:sectPr>
          <w:pgSz w:w="5670" w:h="9080"/>
          <w:pgMar w:top="360" w:right="120" w:bottom="780" w:left="0" w:header="0" w:footer="592" w:gutter="0"/>
          <w:cols w:space="720" w:num="1"/>
        </w:sectPr>
      </w:pPr>
    </w:p>
    <w:p w14:paraId="744235BE">
      <w:pPr>
        <w:spacing w:before="68" w:line="259" w:lineRule="exact"/>
        <w:ind w:left="1703" w:right="0" w:firstLine="0"/>
        <w:jc w:val="left"/>
        <w:rPr>
          <w:sz w:val="24"/>
        </w:rPr>
      </w:pPr>
      <w:r>
        <w:pict>
          <v:group id="_x0000_s3599" o:spid="_x0000_s3599" o:spt="203" style="position:absolute;left:0pt;margin-left:0pt;margin-top:0pt;height:453.55pt;width:283.5pt;mso-position-horizontal-relative:page;mso-position-vertical-relative:page;z-index:-251508736;mso-width-relative:page;mso-height-relative:page;" coordsize="5670,9071">
            <o:lock v:ext="edit"/>
            <v:shape id="_x0000_s3600" o:spid="_x0000_s3600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rect id="_x0000_s3601" o:spid="_x0000_s3601" o:spt="1" style="position:absolute;left:0;top:-1;height:8256;width:5670;" fillcolor="#50B84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02" o:spid="_x0000_s3602" style="position:absolute;left:999;top:625;height:813;width:4001;" fillcolor="#FFFFFF" filled="t" stroked="f" coordorigin="999,625" coordsize="4001,813" path="m4999,625l1199,625,999,1030,1199,1438,4999,1438,4999,625xe">
              <v:path arrowok="t"/>
              <v:fill on="t" focussize="0,0"/>
              <v:stroke on="f"/>
              <v:imagedata o:title=""/>
              <o:lock v:ext="edit"/>
            </v:shape>
            <v:shape id="_x0000_s3603" o:spid="_x0000_s3603" style="position:absolute;left:670;top:724;height:615;width:710;" fillcolor="#F5821F" filled="t" stroked="f" coordorigin="670,724" coordsize="710,615" path="m1202,724l847,724,670,1031,847,1338,1202,1338,1379,1031,1202,724xe">
              <v:path arrowok="t"/>
              <v:fill on="t" focussize="0,0"/>
              <v:stroke on="f"/>
              <v:imagedata o:title=""/>
              <o:lock v:ext="edit"/>
            </v:shape>
            <v:shape id="_x0000_s3604" o:spid="_x0000_s3604" style="position:absolute;left:467;top:1767;height:1438;width:1438;" fillcolor="#FFFFFF" filled="t" stroked="f" coordorigin="467,1767" coordsize="1438,1438" path="m1186,1767l1113,1771,1041,1782,973,1799,907,1824,844,1854,784,1890,729,1931,678,1978,632,2029,590,2084,554,2143,524,2206,500,2272,482,2341,471,2412,467,2486,471,2559,482,2631,500,2700,524,2766,554,2829,590,2888,632,2943,678,2994,729,3041,784,3082,844,3118,907,3148,973,3172,1041,3190,1113,3201,1186,3205,1260,3201,1331,3190,1400,3172,1466,3148,1529,3118,1588,3082,1644,3041,1695,2994,1741,2943,1782,2888,1818,2829,1849,2766,1873,2700,1891,2631,1901,2559,1905,2486,1901,2412,1891,2341,1873,2272,1849,2206,1818,2143,1782,2084,1741,2029,1695,1978,1644,1931,1588,1890,1529,1854,1466,1824,1400,1799,1331,1782,1260,1771,1186,1767xe">
              <v:path arrowok="t"/>
              <v:fill on="t" focussize="0,0"/>
              <v:stroke on="f"/>
              <v:imagedata o:title=""/>
              <o:lock v:ext="edit"/>
            </v:shape>
            <v:shape id="_x0000_s3605" o:spid="_x0000_s3605" o:spt="75" type="#_x0000_t75" style="position:absolute;left:525;top:1825;height:1322;width:1322;" filled="f" stroked="f" coordsize="21600,21600">
              <v:path/>
              <v:fill on="f" focussize="0,0"/>
              <v:stroke on="f"/>
              <v:imagedata r:id="rId226" o:title=""/>
              <o:lock v:ext="edit" aspectratio="t"/>
            </v:shape>
            <v:shape id="_x0000_s3606" o:spid="_x0000_s3606" o:spt="75" type="#_x0000_t75" style="position:absolute;left:411;top:5920;height:1325;width:2348;" filled="f" stroked="f" coordsize="21600,21600">
              <v:path/>
              <v:fill on="f" focussize="0,0"/>
              <v:stroke on="f"/>
              <v:imagedata r:id="rId227" o:title=""/>
              <o:lock v:ext="edit" aspectratio="t"/>
            </v:shape>
            <v:shape id="_x0000_s3607" o:spid="_x0000_s3607" o:spt="75" type="#_x0000_t75" style="position:absolute;left:2910;top:5920;height:1325;width:2348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</v:group>
        </w:pict>
      </w:r>
      <w:r>
        <w:rPr>
          <w:color w:val="231F20"/>
          <w:w w:val="95"/>
          <w:sz w:val="24"/>
        </w:rPr>
        <w:t>MITIGASI</w:t>
      </w:r>
      <w:r>
        <w:rPr>
          <w:color w:val="231F20"/>
          <w:spacing w:val="4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BENCANA</w:t>
      </w:r>
    </w:p>
    <w:p w14:paraId="461172D7">
      <w:pPr>
        <w:pStyle w:val="3"/>
      </w:pPr>
      <w:r>
        <w:rPr>
          <w:color w:val="0CB14B"/>
          <w:w w:val="95"/>
        </w:rPr>
        <w:t>DENGAN</w:t>
      </w:r>
      <w:r>
        <w:rPr>
          <w:color w:val="0CB14B"/>
          <w:spacing w:val="38"/>
          <w:w w:val="95"/>
        </w:rPr>
        <w:t xml:space="preserve"> </w:t>
      </w:r>
      <w:r>
        <w:rPr>
          <w:color w:val="0CB14B"/>
          <w:w w:val="95"/>
        </w:rPr>
        <w:t>BAKAU</w:t>
      </w:r>
    </w:p>
    <w:p w14:paraId="6803DAFF">
      <w:pPr>
        <w:pStyle w:val="12"/>
        <w:rPr>
          <w:rFonts w:ascii="Arial"/>
          <w:b/>
          <w:sz w:val="20"/>
        </w:rPr>
      </w:pPr>
    </w:p>
    <w:p w14:paraId="000EA737">
      <w:pPr>
        <w:spacing w:before="213" w:line="247" w:lineRule="auto"/>
        <w:ind w:left="2200" w:right="505" w:firstLine="0"/>
        <w:jc w:val="left"/>
        <w:rPr>
          <w:rFonts w:ascii="Trebuchet MS"/>
          <w:sz w:val="22"/>
        </w:rPr>
      </w:pPr>
      <w:r>
        <w:rPr>
          <w:rFonts w:ascii="Tahoma"/>
          <w:b/>
          <w:color w:val="FFFFFF"/>
          <w:w w:val="90"/>
          <w:sz w:val="22"/>
        </w:rPr>
        <w:t xml:space="preserve">Pohon bakau </w:t>
      </w:r>
      <w:r>
        <w:rPr>
          <w:rFonts w:ascii="Trebuchet MS"/>
          <w:color w:val="FFFFFF"/>
          <w:w w:val="90"/>
          <w:sz w:val="22"/>
        </w:rPr>
        <w:t>adalah jenis</w:t>
      </w:r>
      <w:r>
        <w:rPr>
          <w:rFonts w:ascii="Trebuchet MS"/>
          <w:color w:val="FFFFFF"/>
          <w:spacing w:val="1"/>
          <w:w w:val="90"/>
          <w:sz w:val="22"/>
        </w:rPr>
        <w:t xml:space="preserve"> </w:t>
      </w:r>
      <w:r>
        <w:rPr>
          <w:rFonts w:ascii="Trebuchet MS"/>
          <w:color w:val="FFFFFF"/>
          <w:spacing w:val="-1"/>
          <w:w w:val="95"/>
          <w:sz w:val="22"/>
        </w:rPr>
        <w:t>tanaman</w:t>
      </w:r>
      <w:r>
        <w:rPr>
          <w:rFonts w:ascii="Trebuchet MS"/>
          <w:color w:val="FFFFFF"/>
          <w:spacing w:val="-16"/>
          <w:w w:val="95"/>
          <w:sz w:val="22"/>
        </w:rPr>
        <w:t xml:space="preserve"> </w:t>
      </w:r>
      <w:r>
        <w:rPr>
          <w:rFonts w:ascii="Trebuchet MS"/>
          <w:color w:val="FFFFFF"/>
          <w:spacing w:val="-1"/>
          <w:w w:val="95"/>
          <w:sz w:val="22"/>
        </w:rPr>
        <w:t>mangrove</w:t>
      </w:r>
      <w:r>
        <w:rPr>
          <w:rFonts w:ascii="Trebuchet MS"/>
          <w:color w:val="FFFFFF"/>
          <w:spacing w:val="-15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tropis</w:t>
      </w:r>
      <w:r>
        <w:rPr>
          <w:rFonts w:ascii="Trebuchet MS"/>
          <w:color w:val="FFFFFF"/>
          <w:spacing w:val="-15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dari</w:t>
      </w:r>
      <w:r>
        <w:rPr>
          <w:rFonts w:ascii="Trebuchet MS"/>
          <w:color w:val="FFFFFF"/>
          <w:spacing w:val="-60"/>
          <w:w w:val="95"/>
          <w:sz w:val="22"/>
        </w:rPr>
        <w:t xml:space="preserve"> </w:t>
      </w:r>
      <w:r>
        <w:rPr>
          <w:rFonts w:ascii="Trebuchet MS"/>
          <w:color w:val="FFFFFF"/>
          <w:w w:val="90"/>
          <w:sz w:val="22"/>
        </w:rPr>
        <w:t>genus</w:t>
      </w:r>
      <w:r>
        <w:rPr>
          <w:rFonts w:ascii="Trebuchet MS"/>
          <w:color w:val="FFFFFF"/>
          <w:spacing w:val="-12"/>
          <w:w w:val="90"/>
          <w:sz w:val="22"/>
        </w:rPr>
        <w:t xml:space="preserve"> </w:t>
      </w:r>
      <w:r>
        <w:rPr>
          <w:rFonts w:ascii="Trebuchet MS"/>
          <w:i/>
          <w:color w:val="FFFFFF"/>
          <w:w w:val="90"/>
          <w:sz w:val="22"/>
        </w:rPr>
        <w:t>Rhizophora</w:t>
      </w:r>
      <w:r>
        <w:rPr>
          <w:rFonts w:ascii="Trebuchet MS"/>
          <w:color w:val="FFFFFF"/>
          <w:w w:val="90"/>
          <w:sz w:val="22"/>
        </w:rPr>
        <w:t>.</w:t>
      </w:r>
    </w:p>
    <w:p w14:paraId="4F82A1BA">
      <w:pPr>
        <w:spacing w:before="3" w:line="247" w:lineRule="auto"/>
        <w:ind w:left="2200" w:right="336" w:firstLine="0"/>
        <w:jc w:val="left"/>
        <w:rPr>
          <w:rFonts w:ascii="Trebuchet MS"/>
          <w:sz w:val="22"/>
        </w:rPr>
      </w:pPr>
      <w:r>
        <w:rPr>
          <w:rFonts w:ascii="Trebuchet MS"/>
          <w:color w:val="FFFFFF"/>
          <w:w w:val="95"/>
          <w:sz w:val="22"/>
        </w:rPr>
        <w:t>Memiliki akar tunjang yang</w:t>
      </w:r>
      <w:r>
        <w:rPr>
          <w:rFonts w:ascii="Trebuchet MS"/>
          <w:color w:val="FFFFFF"/>
          <w:spacing w:val="1"/>
          <w:w w:val="95"/>
          <w:sz w:val="22"/>
        </w:rPr>
        <w:t xml:space="preserve"> </w:t>
      </w:r>
      <w:r>
        <w:rPr>
          <w:rFonts w:ascii="Trebuchet MS"/>
          <w:color w:val="FFFFFF"/>
          <w:w w:val="95"/>
          <w:sz w:val="22"/>
        </w:rPr>
        <w:t>tumbuh menyembul dari batang</w:t>
      </w:r>
      <w:r>
        <w:rPr>
          <w:rFonts w:ascii="Trebuchet MS"/>
          <w:color w:val="FFFFFF"/>
          <w:spacing w:val="-60"/>
          <w:w w:val="95"/>
          <w:sz w:val="22"/>
        </w:rPr>
        <w:t xml:space="preserve"> </w:t>
      </w:r>
      <w:r>
        <w:rPr>
          <w:rFonts w:ascii="Trebuchet MS"/>
          <w:color w:val="FFFFFF"/>
          <w:sz w:val="22"/>
        </w:rPr>
        <w:t>bawah.</w:t>
      </w:r>
    </w:p>
    <w:p w14:paraId="65EC5D0C">
      <w:pPr>
        <w:pStyle w:val="12"/>
        <w:spacing w:before="9"/>
        <w:rPr>
          <w:rFonts w:ascii="Trebuchet MS"/>
          <w:sz w:val="21"/>
        </w:rPr>
      </w:pPr>
    </w:p>
    <w:p w14:paraId="290E144C">
      <w:pPr>
        <w:spacing w:before="0"/>
        <w:ind w:left="928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FFFFFF"/>
          <w:w w:val="85"/>
          <w:sz w:val="22"/>
        </w:rPr>
        <w:t>Manfaat</w:t>
      </w:r>
      <w:r>
        <w:rPr>
          <w:rFonts w:ascii="Tahoma"/>
          <w:b/>
          <w:color w:val="FFFFFF"/>
          <w:spacing w:val="6"/>
          <w:w w:val="85"/>
          <w:sz w:val="22"/>
        </w:rPr>
        <w:t xml:space="preserve"> </w:t>
      </w:r>
      <w:r>
        <w:rPr>
          <w:rFonts w:ascii="Tahoma"/>
          <w:b/>
          <w:color w:val="FFFFFF"/>
          <w:w w:val="85"/>
          <w:sz w:val="22"/>
        </w:rPr>
        <w:t>Bakau</w:t>
      </w:r>
      <w:r>
        <w:rPr>
          <w:rFonts w:ascii="Tahoma"/>
          <w:b/>
          <w:color w:val="FFFFFF"/>
          <w:spacing w:val="6"/>
          <w:w w:val="85"/>
          <w:sz w:val="22"/>
        </w:rPr>
        <w:t xml:space="preserve"> </w:t>
      </w:r>
      <w:r>
        <w:rPr>
          <w:rFonts w:ascii="Tahoma"/>
          <w:b/>
          <w:color w:val="FFFFFF"/>
          <w:w w:val="85"/>
          <w:sz w:val="22"/>
        </w:rPr>
        <w:t>:</w:t>
      </w:r>
    </w:p>
    <w:p w14:paraId="4E827F29">
      <w:pPr>
        <w:pStyle w:val="17"/>
        <w:numPr>
          <w:ilvl w:val="0"/>
          <w:numId w:val="7"/>
        </w:numPr>
        <w:tabs>
          <w:tab w:val="left" w:pos="1177"/>
        </w:tabs>
        <w:spacing w:before="12" w:after="0" w:line="240" w:lineRule="auto"/>
        <w:ind w:left="1176" w:right="0" w:hanging="249"/>
        <w:jc w:val="left"/>
        <w:rPr>
          <w:sz w:val="22"/>
        </w:rPr>
      </w:pPr>
      <w:r>
        <w:rPr>
          <w:color w:val="FFFFFF"/>
          <w:w w:val="90"/>
          <w:sz w:val="22"/>
        </w:rPr>
        <w:t>Menjaga</w:t>
      </w:r>
      <w:r>
        <w:rPr>
          <w:color w:val="FFFFFF"/>
          <w:spacing w:val="31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kestabilan</w:t>
      </w:r>
      <w:r>
        <w:rPr>
          <w:color w:val="FFFFFF"/>
          <w:spacing w:val="31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garis</w:t>
      </w:r>
      <w:r>
        <w:rPr>
          <w:color w:val="FFFFFF"/>
          <w:spacing w:val="31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pantai</w:t>
      </w:r>
    </w:p>
    <w:p w14:paraId="1821A06E">
      <w:pPr>
        <w:pStyle w:val="17"/>
        <w:numPr>
          <w:ilvl w:val="0"/>
          <w:numId w:val="7"/>
        </w:numPr>
        <w:tabs>
          <w:tab w:val="left" w:pos="1177"/>
        </w:tabs>
        <w:spacing w:before="9" w:after="0" w:line="240" w:lineRule="auto"/>
        <w:ind w:left="1176" w:right="0" w:hanging="249"/>
        <w:jc w:val="left"/>
        <w:rPr>
          <w:sz w:val="22"/>
        </w:rPr>
      </w:pPr>
      <w:r>
        <w:rPr>
          <w:color w:val="FFFFFF"/>
          <w:w w:val="95"/>
          <w:sz w:val="22"/>
        </w:rPr>
        <w:t>Mereduksi</w:t>
      </w:r>
      <w:r>
        <w:rPr>
          <w:color w:val="FFFFFF"/>
          <w:spacing w:val="21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gelombang</w:t>
      </w:r>
      <w:r>
        <w:rPr>
          <w:color w:val="FFFFFF"/>
          <w:spacing w:val="21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tsunami</w:t>
      </w:r>
    </w:p>
    <w:p w14:paraId="3ED442CF">
      <w:pPr>
        <w:pStyle w:val="17"/>
        <w:numPr>
          <w:ilvl w:val="0"/>
          <w:numId w:val="7"/>
        </w:numPr>
        <w:tabs>
          <w:tab w:val="left" w:pos="1177"/>
        </w:tabs>
        <w:spacing w:before="8" w:after="0" w:line="240" w:lineRule="auto"/>
        <w:ind w:left="1176" w:right="0" w:hanging="249"/>
        <w:jc w:val="left"/>
        <w:rPr>
          <w:sz w:val="22"/>
        </w:rPr>
      </w:pPr>
      <w:r>
        <w:rPr>
          <w:color w:val="FFFFFF"/>
          <w:w w:val="95"/>
          <w:sz w:val="22"/>
        </w:rPr>
        <w:t>Mencegah</w:t>
      </w:r>
      <w:r>
        <w:rPr>
          <w:color w:val="FFFFFF"/>
          <w:spacing w:val="-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abrasi</w:t>
      </w:r>
    </w:p>
    <w:p w14:paraId="18B7365F">
      <w:pPr>
        <w:pStyle w:val="17"/>
        <w:numPr>
          <w:ilvl w:val="0"/>
          <w:numId w:val="7"/>
        </w:numPr>
        <w:tabs>
          <w:tab w:val="left" w:pos="1177"/>
        </w:tabs>
        <w:spacing w:before="9" w:after="0" w:line="240" w:lineRule="auto"/>
        <w:ind w:left="1176" w:right="0" w:hanging="249"/>
        <w:jc w:val="left"/>
        <w:rPr>
          <w:sz w:val="22"/>
        </w:rPr>
      </w:pPr>
      <w:r>
        <w:rPr>
          <w:color w:val="FFFFFF"/>
          <w:w w:val="90"/>
          <w:sz w:val="22"/>
        </w:rPr>
        <w:t>Pencegah</w:t>
      </w:r>
      <w:r>
        <w:rPr>
          <w:color w:val="FFFFFF"/>
          <w:spacing w:val="7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intrusi</w:t>
      </w:r>
      <w:r>
        <w:rPr>
          <w:color w:val="FFFFFF"/>
          <w:spacing w:val="7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air</w:t>
      </w:r>
      <w:r>
        <w:rPr>
          <w:color w:val="FFFFFF"/>
          <w:spacing w:val="8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laut</w:t>
      </w:r>
      <w:r>
        <w:rPr>
          <w:color w:val="FFFFFF"/>
          <w:spacing w:val="7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serta</w:t>
      </w:r>
      <w:r>
        <w:rPr>
          <w:color w:val="FFFFFF"/>
          <w:spacing w:val="8"/>
          <w:w w:val="90"/>
          <w:sz w:val="22"/>
        </w:rPr>
        <w:t xml:space="preserve"> </w:t>
      </w:r>
      <w:r>
        <w:rPr>
          <w:color w:val="FFFFFF"/>
          <w:w w:val="90"/>
          <w:sz w:val="22"/>
        </w:rPr>
        <w:t>menahan</w:t>
      </w:r>
    </w:p>
    <w:p w14:paraId="57F14B52">
      <w:pPr>
        <w:spacing w:before="8"/>
        <w:ind w:left="1208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FFFFFF"/>
          <w:sz w:val="22"/>
        </w:rPr>
        <w:t>lumpur</w:t>
      </w:r>
    </w:p>
    <w:p w14:paraId="6CC041E2">
      <w:pPr>
        <w:pStyle w:val="17"/>
        <w:numPr>
          <w:ilvl w:val="0"/>
          <w:numId w:val="7"/>
        </w:numPr>
        <w:tabs>
          <w:tab w:val="left" w:pos="1177"/>
        </w:tabs>
        <w:spacing w:before="9" w:after="0" w:line="240" w:lineRule="auto"/>
        <w:ind w:left="1176" w:right="0" w:hanging="249"/>
        <w:jc w:val="left"/>
        <w:rPr>
          <w:sz w:val="22"/>
        </w:rPr>
      </w:pPr>
      <w:r>
        <w:rPr>
          <w:color w:val="FFFFFF"/>
          <w:w w:val="95"/>
          <w:sz w:val="22"/>
        </w:rPr>
        <w:t>Mereduksi</w:t>
      </w:r>
      <w:r>
        <w:rPr>
          <w:color w:val="FFFFFF"/>
          <w:spacing w:val="-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gelombang</w:t>
      </w:r>
      <w:r>
        <w:rPr>
          <w:color w:val="FFFFFF"/>
          <w:spacing w:val="-5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pasang</w:t>
      </w:r>
      <w:r>
        <w:rPr>
          <w:color w:val="FFFFFF"/>
          <w:spacing w:val="-6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air</w:t>
      </w:r>
      <w:r>
        <w:rPr>
          <w:color w:val="FFFFFF"/>
          <w:spacing w:val="-5"/>
          <w:w w:val="95"/>
          <w:sz w:val="22"/>
        </w:rPr>
        <w:t xml:space="preserve"> </w:t>
      </w:r>
      <w:r>
        <w:rPr>
          <w:color w:val="FFFFFF"/>
          <w:w w:val="95"/>
          <w:sz w:val="22"/>
        </w:rPr>
        <w:t>laut</w:t>
      </w:r>
    </w:p>
    <w:p w14:paraId="4E1F866C">
      <w:pPr>
        <w:pStyle w:val="12"/>
        <w:rPr>
          <w:rFonts w:ascii="Trebuchet MS"/>
          <w:sz w:val="20"/>
        </w:rPr>
      </w:pPr>
    </w:p>
    <w:p w14:paraId="4A47DDC5">
      <w:pPr>
        <w:pStyle w:val="12"/>
        <w:rPr>
          <w:rFonts w:ascii="Trebuchet MS"/>
          <w:sz w:val="20"/>
        </w:rPr>
      </w:pPr>
    </w:p>
    <w:p w14:paraId="6ACAF34D">
      <w:pPr>
        <w:pStyle w:val="12"/>
        <w:rPr>
          <w:rFonts w:ascii="Trebuchet MS"/>
          <w:sz w:val="20"/>
        </w:rPr>
      </w:pPr>
    </w:p>
    <w:p w14:paraId="46687639">
      <w:pPr>
        <w:pStyle w:val="12"/>
        <w:rPr>
          <w:rFonts w:ascii="Trebuchet MS"/>
          <w:sz w:val="20"/>
        </w:rPr>
      </w:pPr>
    </w:p>
    <w:p w14:paraId="1EEAB851">
      <w:pPr>
        <w:pStyle w:val="12"/>
        <w:rPr>
          <w:rFonts w:ascii="Trebuchet MS"/>
          <w:sz w:val="20"/>
        </w:rPr>
      </w:pPr>
    </w:p>
    <w:p w14:paraId="225AAB8E">
      <w:pPr>
        <w:pStyle w:val="12"/>
        <w:rPr>
          <w:rFonts w:ascii="Trebuchet MS"/>
          <w:sz w:val="20"/>
        </w:rPr>
      </w:pPr>
    </w:p>
    <w:p w14:paraId="7268D9D0">
      <w:pPr>
        <w:pStyle w:val="12"/>
        <w:rPr>
          <w:rFonts w:ascii="Trebuchet MS"/>
          <w:sz w:val="20"/>
        </w:rPr>
      </w:pPr>
    </w:p>
    <w:p w14:paraId="6383BA7B">
      <w:pPr>
        <w:pStyle w:val="12"/>
        <w:spacing w:before="2"/>
        <w:rPr>
          <w:rFonts w:ascii="Trebuchet MS"/>
          <w:sz w:val="19"/>
        </w:rPr>
      </w:pPr>
    </w:p>
    <w:p w14:paraId="1CC7E06C">
      <w:pPr>
        <w:pStyle w:val="9"/>
        <w:spacing w:line="247" w:lineRule="auto"/>
        <w:ind w:left="1742" w:right="653" w:hanging="966"/>
      </w:pPr>
      <w:r>
        <w:rPr>
          <w:color w:val="FFFFFF"/>
          <w:w w:val="90"/>
        </w:rPr>
        <w:t>Penanaman</w:t>
      </w:r>
      <w:r>
        <w:rPr>
          <w:color w:val="FFFFFF"/>
          <w:spacing w:val="16"/>
          <w:w w:val="90"/>
        </w:rPr>
        <w:t xml:space="preserve"> </w:t>
      </w:r>
      <w:r>
        <w:rPr>
          <w:color w:val="FFFFFF"/>
          <w:w w:val="90"/>
        </w:rPr>
        <w:t>Pohon</w:t>
      </w:r>
      <w:r>
        <w:rPr>
          <w:color w:val="FFFFFF"/>
          <w:spacing w:val="16"/>
          <w:w w:val="90"/>
        </w:rPr>
        <w:t xml:space="preserve"> </w:t>
      </w:r>
      <w:r>
        <w:rPr>
          <w:color w:val="FFFFFF"/>
          <w:w w:val="90"/>
        </w:rPr>
        <w:t>Bakau</w:t>
      </w:r>
      <w:r>
        <w:rPr>
          <w:color w:val="FFFFFF"/>
          <w:spacing w:val="17"/>
          <w:w w:val="90"/>
        </w:rPr>
        <w:t xml:space="preserve"> </w:t>
      </w:r>
      <w:r>
        <w:rPr>
          <w:color w:val="FFFFFF"/>
          <w:w w:val="90"/>
        </w:rPr>
        <w:t>di</w:t>
      </w:r>
      <w:r>
        <w:rPr>
          <w:color w:val="FFFFFF"/>
          <w:spacing w:val="16"/>
          <w:w w:val="90"/>
        </w:rPr>
        <w:t xml:space="preserve"> </w:t>
      </w:r>
      <w:r>
        <w:rPr>
          <w:color w:val="FFFFFF"/>
          <w:w w:val="90"/>
        </w:rPr>
        <w:t>pesisir</w:t>
      </w:r>
      <w:r>
        <w:rPr>
          <w:color w:val="FFFFFF"/>
          <w:spacing w:val="17"/>
          <w:w w:val="90"/>
        </w:rPr>
        <w:t xml:space="preserve"> </w:t>
      </w:r>
      <w:r>
        <w:rPr>
          <w:color w:val="FFFFFF"/>
          <w:w w:val="90"/>
        </w:rPr>
        <w:t>pantai</w:t>
      </w:r>
      <w:r>
        <w:rPr>
          <w:color w:val="FFFFFF"/>
          <w:spacing w:val="16"/>
          <w:w w:val="90"/>
        </w:rPr>
        <w:t xml:space="preserve"> </w:t>
      </w:r>
      <w:r>
        <w:rPr>
          <w:color w:val="FFFFFF"/>
          <w:w w:val="90"/>
        </w:rPr>
        <w:t>dan</w:t>
      </w:r>
      <w:r>
        <w:rPr>
          <w:color w:val="FFFFFF"/>
          <w:spacing w:val="17"/>
          <w:w w:val="90"/>
        </w:rPr>
        <w:t xml:space="preserve"> </w:t>
      </w:r>
      <w:r>
        <w:rPr>
          <w:color w:val="FFFFFF"/>
          <w:w w:val="90"/>
        </w:rPr>
        <w:t>rawa</w:t>
      </w:r>
      <w:r>
        <w:rPr>
          <w:color w:val="FFFFFF"/>
          <w:spacing w:val="16"/>
          <w:w w:val="90"/>
        </w:rPr>
        <w:t xml:space="preserve"> </w:t>
      </w:r>
      <w:r>
        <w:rPr>
          <w:color w:val="FFFFFF"/>
          <w:w w:val="90"/>
        </w:rPr>
        <w:t>untuk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mereduksi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gelombang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tsunami</w:t>
      </w:r>
    </w:p>
    <w:p w14:paraId="493AE1AE">
      <w:pPr>
        <w:pStyle w:val="12"/>
        <w:rPr>
          <w:rFonts w:ascii="Trebuchet MS"/>
          <w:b/>
          <w:i/>
          <w:sz w:val="20"/>
        </w:rPr>
      </w:pPr>
    </w:p>
    <w:p w14:paraId="49F9E61B">
      <w:pPr>
        <w:pStyle w:val="12"/>
        <w:rPr>
          <w:rFonts w:ascii="Trebuchet MS"/>
          <w:b/>
          <w:i/>
          <w:sz w:val="20"/>
        </w:rPr>
      </w:pPr>
    </w:p>
    <w:p w14:paraId="5F34306E">
      <w:pPr>
        <w:pStyle w:val="12"/>
        <w:spacing w:before="1"/>
        <w:rPr>
          <w:rFonts w:ascii="Trebuchet MS"/>
          <w:b/>
          <w:i/>
          <w:sz w:val="21"/>
        </w:rPr>
      </w:pPr>
    </w:p>
    <w:p w14:paraId="68BCBE75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-71120</wp:posOffset>
            </wp:positionV>
            <wp:extent cx="234315" cy="319405"/>
            <wp:effectExtent l="0" t="0" r="0" b="0"/>
            <wp:wrapNone/>
            <wp:docPr id="2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4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9" cy="31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69</w:t>
      </w:r>
    </w:p>
    <w:p w14:paraId="1F95B097">
      <w:pPr>
        <w:spacing w:after="0"/>
        <w:jc w:val="left"/>
        <w:rPr>
          <w:rFonts w:ascii="Arial"/>
          <w:sz w:val="22"/>
        </w:rPr>
        <w:sectPr>
          <w:pgSz w:w="5670" w:h="9080"/>
          <w:pgMar w:top="660" w:right="120" w:bottom="220" w:left="0" w:header="0" w:footer="26" w:gutter="0"/>
          <w:cols w:space="720" w:num="1"/>
        </w:sectPr>
      </w:pPr>
    </w:p>
    <w:p w14:paraId="7B30004E">
      <w:pPr>
        <w:spacing w:before="74"/>
        <w:ind w:left="1308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WASPADA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BENCANA</w:t>
      </w:r>
    </w:p>
    <w:p w14:paraId="78A706A7">
      <w:pPr>
        <w:spacing w:before="30"/>
        <w:ind w:left="130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w w:val="95"/>
          <w:sz w:val="20"/>
        </w:rPr>
        <w:t>AMANKAN</w:t>
      </w:r>
      <w:r>
        <w:rPr>
          <w:rFonts w:ascii="Arial"/>
          <w:b/>
          <w:color w:val="FFFFFF"/>
          <w:spacing w:val="31"/>
          <w:w w:val="95"/>
          <w:sz w:val="20"/>
        </w:rPr>
        <w:t xml:space="preserve"> </w:t>
      </w:r>
      <w:r>
        <w:rPr>
          <w:rFonts w:ascii="Arial"/>
          <w:b/>
          <w:color w:val="FFFFFF"/>
          <w:w w:val="95"/>
          <w:sz w:val="20"/>
        </w:rPr>
        <w:t>HEWAN</w:t>
      </w:r>
      <w:r>
        <w:rPr>
          <w:rFonts w:ascii="Arial"/>
          <w:b/>
          <w:color w:val="FFFFFF"/>
          <w:spacing w:val="31"/>
          <w:w w:val="95"/>
          <w:sz w:val="20"/>
        </w:rPr>
        <w:t xml:space="preserve"> </w:t>
      </w:r>
      <w:r>
        <w:rPr>
          <w:rFonts w:ascii="Arial"/>
          <w:b/>
          <w:color w:val="FFFFFF"/>
          <w:w w:val="95"/>
          <w:sz w:val="20"/>
        </w:rPr>
        <w:t>PELIHARAAN</w:t>
      </w:r>
    </w:p>
    <w:p w14:paraId="04C9A108">
      <w:pPr>
        <w:pStyle w:val="12"/>
        <w:spacing w:before="9"/>
        <w:rPr>
          <w:rFonts w:ascii="Arial"/>
          <w:b/>
          <w:sz w:val="14"/>
        </w:rPr>
      </w:pPr>
    </w:p>
    <w:p w14:paraId="3E9AB350">
      <w:pPr>
        <w:pStyle w:val="12"/>
        <w:spacing w:before="102" w:line="247" w:lineRule="auto"/>
        <w:ind w:left="403" w:right="154"/>
        <w:rPr>
          <w:rFonts w:ascii="Trebuchet MS"/>
        </w:rPr>
      </w:pPr>
      <w:r>
        <w:rPr>
          <w:rFonts w:ascii="Trebuchet MS"/>
          <w:color w:val="FFFFFF"/>
          <w:spacing w:val="-1"/>
          <w:w w:val="95"/>
        </w:rPr>
        <w:t xml:space="preserve">Beberapa </w:t>
      </w:r>
      <w:r>
        <w:rPr>
          <w:rFonts w:ascii="Trebuchet MS"/>
          <w:color w:val="FFFFFF"/>
          <w:w w:val="95"/>
        </w:rPr>
        <w:t>pemilik hewan belum mengetahui penyelamatan darurat untuk</w:t>
      </w:r>
      <w:r>
        <w:rPr>
          <w:rFonts w:ascii="Trebuchet MS"/>
          <w:color w:val="FFFFFF"/>
          <w:spacing w:val="-43"/>
          <w:w w:val="95"/>
        </w:rPr>
        <w:t xml:space="preserve"> </w:t>
      </w:r>
      <w:r>
        <w:rPr>
          <w:rFonts w:ascii="Trebuchet MS"/>
          <w:color w:val="FFFFFF"/>
          <w:spacing w:val="-1"/>
          <w:w w:val="95"/>
        </w:rPr>
        <w:t>peliharaannya.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spacing w:val="-1"/>
          <w:w w:val="95"/>
        </w:rPr>
        <w:t>Hewan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spacing w:val="-1"/>
          <w:w w:val="95"/>
        </w:rPr>
        <w:t>peliharaan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yang</w:t>
      </w:r>
      <w:r>
        <w:rPr>
          <w:rFonts w:ascii="Trebuchet MS"/>
          <w:color w:val="FFFFFF"/>
          <w:spacing w:val="-11"/>
          <w:w w:val="95"/>
        </w:rPr>
        <w:t xml:space="preserve"> </w:t>
      </w:r>
      <w:r>
        <w:rPr>
          <w:rFonts w:ascii="Trebuchet MS"/>
          <w:color w:val="FFFFFF"/>
          <w:w w:val="95"/>
        </w:rPr>
        <w:t>ditinggalkan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oleh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pemiliknya</w:t>
      </w:r>
      <w:r>
        <w:rPr>
          <w:rFonts w:ascii="Trebuchet MS"/>
          <w:color w:val="FFFFFF"/>
          <w:spacing w:val="-11"/>
          <w:w w:val="95"/>
        </w:rPr>
        <w:t xml:space="preserve"> </w:t>
      </w:r>
      <w:r>
        <w:rPr>
          <w:rFonts w:ascii="Trebuchet MS"/>
          <w:color w:val="FFFFFF"/>
          <w:w w:val="95"/>
        </w:rPr>
        <w:t>dapat</w:t>
      </w:r>
      <w:r>
        <w:rPr>
          <w:rFonts w:ascii="Trebuchet MS"/>
          <w:color w:val="FFFFFF"/>
          <w:spacing w:val="-43"/>
          <w:w w:val="95"/>
        </w:rPr>
        <w:t xml:space="preserve"> </w:t>
      </w:r>
      <w:r>
        <w:rPr>
          <w:rFonts w:ascii="Trebuchet MS"/>
          <w:color w:val="FFFFFF"/>
          <w:w w:val="90"/>
        </w:rPr>
        <w:t>menyebabkan</w:t>
      </w:r>
      <w:r>
        <w:rPr>
          <w:rFonts w:ascii="Trebuchet MS"/>
          <w:color w:val="FFFFFF"/>
          <w:spacing w:val="-1"/>
          <w:w w:val="90"/>
        </w:rPr>
        <w:t xml:space="preserve"> </w:t>
      </w:r>
      <w:r>
        <w:rPr>
          <w:rFonts w:ascii="Trebuchet MS"/>
          <w:color w:val="FFFFFF"/>
          <w:w w:val="90"/>
        </w:rPr>
        <w:t>hewan</w:t>
      </w:r>
      <w:r>
        <w:rPr>
          <w:rFonts w:ascii="Trebuchet MS"/>
          <w:color w:val="FFFFFF"/>
          <w:spacing w:val="-1"/>
          <w:w w:val="90"/>
        </w:rPr>
        <w:t xml:space="preserve"> </w:t>
      </w:r>
      <w:r>
        <w:rPr>
          <w:rFonts w:ascii="Trebuchet MS"/>
          <w:color w:val="FFFFFF"/>
          <w:w w:val="90"/>
        </w:rPr>
        <w:t>tersebut cedera</w:t>
      </w:r>
      <w:r>
        <w:rPr>
          <w:rFonts w:ascii="Trebuchet MS"/>
          <w:color w:val="FFFFFF"/>
          <w:spacing w:val="-1"/>
          <w:w w:val="90"/>
        </w:rPr>
        <w:t xml:space="preserve"> </w:t>
      </w:r>
      <w:r>
        <w:rPr>
          <w:rFonts w:ascii="Trebuchet MS"/>
          <w:color w:val="FFFFFF"/>
          <w:w w:val="90"/>
        </w:rPr>
        <w:t>bahkan mati</w:t>
      </w:r>
      <w:r>
        <w:rPr>
          <w:rFonts w:ascii="Trebuchet MS"/>
          <w:color w:val="FFFFFF"/>
          <w:spacing w:val="-1"/>
          <w:w w:val="90"/>
        </w:rPr>
        <w:t xml:space="preserve"> </w:t>
      </w:r>
      <w:r>
        <w:rPr>
          <w:rFonts w:ascii="Trebuchet MS"/>
          <w:color w:val="FFFFFF"/>
          <w:w w:val="90"/>
        </w:rPr>
        <w:t>karena kelaparan.</w:t>
      </w:r>
    </w:p>
    <w:p w14:paraId="3ACEB754">
      <w:pPr>
        <w:pStyle w:val="12"/>
        <w:spacing w:before="2" w:line="247" w:lineRule="auto"/>
        <w:ind w:left="403" w:right="161"/>
        <w:rPr>
          <w:rFonts w:ascii="Trebuchet MS"/>
        </w:rPr>
      </w:pPr>
      <w:r>
        <w:rPr>
          <w:rFonts w:ascii="Trebuchet MS"/>
          <w:color w:val="FFFFFF"/>
          <w:w w:val="95"/>
        </w:rPr>
        <w:t>Membiarkan hewan di kandang atau terikat tali bisa membahayakan</w:t>
      </w:r>
      <w:r>
        <w:rPr>
          <w:rFonts w:ascii="Trebuchet MS"/>
          <w:color w:val="FFFFFF"/>
          <w:spacing w:val="1"/>
          <w:w w:val="95"/>
        </w:rPr>
        <w:t xml:space="preserve"> </w:t>
      </w:r>
      <w:r>
        <w:rPr>
          <w:rFonts w:ascii="Trebuchet MS"/>
          <w:color w:val="FFFFFF"/>
          <w:w w:val="90"/>
        </w:rPr>
        <w:t>hewan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karena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melukai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dirinya</w:t>
      </w:r>
      <w:r>
        <w:rPr>
          <w:rFonts w:ascii="Trebuchet MS"/>
          <w:color w:val="FFFFFF"/>
          <w:spacing w:val="9"/>
          <w:w w:val="90"/>
        </w:rPr>
        <w:t xml:space="preserve"> </w:t>
      </w:r>
      <w:r>
        <w:rPr>
          <w:rFonts w:ascii="Trebuchet MS"/>
          <w:color w:val="FFFFFF"/>
          <w:w w:val="90"/>
        </w:rPr>
        <w:t>sendiri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ketika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panik.</w:t>
      </w:r>
      <w:r>
        <w:rPr>
          <w:rFonts w:ascii="Trebuchet MS"/>
          <w:color w:val="FFFFFF"/>
          <w:spacing w:val="9"/>
          <w:w w:val="90"/>
        </w:rPr>
        <w:t xml:space="preserve"> </w:t>
      </w:r>
      <w:r>
        <w:rPr>
          <w:rFonts w:ascii="Trebuchet MS"/>
          <w:color w:val="FFFFFF"/>
          <w:w w:val="90"/>
        </w:rPr>
        <w:t>Hewan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yang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lepas</w:t>
      </w:r>
      <w:r>
        <w:rPr>
          <w:rFonts w:ascii="Trebuchet MS"/>
          <w:color w:val="FFFFFF"/>
          <w:spacing w:val="8"/>
          <w:w w:val="90"/>
        </w:rPr>
        <w:t xml:space="preserve"> </w:t>
      </w:r>
      <w:r>
        <w:rPr>
          <w:rFonts w:ascii="Trebuchet MS"/>
          <w:color w:val="FFFFFF"/>
          <w:w w:val="90"/>
        </w:rPr>
        <w:t>bisa</w:t>
      </w:r>
      <w:r>
        <w:rPr>
          <w:rFonts w:ascii="Trebuchet MS"/>
          <w:color w:val="FFFFFF"/>
          <w:spacing w:val="-40"/>
          <w:w w:val="90"/>
        </w:rPr>
        <w:t xml:space="preserve"> </w:t>
      </w:r>
      <w:r>
        <w:rPr>
          <w:rFonts w:ascii="Trebuchet MS"/>
          <w:color w:val="FFFFFF"/>
          <w:w w:val="95"/>
        </w:rPr>
        <w:t>menggunakan insting mereka untuk mencari tempat berlindung, namun</w:t>
      </w:r>
      <w:r>
        <w:rPr>
          <w:rFonts w:ascii="Trebuchet MS"/>
          <w:color w:val="FFFFFF"/>
          <w:spacing w:val="-43"/>
          <w:w w:val="95"/>
        </w:rPr>
        <w:t xml:space="preserve"> </w:t>
      </w:r>
      <w:r>
        <w:rPr>
          <w:rFonts w:ascii="Trebuchet MS"/>
          <w:color w:val="FFFFFF"/>
          <w:w w:val="95"/>
        </w:rPr>
        <w:t>perlu</w:t>
      </w:r>
      <w:r>
        <w:rPr>
          <w:rFonts w:ascii="Trebuchet MS"/>
          <w:color w:val="FFFFFF"/>
          <w:spacing w:val="-13"/>
          <w:w w:val="95"/>
        </w:rPr>
        <w:t xml:space="preserve"> </w:t>
      </w:r>
      <w:r>
        <w:rPr>
          <w:rFonts w:ascii="Trebuchet MS"/>
          <w:color w:val="FFFFFF"/>
          <w:w w:val="95"/>
        </w:rPr>
        <w:t>siap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dengan</w:t>
      </w:r>
      <w:r>
        <w:rPr>
          <w:rFonts w:ascii="Trebuchet MS"/>
          <w:color w:val="FFFFFF"/>
          <w:spacing w:val="-13"/>
          <w:w w:val="95"/>
        </w:rPr>
        <w:t xml:space="preserve"> </w:t>
      </w:r>
      <w:r>
        <w:rPr>
          <w:rFonts w:ascii="Trebuchet MS"/>
          <w:color w:val="FFFFFF"/>
          <w:w w:val="95"/>
        </w:rPr>
        <w:t>konsekuensi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kehilangan.</w:t>
      </w:r>
    </w:p>
    <w:p w14:paraId="31444272">
      <w:pPr>
        <w:pStyle w:val="12"/>
        <w:spacing w:before="3" w:line="247" w:lineRule="auto"/>
        <w:ind w:left="403" w:right="487"/>
        <w:rPr>
          <w:rFonts w:ascii="Trebuchet MS"/>
        </w:rPr>
      </w:pPr>
      <w:r>
        <w:rPr>
          <w:rFonts w:ascii="Trebuchet MS"/>
          <w:color w:val="FFFFFF"/>
          <w:spacing w:val="-1"/>
          <w:w w:val="95"/>
        </w:rPr>
        <w:t xml:space="preserve">Jika anda memiliki hewan </w:t>
      </w:r>
      <w:r>
        <w:rPr>
          <w:rFonts w:ascii="Trebuchet MS"/>
          <w:color w:val="FFFFFF"/>
          <w:w w:val="95"/>
        </w:rPr>
        <w:t>ternak atau hewan peliharaan yang cukup</w:t>
      </w:r>
      <w:r>
        <w:rPr>
          <w:rFonts w:ascii="Trebuchet MS"/>
          <w:color w:val="FFFFFF"/>
          <w:spacing w:val="-43"/>
          <w:w w:val="95"/>
        </w:rPr>
        <w:t xml:space="preserve"> </w:t>
      </w:r>
      <w:r>
        <w:rPr>
          <w:rFonts w:ascii="Trebuchet MS"/>
          <w:color w:val="FFFFFF"/>
          <w:w w:val="95"/>
        </w:rPr>
        <w:t>banyak,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infokan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kepada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tim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penyelamat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hewan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yang</w:t>
      </w:r>
      <w:r>
        <w:rPr>
          <w:rFonts w:ascii="Trebuchet MS"/>
          <w:color w:val="FFFFFF"/>
          <w:spacing w:val="-12"/>
          <w:w w:val="95"/>
        </w:rPr>
        <w:t xml:space="preserve"> </w:t>
      </w:r>
      <w:r>
        <w:rPr>
          <w:rFonts w:ascii="Trebuchet MS"/>
          <w:color w:val="FFFFFF"/>
          <w:w w:val="95"/>
        </w:rPr>
        <w:t>akan</w:t>
      </w:r>
      <w:r>
        <w:rPr>
          <w:rFonts w:ascii="Trebuchet MS"/>
          <w:color w:val="FFFFFF"/>
          <w:spacing w:val="-11"/>
          <w:w w:val="95"/>
        </w:rPr>
        <w:t xml:space="preserve"> </w:t>
      </w:r>
      <w:r>
        <w:rPr>
          <w:rFonts w:ascii="Trebuchet MS"/>
          <w:color w:val="FFFFFF"/>
          <w:w w:val="95"/>
        </w:rPr>
        <w:t>membantu</w:t>
      </w:r>
      <w:r>
        <w:rPr>
          <w:rFonts w:ascii="Trebuchet MS"/>
          <w:color w:val="FFFFFF"/>
          <w:spacing w:val="-43"/>
          <w:w w:val="95"/>
        </w:rPr>
        <w:t xml:space="preserve"> </w:t>
      </w:r>
      <w:r>
        <w:rPr>
          <w:rFonts w:ascii="Trebuchet MS"/>
          <w:color w:val="FFFFFF"/>
        </w:rPr>
        <w:t>evakuasi</w:t>
      </w:r>
      <w:r>
        <w:rPr>
          <w:rFonts w:ascii="Trebuchet MS"/>
          <w:color w:val="FFFFFF"/>
          <w:spacing w:val="-16"/>
        </w:rPr>
        <w:t xml:space="preserve"> </w:t>
      </w:r>
      <w:r>
        <w:rPr>
          <w:rFonts w:ascii="Trebuchet MS"/>
          <w:color w:val="FFFFFF"/>
        </w:rPr>
        <w:t>hewan.</w:t>
      </w:r>
    </w:p>
    <w:p w14:paraId="5A9EA545">
      <w:pPr>
        <w:spacing w:before="1" w:line="220" w:lineRule="exact"/>
        <w:ind w:left="403" w:right="0" w:firstLine="0"/>
        <w:jc w:val="left"/>
        <w:rPr>
          <w:rFonts w:ascii="Tahoma"/>
          <w:sz w:val="22"/>
        </w:rPr>
      </w:pPr>
      <w:r>
        <w:rPr>
          <w:rFonts w:ascii="Tahoma"/>
          <w:color w:val="F5821F"/>
          <w:w w:val="105"/>
          <w:sz w:val="22"/>
        </w:rPr>
        <w:t>Persiapkan</w:t>
      </w:r>
      <w:r>
        <w:rPr>
          <w:rFonts w:ascii="Tahoma"/>
          <w:color w:val="F5821F"/>
          <w:spacing w:val="-3"/>
          <w:w w:val="105"/>
          <w:sz w:val="22"/>
        </w:rPr>
        <w:t xml:space="preserve"> </w:t>
      </w:r>
      <w:r>
        <w:rPr>
          <w:rFonts w:ascii="Tahoma"/>
          <w:color w:val="F5821F"/>
          <w:w w:val="105"/>
          <w:sz w:val="22"/>
        </w:rPr>
        <w:t>Kebutuhan</w:t>
      </w:r>
      <w:r>
        <w:rPr>
          <w:rFonts w:ascii="Tahoma"/>
          <w:color w:val="F5821F"/>
          <w:spacing w:val="-2"/>
          <w:w w:val="105"/>
          <w:sz w:val="22"/>
        </w:rPr>
        <w:t xml:space="preserve"> </w:t>
      </w:r>
      <w:r>
        <w:rPr>
          <w:rFonts w:ascii="Tahoma"/>
          <w:color w:val="F5821F"/>
          <w:w w:val="105"/>
          <w:sz w:val="22"/>
        </w:rPr>
        <w:t>&amp;</w:t>
      </w:r>
      <w:r>
        <w:rPr>
          <w:rFonts w:ascii="Tahoma"/>
          <w:color w:val="F5821F"/>
          <w:spacing w:val="-2"/>
          <w:w w:val="105"/>
          <w:sz w:val="22"/>
        </w:rPr>
        <w:t xml:space="preserve"> </w:t>
      </w:r>
      <w:r>
        <w:rPr>
          <w:rFonts w:ascii="Tahoma"/>
          <w:color w:val="F5821F"/>
          <w:w w:val="105"/>
          <w:sz w:val="22"/>
        </w:rPr>
        <w:t>Lindungi</w:t>
      </w:r>
    </w:p>
    <w:p w14:paraId="47C1625D">
      <w:pPr>
        <w:spacing w:after="0" w:line="220" w:lineRule="exact"/>
        <w:jc w:val="left"/>
        <w:rPr>
          <w:rFonts w:ascii="Tahoma"/>
          <w:sz w:val="22"/>
        </w:rPr>
        <w:sectPr>
          <w:pgSz w:w="5670" w:h="9080"/>
          <w:pgMar w:top="380" w:right="120" w:bottom="780" w:left="0" w:header="0" w:footer="592" w:gutter="0"/>
          <w:cols w:space="720" w:num="1"/>
        </w:sectPr>
      </w:pPr>
    </w:p>
    <w:p w14:paraId="52E9CC31">
      <w:pPr>
        <w:spacing w:before="0"/>
        <w:ind w:left="403" w:right="0" w:firstLine="0"/>
        <w:jc w:val="left"/>
        <w:rPr>
          <w:rFonts w:ascii="Tahoma"/>
          <w:sz w:val="22"/>
        </w:rPr>
      </w:pPr>
      <w:r>
        <w:rPr>
          <w:rFonts w:ascii="Tahoma"/>
          <w:color w:val="F5821F"/>
          <w:spacing w:val="-1"/>
          <w:w w:val="105"/>
          <w:sz w:val="22"/>
        </w:rPr>
        <w:t>Hewan</w:t>
      </w:r>
      <w:r>
        <w:rPr>
          <w:rFonts w:ascii="Tahoma"/>
          <w:color w:val="F5821F"/>
          <w:spacing w:val="-22"/>
          <w:w w:val="105"/>
          <w:sz w:val="22"/>
        </w:rPr>
        <w:t xml:space="preserve"> </w:t>
      </w:r>
      <w:r>
        <w:rPr>
          <w:rFonts w:ascii="Tahoma"/>
          <w:color w:val="F5821F"/>
          <w:spacing w:val="-1"/>
          <w:w w:val="105"/>
          <w:sz w:val="22"/>
        </w:rPr>
        <w:t>PeLiharaan!</w:t>
      </w:r>
    </w:p>
    <w:p w14:paraId="63A93A2D">
      <w:pPr>
        <w:spacing w:before="73" w:line="232" w:lineRule="auto"/>
        <w:ind w:left="722" w:right="34" w:firstLine="0"/>
        <w:jc w:val="left"/>
        <w:rPr>
          <w:rFonts w:ascii="Tahoma"/>
          <w:b/>
          <w:sz w:val="12"/>
        </w:rPr>
      </w:pPr>
      <w:r>
        <w:pict>
          <v:shape id="_x0000_s3608" o:spid="_x0000_s3608" o:spt="202" type="#_x0000_t202" style="position:absolute;left:0pt;margin-left:19.8pt;margin-top:2.7pt;height:19.35pt;width:11.65pt;mso-position-horizont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6154C36">
                  <w:pPr>
                    <w:spacing w:before="0" w:line="373" w:lineRule="exact"/>
                    <w:ind w:left="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w w:val="69"/>
                      <w:sz w:val="31"/>
                      <w:shd w:val="clear" w:color="auto" w:fill="F5821F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w w:val="90"/>
                      <w:sz w:val="31"/>
                      <w:shd w:val="clear" w:color="auto" w:fill="F5821F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ahoma"/>
          <w:b/>
          <w:color w:val="FFFFFF"/>
          <w:w w:val="85"/>
          <w:sz w:val="12"/>
        </w:rPr>
        <w:t>Pastikan</w:t>
      </w:r>
      <w:r>
        <w:rPr>
          <w:rFonts w:ascii="Tahoma"/>
          <w:b/>
          <w:color w:val="FFFFFF"/>
          <w:spacing w:val="24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hewan</w:t>
      </w:r>
      <w:r>
        <w:rPr>
          <w:rFonts w:ascii="Tahoma"/>
          <w:b/>
          <w:color w:val="FFFFFF"/>
          <w:spacing w:val="2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selalu</w:t>
      </w:r>
      <w:r>
        <w:rPr>
          <w:rFonts w:ascii="Tahoma"/>
          <w:b/>
          <w:color w:val="FFFFFF"/>
          <w:spacing w:val="24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menggunakan</w:t>
      </w:r>
      <w:r>
        <w:rPr>
          <w:rFonts w:ascii="Tahoma"/>
          <w:b/>
          <w:color w:val="FFFFFF"/>
          <w:spacing w:val="1"/>
          <w:w w:val="85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12"/>
        </w:rPr>
        <w:t xml:space="preserve">kalung dan tag </w:t>
      </w:r>
      <w:r>
        <w:rPr>
          <w:rFonts w:ascii="Tahoma"/>
          <w:b/>
          <w:color w:val="FFFFFF"/>
          <w:w w:val="90"/>
          <w:sz w:val="12"/>
        </w:rPr>
        <w:t>identitas. (Penggunaan</w:t>
      </w:r>
      <w:r>
        <w:rPr>
          <w:rFonts w:asci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microchip</w:t>
      </w:r>
      <w:r>
        <w:rPr>
          <w:rFonts w:ascii="Tahoma"/>
          <w:b/>
          <w:color w:val="FFFFFF"/>
          <w:spacing w:val="-8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pada</w:t>
      </w:r>
      <w:r>
        <w:rPr>
          <w:rFonts w:asci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kalung</w:t>
      </w:r>
      <w:r>
        <w:rPr>
          <w:rFonts w:ascii="Tahoma"/>
          <w:b/>
          <w:color w:val="FFFFFF"/>
          <w:spacing w:val="-8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dapat</w:t>
      </w:r>
      <w:r>
        <w:rPr>
          <w:rFonts w:asci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memudahkan</w:t>
      </w:r>
      <w:r>
        <w:rPr>
          <w:rFonts w:ascii="Tahoma"/>
          <w:b/>
          <w:color w:val="FFFFFF"/>
          <w:spacing w:val="-29"/>
          <w:w w:val="90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penemuan</w:t>
      </w:r>
      <w:r>
        <w:rPr>
          <w:rFonts w:ascii="Tahoma"/>
          <w:b/>
          <w:color w:val="FFFFFF"/>
          <w:spacing w:val="5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hewan</w:t>
      </w:r>
      <w:r>
        <w:rPr>
          <w:rFonts w:ascii="Tahoma"/>
          <w:b/>
          <w:color w:val="FFFFFF"/>
          <w:spacing w:val="6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tersebut</w:t>
      </w:r>
      <w:r>
        <w:rPr>
          <w:rFonts w:ascii="Tahoma"/>
          <w:b/>
          <w:color w:val="FFFFFF"/>
          <w:spacing w:val="5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ketika</w:t>
      </w:r>
      <w:r>
        <w:rPr>
          <w:rFonts w:ascii="Tahoma"/>
          <w:b/>
          <w:color w:val="FFFFFF"/>
          <w:spacing w:val="6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hilang).</w:t>
      </w:r>
    </w:p>
    <w:p w14:paraId="562E3998">
      <w:pPr>
        <w:pStyle w:val="12"/>
        <w:spacing w:before="11"/>
        <w:rPr>
          <w:rFonts w:ascii="Tahoma"/>
          <w:b/>
          <w:sz w:val="14"/>
        </w:rPr>
      </w:pPr>
    </w:p>
    <w:p w14:paraId="082758A9">
      <w:pPr>
        <w:spacing w:before="1" w:line="232" w:lineRule="auto"/>
        <w:ind w:left="542" w:right="692" w:firstLine="0"/>
        <w:jc w:val="left"/>
        <w:rPr>
          <w:rFonts w:ascii="Tahoma"/>
          <w:b/>
          <w:sz w:val="12"/>
        </w:rPr>
      </w:pPr>
      <w:r>
        <w:pict>
          <v:shape id="_x0000_s3609" o:spid="_x0000_s3609" o:spt="202" type="#_x0000_t202" style="position:absolute;left:0pt;margin-left:10.8pt;margin-top:-0.4pt;height:19.35pt;width:11.65pt;mso-position-horizont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20EA14D0">
                  <w:pPr>
                    <w:spacing w:before="0" w:line="373" w:lineRule="exact"/>
                    <w:ind w:left="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w w:val="69"/>
                      <w:sz w:val="31"/>
                      <w:shd w:val="clear" w:color="auto" w:fill="F5821F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w w:val="90"/>
                      <w:sz w:val="31"/>
                      <w:shd w:val="clear" w:color="auto" w:fill="F5821F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ahoma"/>
          <w:b/>
          <w:color w:val="FFFFFF"/>
          <w:spacing w:val="-1"/>
          <w:w w:val="90"/>
          <w:sz w:val="12"/>
        </w:rPr>
        <w:t xml:space="preserve">Simpan </w:t>
      </w:r>
      <w:r>
        <w:rPr>
          <w:rFonts w:ascii="Tahoma"/>
          <w:b/>
          <w:color w:val="FFFFFF"/>
          <w:w w:val="90"/>
          <w:sz w:val="12"/>
        </w:rPr>
        <w:t>beberapa foto hewan</w:t>
      </w:r>
      <w:r>
        <w:rPr>
          <w:rFonts w:asci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12"/>
        </w:rPr>
        <w:t xml:space="preserve">peliharaan </w:t>
      </w:r>
      <w:r>
        <w:rPr>
          <w:rFonts w:ascii="Tahoma"/>
          <w:b/>
          <w:color w:val="FFFFFF"/>
          <w:w w:val="90"/>
          <w:sz w:val="12"/>
        </w:rPr>
        <w:t>Anda untuk membantu</w:t>
      </w:r>
      <w:r>
        <w:rPr>
          <w:rFonts w:ascii="Tahoma"/>
          <w:b/>
          <w:color w:val="FFFFFF"/>
          <w:spacing w:val="-29"/>
          <w:w w:val="90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pencarian</w:t>
      </w:r>
      <w:r>
        <w:rPr>
          <w:rFonts w:ascii="Tahoma"/>
          <w:b/>
          <w:color w:val="FFFFFF"/>
          <w:spacing w:val="-4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ketika</w:t>
      </w:r>
      <w:r>
        <w:rPr>
          <w:rFonts w:ascii="Tahoma"/>
          <w:b/>
          <w:color w:val="FFFFFF"/>
          <w:spacing w:val="-4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hewan</w:t>
      </w:r>
    </w:p>
    <w:p w14:paraId="45658EAE">
      <w:pPr>
        <w:spacing w:before="0" w:line="140" w:lineRule="exact"/>
        <w:ind w:left="542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sz w:val="12"/>
        </w:rPr>
        <w:t>hilang.</w:t>
      </w:r>
    </w:p>
    <w:p w14:paraId="5B4B88DD">
      <w:pPr>
        <w:pStyle w:val="12"/>
        <w:rPr>
          <w:rFonts w:ascii="Tahoma"/>
          <w:b/>
          <w:sz w:val="14"/>
        </w:rPr>
      </w:pPr>
    </w:p>
    <w:p w14:paraId="59E896D8">
      <w:pPr>
        <w:pStyle w:val="12"/>
        <w:spacing w:before="3"/>
        <w:rPr>
          <w:rFonts w:ascii="Tahoma"/>
          <w:b/>
        </w:rPr>
      </w:pPr>
    </w:p>
    <w:p w14:paraId="659FC4AD">
      <w:pPr>
        <w:spacing w:before="0" w:line="232" w:lineRule="auto"/>
        <w:ind w:left="542" w:right="963" w:firstLine="0"/>
        <w:jc w:val="left"/>
        <w:rPr>
          <w:rFonts w:ascii="Tahoma"/>
          <w:b/>
          <w:sz w:val="12"/>
        </w:rPr>
      </w:pPr>
      <w:r>
        <w:pict>
          <v:shape id="_x0000_s3610" o:spid="_x0000_s3610" o:spt="202" type="#_x0000_t202" style="position:absolute;left:0pt;margin-left:10.8pt;margin-top:-0.65pt;height:19.35pt;width:11.65pt;mso-position-horizont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3BE662C">
                  <w:pPr>
                    <w:spacing w:before="0" w:line="373" w:lineRule="exact"/>
                    <w:ind w:left="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w w:val="69"/>
                      <w:sz w:val="31"/>
                      <w:shd w:val="clear" w:color="auto" w:fill="F5821F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w w:val="90"/>
                      <w:sz w:val="31"/>
                      <w:shd w:val="clear" w:color="auto" w:fill="F5821F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ahoma"/>
          <w:b/>
          <w:color w:val="FFFFFF"/>
          <w:w w:val="85"/>
          <w:sz w:val="12"/>
        </w:rPr>
        <w:t>Ketahui</w:t>
      </w:r>
      <w:r>
        <w:rPr>
          <w:rFonts w:ascii="Tahoma"/>
          <w:b/>
          <w:color w:val="FFFFFF"/>
          <w:spacing w:val="2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lokasi</w:t>
      </w:r>
      <w:r>
        <w:rPr>
          <w:rFonts w:ascii="Tahoma"/>
          <w:b/>
          <w:color w:val="FFFFFF"/>
          <w:spacing w:val="2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-</w:t>
      </w:r>
      <w:r>
        <w:rPr>
          <w:rFonts w:ascii="Tahoma"/>
          <w:b/>
          <w:color w:val="FFFFFF"/>
          <w:spacing w:val="3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lokasi</w:t>
      </w:r>
      <w:r>
        <w:rPr>
          <w:rFonts w:ascii="Tahoma"/>
          <w:b/>
          <w:color w:val="FFFFFF"/>
          <w:spacing w:val="-27"/>
          <w:w w:val="85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12"/>
        </w:rPr>
        <w:t>pentipan</w:t>
      </w:r>
      <w:r>
        <w:rPr>
          <w:rFonts w:ascii="Tahoma"/>
          <w:b/>
          <w:color w:val="FFFFFF"/>
          <w:spacing w:val="-8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hewan.</w:t>
      </w:r>
    </w:p>
    <w:p w14:paraId="29D22616">
      <w:pPr>
        <w:spacing w:before="0" w:line="138" w:lineRule="exact"/>
        <w:ind w:left="542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spacing w:val="-1"/>
          <w:w w:val="90"/>
          <w:sz w:val="12"/>
        </w:rPr>
        <w:t>(Beberapa</w:t>
      </w:r>
      <w:r>
        <w:rPr>
          <w:rFonts w:ascii="Tahoma"/>
          <w:b/>
          <w:color w:val="FFFFFF"/>
          <w:spacing w:val="-8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tempat</w:t>
      </w:r>
      <w:r>
        <w:rPr>
          <w:rFonts w:asci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/>
          <w:b/>
          <w:color w:val="FFFFFF"/>
          <w:w w:val="90"/>
          <w:sz w:val="12"/>
        </w:rPr>
        <w:t>pengungsian</w:t>
      </w:r>
    </w:p>
    <w:p w14:paraId="64E4B709">
      <w:pPr>
        <w:spacing w:before="1" w:line="232" w:lineRule="auto"/>
        <w:ind w:left="542" w:right="434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spacing w:val="-1"/>
          <w:w w:val="90"/>
          <w:sz w:val="12"/>
        </w:rPr>
        <w:t xml:space="preserve">ketika bencana </w:t>
      </w:r>
      <w:r>
        <w:rPr>
          <w:rFonts w:ascii="Tahoma"/>
          <w:b/>
          <w:color w:val="FFFFFF"/>
          <w:w w:val="90"/>
          <w:sz w:val="12"/>
        </w:rPr>
        <w:t>tidak memperbolehkan</w:t>
      </w:r>
      <w:r>
        <w:rPr>
          <w:rFonts w:ascii="Tahoma"/>
          <w:b/>
          <w:color w:val="FFFFFF"/>
          <w:spacing w:val="-29"/>
          <w:w w:val="90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adanya</w:t>
      </w:r>
      <w:r>
        <w:rPr>
          <w:rFonts w:ascii="Tahoma"/>
          <w:b/>
          <w:color w:val="FFFFFF"/>
          <w:spacing w:val="-6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hewan).</w:t>
      </w:r>
    </w:p>
    <w:p w14:paraId="1BC16016">
      <w:pPr>
        <w:spacing w:before="108" w:line="232" w:lineRule="auto"/>
        <w:ind w:left="403" w:right="107" w:firstLine="0"/>
        <w:jc w:val="left"/>
        <w:rPr>
          <w:rFonts w:ascii="Tahoma" w:hAnsi="Tahoma"/>
          <w:b/>
          <w:sz w:val="12"/>
        </w:rPr>
      </w:pPr>
      <w:r>
        <w:br w:type="column"/>
      </w:r>
      <w:r>
        <w:rPr>
          <w:rFonts w:ascii="Tahoma" w:hAnsi="Tahoma"/>
          <w:b/>
          <w:color w:val="FFFFFF"/>
          <w:spacing w:val="-1"/>
          <w:w w:val="90"/>
          <w:sz w:val="12"/>
        </w:rPr>
        <w:t>Tempelkan</w:t>
      </w:r>
      <w:r>
        <w:rPr>
          <w:rFonts w:ascii="Tahoma" w:hAnsi="Tahoma"/>
          <w:b/>
          <w:color w:val="FFFFFF"/>
          <w:spacing w:val="-8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stiker</w:t>
      </w:r>
      <w:r>
        <w:rPr>
          <w:rFonts w:ascii="Tahoma" w:hAnsi="Tahoma"/>
          <w:b/>
          <w:color w:val="FFFFFF"/>
          <w:spacing w:val="8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w w:val="90"/>
          <w:sz w:val="12"/>
        </w:rPr>
        <w:t>“peringatan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 xml:space="preserve">hewan peliharaan” </w:t>
      </w:r>
      <w:r>
        <w:rPr>
          <w:rFonts w:ascii="Tahoma" w:hAnsi="Tahoma"/>
          <w:b/>
          <w:color w:val="FFFFFF"/>
          <w:w w:val="90"/>
          <w:sz w:val="12"/>
        </w:rPr>
        <w:t>pada jendela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 xml:space="preserve">rumah </w:t>
      </w:r>
      <w:r>
        <w:rPr>
          <w:rFonts w:ascii="Tahoma" w:hAnsi="Tahoma"/>
          <w:b/>
          <w:color w:val="FFFFFF"/>
          <w:w w:val="90"/>
          <w:sz w:val="12"/>
        </w:rPr>
        <w:t>anda, sehingga tim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 xml:space="preserve">penyelamat hewan tahu </w:t>
      </w:r>
      <w:r>
        <w:rPr>
          <w:rFonts w:ascii="Tahoma" w:hAnsi="Tahoma"/>
          <w:b/>
          <w:color w:val="FFFFFF"/>
          <w:w w:val="90"/>
          <w:sz w:val="12"/>
        </w:rPr>
        <w:t>bahwa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 xml:space="preserve">anda </w:t>
      </w:r>
      <w:r>
        <w:rPr>
          <w:rFonts w:ascii="Tahoma" w:hAnsi="Tahoma"/>
          <w:b/>
          <w:color w:val="FFFFFF"/>
          <w:w w:val="90"/>
          <w:sz w:val="12"/>
        </w:rPr>
        <w:t>memiliki hewan peliharaan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di</w:t>
      </w:r>
      <w:r>
        <w:rPr>
          <w:rFonts w:ascii="Tahoma" w:hAns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rumah.</w:t>
      </w:r>
      <w:r>
        <w:rPr>
          <w:rFonts w:ascii="Tahoma" w:hAns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(Tim</w:t>
      </w:r>
      <w:r>
        <w:rPr>
          <w:rFonts w:ascii="Tahoma" w:hAns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penyelamat</w:t>
      </w:r>
      <w:r>
        <w:rPr>
          <w:rFonts w:ascii="Tahoma" w:hAnsi="Tahoma"/>
          <w:b/>
          <w:color w:val="FFFFFF"/>
          <w:spacing w:val="-7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hewan</w:t>
      </w:r>
      <w:r>
        <w:rPr>
          <w:rFonts w:ascii="Tahoma" w:hAnsi="Tahoma"/>
          <w:b/>
          <w:color w:val="FFFFFF"/>
          <w:spacing w:val="-28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pada umunya akan mengevakuasi</w:t>
      </w:r>
      <w:r>
        <w:rPr>
          <w:rFonts w:ascii="Tahoma" w:hAnsi="Tahoma"/>
          <w:b/>
          <w:color w:val="FFFFFF"/>
          <w:spacing w:val="-29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spacing w:val="-1"/>
          <w:w w:val="90"/>
          <w:sz w:val="12"/>
        </w:rPr>
        <w:t>hewan yang cedera atau</w:t>
      </w:r>
      <w:r>
        <w:rPr>
          <w:rFonts w:ascii="Tahoma" w:hAnsi="Tahoma"/>
          <w:b/>
          <w:color w:val="FFFFFF"/>
          <w:w w:val="90"/>
          <w:sz w:val="12"/>
        </w:rPr>
        <w:t xml:space="preserve"> kebingungan dan meninggalkan</w:t>
      </w:r>
      <w:r>
        <w:rPr>
          <w:rFonts w:ascii="Tahoma" w:hAns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 w:hAnsi="Tahoma"/>
          <w:b/>
          <w:color w:val="FFFFFF"/>
          <w:w w:val="85"/>
          <w:sz w:val="12"/>
        </w:rPr>
        <w:t>pesan pada rumah masing-</w:t>
      </w:r>
      <w:r>
        <w:rPr>
          <w:rFonts w:ascii="Tahoma" w:hAnsi="Tahoma"/>
          <w:b/>
          <w:color w:val="FFFFFF"/>
          <w:spacing w:val="1"/>
          <w:w w:val="85"/>
          <w:sz w:val="12"/>
        </w:rPr>
        <w:t xml:space="preserve"> </w:t>
      </w:r>
      <w:r>
        <w:rPr>
          <w:rFonts w:ascii="Tahoma" w:hAnsi="Tahoma"/>
          <w:b/>
          <w:color w:val="FFFFFF"/>
          <w:sz w:val="12"/>
        </w:rPr>
        <w:t>masing).</w:t>
      </w:r>
    </w:p>
    <w:p w14:paraId="77F6C907">
      <w:pPr>
        <w:pStyle w:val="12"/>
        <w:rPr>
          <w:rFonts w:ascii="Tahoma"/>
          <w:b/>
          <w:sz w:val="14"/>
        </w:rPr>
      </w:pPr>
    </w:p>
    <w:p w14:paraId="275CA3EB">
      <w:pPr>
        <w:pStyle w:val="12"/>
        <w:spacing w:before="4"/>
        <w:rPr>
          <w:rFonts w:ascii="Tahoma"/>
          <w:b/>
          <w:sz w:val="15"/>
        </w:rPr>
      </w:pPr>
    </w:p>
    <w:p w14:paraId="5297FB77">
      <w:pPr>
        <w:spacing w:before="0" w:line="232" w:lineRule="auto"/>
        <w:ind w:left="1125" w:right="334" w:firstLine="0"/>
        <w:jc w:val="left"/>
        <w:rPr>
          <w:rFonts w:ascii="Tahoma"/>
          <w:b/>
          <w:sz w:val="12"/>
        </w:rPr>
      </w:pPr>
      <w:r>
        <w:pict>
          <v:shape id="_x0000_s3611" o:spid="_x0000_s3611" o:spt="202" type="#_x0000_t202" style="position:absolute;left:0pt;margin-left:163.55pt;margin-top:-95.55pt;height:19.35pt;width:11.65pt;mso-position-horizont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669B4282">
                  <w:pPr>
                    <w:spacing w:before="0" w:line="373" w:lineRule="exact"/>
                    <w:ind w:left="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w w:val="69"/>
                      <w:sz w:val="31"/>
                      <w:shd w:val="clear" w:color="auto" w:fill="F5821F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w w:val="90"/>
                      <w:sz w:val="31"/>
                      <w:shd w:val="clear" w:color="auto" w:fill="F5821F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3612" o:spid="_x0000_s3612" o:spt="202" type="#_x0000_t202" style="position:absolute;left:0pt;margin-left:200.15pt;margin-top:-0.4pt;height:19.35pt;width:11.65pt;mso-position-horizont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7EEBBA2">
                  <w:pPr>
                    <w:spacing w:before="0" w:line="373" w:lineRule="exact"/>
                    <w:ind w:left="0" w:right="0" w:firstLine="0"/>
                    <w:jc w:val="left"/>
                    <w:rPr>
                      <w:rFonts w:ascii="Tahoma"/>
                      <w:b/>
                      <w:sz w:val="31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w w:val="69"/>
                      <w:sz w:val="31"/>
                      <w:shd w:val="clear" w:color="auto" w:fill="F5821F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w w:val="90"/>
                      <w:sz w:val="31"/>
                      <w:shd w:val="clear" w:color="auto" w:fill="F5821F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ahoma"/>
          <w:b/>
          <w:color w:val="FFFFFF"/>
          <w:w w:val="85"/>
          <w:sz w:val="12"/>
        </w:rPr>
        <w:t>Persiapkan</w:t>
      </w:r>
      <w:r>
        <w:rPr>
          <w:rFonts w:ascii="Tahoma"/>
          <w:b/>
          <w:color w:val="FFFFFF"/>
          <w:spacing w:val="1"/>
          <w:w w:val="85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alat-</w:t>
      </w:r>
      <w:r>
        <w:rPr>
          <w:rFonts w:ascii="Tahoma"/>
          <w:b/>
          <w:color w:val="FFFFFF"/>
          <w:spacing w:val="-27"/>
          <w:w w:val="85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12"/>
        </w:rPr>
        <w:t xml:space="preserve">alat </w:t>
      </w:r>
      <w:r>
        <w:rPr>
          <w:rFonts w:ascii="Tahoma"/>
          <w:b/>
          <w:color w:val="FFFFFF"/>
          <w:w w:val="90"/>
          <w:sz w:val="12"/>
        </w:rPr>
        <w:t>kebutuhan</w:t>
      </w:r>
      <w:r>
        <w:rPr>
          <w:rFonts w:asci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0"/>
          <w:sz w:val="12"/>
        </w:rPr>
        <w:t xml:space="preserve">hewan </w:t>
      </w:r>
      <w:r>
        <w:rPr>
          <w:rFonts w:ascii="Tahoma"/>
          <w:b/>
          <w:color w:val="FFFFFF"/>
          <w:w w:val="90"/>
          <w:sz w:val="12"/>
        </w:rPr>
        <w:t>anda</w:t>
      </w:r>
      <w:r>
        <w:rPr>
          <w:rFonts w:ascii="Tahoma"/>
          <w:b/>
          <w:color w:val="FFFFFF"/>
          <w:spacing w:val="1"/>
          <w:w w:val="90"/>
          <w:sz w:val="12"/>
        </w:rPr>
        <w:t xml:space="preserve"> </w:t>
      </w:r>
      <w:r>
        <w:rPr>
          <w:rFonts w:ascii="Tahoma"/>
          <w:b/>
          <w:color w:val="FFFFFF"/>
          <w:w w:val="85"/>
          <w:sz w:val="12"/>
        </w:rPr>
        <w:t>pada satu tas</w:t>
      </w:r>
      <w:r>
        <w:rPr>
          <w:rFonts w:ascii="Tahoma"/>
          <w:b/>
          <w:color w:val="FFFFFF"/>
          <w:spacing w:val="1"/>
          <w:w w:val="85"/>
          <w:sz w:val="12"/>
        </w:rPr>
        <w:t xml:space="preserve"> </w:t>
      </w:r>
      <w:r>
        <w:rPr>
          <w:rFonts w:ascii="Tahoma"/>
          <w:b/>
          <w:color w:val="FFFFFF"/>
          <w:sz w:val="12"/>
        </w:rPr>
        <w:t>darurat.</w:t>
      </w:r>
    </w:p>
    <w:p w14:paraId="1B552133">
      <w:pPr>
        <w:spacing w:after="0" w:line="232" w:lineRule="auto"/>
        <w:jc w:val="left"/>
        <w:rPr>
          <w:rFonts w:ascii="Tahoma"/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3094" w:space="111"/>
            <w:col w:w="2345"/>
          </w:cols>
        </w:sectPr>
      </w:pPr>
    </w:p>
    <w:p w14:paraId="78F449A8">
      <w:pPr>
        <w:spacing w:before="72"/>
        <w:ind w:left="543" w:right="0" w:firstLine="0"/>
        <w:jc w:val="left"/>
        <w:rPr>
          <w:rFonts w:ascii="Tahoma"/>
          <w:sz w:val="18"/>
        </w:rPr>
      </w:pPr>
      <w:r>
        <w:rPr>
          <w:rFonts w:ascii="Tahoma"/>
          <w:color w:val="ED1C24"/>
          <w:w w:val="105"/>
          <w:sz w:val="18"/>
        </w:rPr>
        <w:t>PerLengkapan</w:t>
      </w:r>
      <w:r>
        <w:rPr>
          <w:rFonts w:ascii="Tahoma"/>
          <w:color w:val="ED1C24"/>
          <w:spacing w:val="-22"/>
          <w:w w:val="105"/>
          <w:sz w:val="18"/>
        </w:rPr>
        <w:t xml:space="preserve"> </w:t>
      </w:r>
      <w:r>
        <w:rPr>
          <w:rFonts w:ascii="Tahoma"/>
          <w:color w:val="ED1C24"/>
          <w:w w:val="105"/>
          <w:sz w:val="18"/>
        </w:rPr>
        <w:t>Tas</w:t>
      </w:r>
      <w:r>
        <w:rPr>
          <w:rFonts w:ascii="Tahoma"/>
          <w:color w:val="ED1C24"/>
          <w:spacing w:val="-15"/>
          <w:w w:val="105"/>
          <w:sz w:val="18"/>
        </w:rPr>
        <w:t xml:space="preserve"> </w:t>
      </w:r>
      <w:r>
        <w:rPr>
          <w:rFonts w:ascii="Tahoma"/>
          <w:color w:val="ED1C24"/>
          <w:w w:val="105"/>
          <w:sz w:val="18"/>
        </w:rPr>
        <w:t>Darurat</w:t>
      </w:r>
      <w:r>
        <w:rPr>
          <w:rFonts w:ascii="Tahoma"/>
          <w:color w:val="ED1C24"/>
          <w:spacing w:val="-16"/>
          <w:w w:val="105"/>
          <w:sz w:val="18"/>
        </w:rPr>
        <w:t xml:space="preserve"> </w:t>
      </w:r>
      <w:r>
        <w:rPr>
          <w:rFonts w:ascii="Tahoma"/>
          <w:color w:val="ED1C24"/>
          <w:w w:val="105"/>
          <w:sz w:val="18"/>
        </w:rPr>
        <w:t>Hewan</w:t>
      </w:r>
      <w:r>
        <w:rPr>
          <w:rFonts w:ascii="Tahoma"/>
          <w:color w:val="ED1C24"/>
          <w:spacing w:val="-15"/>
          <w:w w:val="105"/>
          <w:sz w:val="18"/>
        </w:rPr>
        <w:t xml:space="preserve"> </w:t>
      </w:r>
      <w:r>
        <w:rPr>
          <w:rFonts w:ascii="Tahoma"/>
          <w:color w:val="ED1C24"/>
          <w:w w:val="105"/>
          <w:sz w:val="18"/>
        </w:rPr>
        <w:t>PeLiharaan</w:t>
      </w:r>
    </w:p>
    <w:p w14:paraId="550BB415">
      <w:pPr>
        <w:spacing w:after="0"/>
        <w:jc w:val="left"/>
        <w:rPr>
          <w:rFonts w:ascii="Tahoma"/>
          <w:sz w:val="18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2343A9E0">
      <w:pPr>
        <w:pStyle w:val="12"/>
        <w:spacing w:before="3"/>
        <w:rPr>
          <w:rFonts w:ascii="Tahoma"/>
          <w:sz w:val="14"/>
        </w:rPr>
      </w:pPr>
    </w:p>
    <w:p w14:paraId="05716FB3">
      <w:pPr>
        <w:spacing w:before="1"/>
        <w:ind w:left="130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w w:val="95"/>
          <w:sz w:val="12"/>
        </w:rPr>
        <w:t>Kotak</w:t>
      </w:r>
      <w:r>
        <w:rPr>
          <w:rFonts w:ascii="Tahoma"/>
          <w:b/>
          <w:color w:val="FFFFFF"/>
          <w:spacing w:val="-2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P3K</w:t>
      </w:r>
    </w:p>
    <w:p w14:paraId="136D3109">
      <w:pPr>
        <w:pStyle w:val="12"/>
        <w:spacing w:before="5"/>
        <w:rPr>
          <w:rFonts w:ascii="Tahoma"/>
          <w:b/>
          <w:sz w:val="11"/>
        </w:rPr>
      </w:pPr>
    </w:p>
    <w:p w14:paraId="1C424435">
      <w:pPr>
        <w:spacing w:before="0" w:line="232" w:lineRule="auto"/>
        <w:ind w:left="130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w w:val="95"/>
          <w:sz w:val="12"/>
        </w:rPr>
        <w:t>Makanan</w:t>
      </w:r>
      <w:r>
        <w:rPr>
          <w:rFonts w:ascii="Tahoma"/>
          <w:b/>
          <w:color w:val="FFFFFF"/>
          <w:spacing w:val="4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kaleng</w:t>
      </w:r>
      <w:r>
        <w:rPr>
          <w:rFonts w:ascii="Tahoma"/>
          <w:b/>
          <w:color w:val="FFFFFF"/>
          <w:spacing w:val="5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dan</w:t>
      </w:r>
      <w:r>
        <w:rPr>
          <w:rFonts w:ascii="Tahoma"/>
          <w:b/>
          <w:color w:val="FFFFFF"/>
          <w:spacing w:val="5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air</w:t>
      </w:r>
      <w:r>
        <w:rPr>
          <w:rFonts w:ascii="Tahoma"/>
          <w:b/>
          <w:color w:val="FFFFFF"/>
          <w:spacing w:val="-30"/>
          <w:w w:val="95"/>
          <w:sz w:val="12"/>
        </w:rPr>
        <w:t xml:space="preserve"> </w:t>
      </w:r>
      <w:r>
        <w:rPr>
          <w:rFonts w:ascii="Tahoma"/>
          <w:b/>
          <w:color w:val="FFFFFF"/>
          <w:spacing w:val="-1"/>
          <w:w w:val="95"/>
          <w:sz w:val="12"/>
        </w:rPr>
        <w:t>(untuk</w:t>
      </w:r>
      <w:r>
        <w:rPr>
          <w:rFonts w:ascii="Tahoma"/>
          <w:b/>
          <w:color w:val="FFFFFF"/>
          <w:spacing w:val="-8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3-5</w:t>
      </w:r>
      <w:r>
        <w:rPr>
          <w:rFonts w:ascii="Tahoma"/>
          <w:b/>
          <w:color w:val="FFFFFF"/>
          <w:spacing w:val="-7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hari)</w:t>
      </w:r>
    </w:p>
    <w:p w14:paraId="2242CB4B">
      <w:pPr>
        <w:spacing w:before="60" w:line="232" w:lineRule="auto"/>
        <w:ind w:left="130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w w:val="95"/>
          <w:sz w:val="12"/>
        </w:rPr>
        <w:t>Kandang/carrier untuk</w:t>
      </w:r>
      <w:r>
        <w:rPr>
          <w:rFonts w:ascii="Tahoma"/>
          <w:b/>
          <w:color w:val="FFFFFF"/>
          <w:spacing w:val="1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hewan kecil seperti anjing,</w:t>
      </w:r>
      <w:r>
        <w:rPr>
          <w:rFonts w:ascii="Tahoma"/>
          <w:b/>
          <w:color w:val="FFFFFF"/>
          <w:spacing w:val="-31"/>
          <w:w w:val="95"/>
          <w:sz w:val="12"/>
        </w:rPr>
        <w:t xml:space="preserve"> </w:t>
      </w:r>
      <w:r>
        <w:rPr>
          <w:rFonts w:ascii="Tahoma"/>
          <w:b/>
          <w:color w:val="FFFFFF"/>
          <w:spacing w:val="-1"/>
          <w:sz w:val="12"/>
        </w:rPr>
        <w:t>kucing</w:t>
      </w:r>
      <w:r>
        <w:rPr>
          <w:rFonts w:ascii="Tahoma"/>
          <w:b/>
          <w:color w:val="FFFFFF"/>
          <w:spacing w:val="-9"/>
          <w:sz w:val="12"/>
        </w:rPr>
        <w:t xml:space="preserve"> </w:t>
      </w:r>
      <w:r>
        <w:rPr>
          <w:rFonts w:ascii="Tahoma"/>
          <w:b/>
          <w:color w:val="FFFFFF"/>
          <w:spacing w:val="-1"/>
          <w:sz w:val="12"/>
        </w:rPr>
        <w:t>atau</w:t>
      </w:r>
      <w:r>
        <w:rPr>
          <w:rFonts w:ascii="Tahoma"/>
          <w:b/>
          <w:color w:val="FFFFFF"/>
          <w:spacing w:val="-9"/>
          <w:sz w:val="12"/>
        </w:rPr>
        <w:t xml:space="preserve"> </w:t>
      </w:r>
      <w:r>
        <w:rPr>
          <w:rFonts w:ascii="Tahoma"/>
          <w:b/>
          <w:color w:val="FFFFFF"/>
          <w:sz w:val="12"/>
        </w:rPr>
        <w:t>burung</w:t>
      </w:r>
    </w:p>
    <w:p w14:paraId="67C0B778">
      <w:pPr>
        <w:pStyle w:val="12"/>
        <w:rPr>
          <w:rFonts w:ascii="Tahoma"/>
          <w:b/>
          <w:sz w:val="12"/>
        </w:rPr>
      </w:pPr>
      <w:r>
        <w:br w:type="column"/>
      </w:r>
    </w:p>
    <w:p w14:paraId="4F159B6D">
      <w:pPr>
        <w:pStyle w:val="12"/>
        <w:spacing w:before="9"/>
        <w:rPr>
          <w:rFonts w:ascii="Tahoma"/>
          <w:b/>
          <w:sz w:val="12"/>
        </w:rPr>
      </w:pPr>
    </w:p>
    <w:p w14:paraId="57F12DA8">
      <w:pPr>
        <w:spacing w:before="0"/>
        <w:ind w:left="313" w:right="0" w:firstLine="0"/>
        <w:jc w:val="left"/>
        <w:rPr>
          <w:rFonts w:ascii="Myanmar Text"/>
          <w:b/>
          <w:sz w:val="6"/>
        </w:rPr>
      </w:pPr>
      <w:r>
        <w:rPr>
          <w:rFonts w:ascii="Myanmar Text"/>
          <w:b/>
          <w:color w:val="FFFFFF"/>
          <w:w w:val="110"/>
          <w:sz w:val="6"/>
        </w:rPr>
        <w:t>JOSH</w:t>
      </w:r>
    </w:p>
    <w:p w14:paraId="3D61633D">
      <w:pPr>
        <w:spacing w:before="94" w:line="232" w:lineRule="auto"/>
        <w:ind w:left="379" w:right="567" w:firstLine="0"/>
        <w:jc w:val="both"/>
        <w:rPr>
          <w:rFonts w:ascii="Tahoma"/>
          <w:b/>
          <w:sz w:val="12"/>
        </w:rPr>
      </w:pPr>
      <w:r>
        <w:br w:type="column"/>
      </w:r>
      <w:r>
        <w:rPr>
          <w:rFonts w:ascii="Tahoma"/>
          <w:b/>
          <w:color w:val="FFFFFF"/>
          <w:w w:val="95"/>
          <w:sz w:val="12"/>
        </w:rPr>
        <w:t>Kalung hewan &amp; tali</w:t>
      </w:r>
      <w:r>
        <w:rPr>
          <w:rFonts w:ascii="Tahoma"/>
          <w:b/>
          <w:color w:val="FFFFFF"/>
          <w:spacing w:val="-31"/>
          <w:w w:val="95"/>
          <w:sz w:val="12"/>
        </w:rPr>
        <w:t xml:space="preserve"> </w:t>
      </w:r>
      <w:r>
        <w:rPr>
          <w:rFonts w:ascii="Tahoma"/>
          <w:b/>
          <w:color w:val="FFFFFF"/>
          <w:spacing w:val="-1"/>
          <w:sz w:val="12"/>
        </w:rPr>
        <w:t xml:space="preserve">cadangan, </w:t>
      </w:r>
      <w:r>
        <w:rPr>
          <w:rFonts w:ascii="Tahoma"/>
          <w:b/>
          <w:color w:val="FFFFFF"/>
          <w:sz w:val="12"/>
        </w:rPr>
        <w:t>fotokopi</w:t>
      </w:r>
      <w:r>
        <w:rPr>
          <w:rFonts w:ascii="Tahoma"/>
          <w:b/>
          <w:color w:val="FFFFFF"/>
          <w:spacing w:val="-33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identitas</w:t>
      </w:r>
      <w:r>
        <w:rPr>
          <w:rFonts w:ascii="Tahoma"/>
          <w:b/>
          <w:color w:val="FFFFFF"/>
          <w:spacing w:val="-5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hewan</w:t>
      </w:r>
    </w:p>
    <w:p w14:paraId="52BFBF98">
      <w:pPr>
        <w:spacing w:before="59" w:line="232" w:lineRule="auto"/>
        <w:ind w:left="379" w:right="475" w:firstLine="0"/>
        <w:jc w:val="both"/>
        <w:rPr>
          <w:rFonts w:ascii="Tahoma"/>
          <w:b/>
          <w:sz w:val="12"/>
        </w:rPr>
      </w:pPr>
      <w:r>
        <w:rPr>
          <w:rFonts w:ascii="Tahoma"/>
          <w:b/>
          <w:color w:val="FFFFFF"/>
          <w:w w:val="95"/>
          <w:sz w:val="12"/>
        </w:rPr>
        <w:t>Kantung sekali pakai,</w:t>
      </w:r>
      <w:r>
        <w:rPr>
          <w:rFonts w:ascii="Tahoma"/>
          <w:b/>
          <w:color w:val="FFFFFF"/>
          <w:spacing w:val="1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sabun</w:t>
      </w:r>
      <w:r>
        <w:rPr>
          <w:rFonts w:ascii="Tahoma"/>
          <w:b/>
          <w:color w:val="FFFFFF"/>
          <w:spacing w:val="-4"/>
          <w:w w:val="95"/>
          <w:sz w:val="12"/>
        </w:rPr>
        <w:t xml:space="preserve"> </w:t>
      </w:r>
      <w:r>
        <w:rPr>
          <w:rFonts w:ascii="Tahoma"/>
          <w:b/>
          <w:color w:val="FFFFFF"/>
          <w:w w:val="95"/>
          <w:sz w:val="12"/>
        </w:rPr>
        <w:t>pembersih</w:t>
      </w:r>
    </w:p>
    <w:p w14:paraId="0B1F6B2D">
      <w:pPr>
        <w:pStyle w:val="12"/>
        <w:spacing w:before="2"/>
        <w:rPr>
          <w:rFonts w:ascii="Tahoma"/>
          <w:b/>
          <w:sz w:val="11"/>
        </w:rPr>
      </w:pPr>
    </w:p>
    <w:p w14:paraId="2A99F663">
      <w:pPr>
        <w:spacing w:before="0"/>
        <w:ind w:left="379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color w:val="FFFFFF"/>
          <w:sz w:val="12"/>
        </w:rPr>
        <w:t>Selimut/kain</w:t>
      </w:r>
    </w:p>
    <w:p w14:paraId="393657F9">
      <w:pPr>
        <w:spacing w:after="0"/>
        <w:jc w:val="left"/>
        <w:rPr>
          <w:rFonts w:ascii="Tahoma"/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2867" w:space="40"/>
            <w:col w:w="484" w:space="39"/>
            <w:col w:w="2120"/>
          </w:cols>
        </w:sectPr>
      </w:pPr>
    </w:p>
    <w:p w14:paraId="479F47DD">
      <w:pPr>
        <w:pStyle w:val="12"/>
        <w:rPr>
          <w:rFonts w:ascii="Tahoma"/>
          <w:b/>
          <w:sz w:val="20"/>
        </w:rPr>
      </w:pPr>
      <w:r>
        <w:pict>
          <v:group id="_x0000_s3613" o:spid="_x0000_s3613" o:spt="203" style="position:absolute;left:0pt;margin-left:0pt;margin-top:0pt;height:425.2pt;width:283.5pt;mso-position-horizontal-relative:page;mso-position-vertical-relative:page;z-index:-251514880;mso-width-relative:page;mso-height-relative:page;" coordsize="5670,8504">
            <o:lock v:ext="edit"/>
            <v:shape id="_x0000_s3614" o:spid="_x0000_s3614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rect id="_x0000_s3615" o:spid="_x0000_s3615" o:spt="1" style="position:absolute;left:0;top:0;height:7689;width:5670;" fillcolor="#034EA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16" o:spid="_x0000_s3616" style="position:absolute;left:746;top:323;height:813;width:4001;" fillcolor="#FFFFFF" filled="t" stroked="f" coordorigin="746,324" coordsize="4001,813" path="m4746,324l946,324,746,729,946,1137,4746,1137,4746,324xe">
              <v:path arrowok="t"/>
              <v:fill on="t" focussize="0,0"/>
              <v:stroke on="f"/>
              <v:imagedata o:title=""/>
              <o:lock v:ext="edit"/>
            </v:shape>
            <v:shape id="_x0000_s3617" o:spid="_x0000_s3617" style="position:absolute;left:416;top:423;height:615;width:710;" fillcolor="#F5821F" filled="t" stroked="f" coordorigin="417,423" coordsize="710,615" path="m949,423l594,423,417,730,594,1037,949,1037,1126,730,949,423xe">
              <v:path arrowok="t"/>
              <v:fill on="t" focussize="0,0"/>
              <v:stroke on="f"/>
              <v:imagedata o:title=""/>
              <o:lock v:ext="edit"/>
            </v:shape>
            <v:shape id="_x0000_s3618" o:spid="_x0000_s3618" style="position:absolute;left:1165;top:704;height:275;width:3453;" fillcolor="#ED1C24" filled="t" stroked="f" coordorigin="1166,704" coordsize="3453,275" path="m4618,704l1266,704,1166,979,4518,979,4618,704xe">
              <v:path arrowok="t"/>
              <v:fill on="t" focussize="0,0"/>
              <v:stroke on="f"/>
              <v:imagedata o:title=""/>
              <o:lock v:ext="edit"/>
            </v:shape>
            <v:shape id="_x0000_s3619" o:spid="_x0000_s3619" o:spt="75" type="#_x0000_t75" style="position:absolute;left:1929;top:4354;height:1290;width:1397;" filled="f" stroked="f" coordsize="21600,21600">
              <v:path/>
              <v:fill on="f" focussize="0,0"/>
              <v:stroke on="f"/>
              <v:imagedata r:id="rId229" o:title=""/>
              <o:lock v:ext="edit" aspectratio="t"/>
            </v:shape>
            <v:shape id="_x0000_s3620" o:spid="_x0000_s3620" style="position:absolute;left:2736;top:5445;height:476;width:971;" fillcolor="#427B47" filled="t" stroked="f" coordorigin="2737,5445" coordsize="971,476" path="m3466,5445l3388,5445,3293,5457,3178,5482,3041,5523,2831,5599,2737,5654,2739,5713,2815,5802,2869,5847,2932,5880,3003,5903,3078,5916,3155,5921,3230,5919,3300,5910,3364,5896,3491,5841,3565,5795,3631,5745,3681,5697,3707,5656,3702,5628,3692,5616,3683,5596,3639,5519,3575,5471,3527,5455,3466,5445xe">
              <v:path arrowok="t"/>
              <v:fill on="t" focussize="0,0"/>
              <v:stroke on="f"/>
              <v:imagedata o:title=""/>
              <o:lock v:ext="edit"/>
            </v:shape>
            <v:shape id="_x0000_s3621" o:spid="_x0000_s3621" o:spt="75" type="#_x0000_t75" style="position:absolute;left:2817;top:5499;height:367;width:391;" filled="f" stroked="f" coordsize="21600,21600">
              <v:path/>
              <v:fill on="f" focussize="0,0"/>
              <v:stroke on="f"/>
              <v:imagedata r:id="rId230" o:title=""/>
              <o:lock v:ext="edit" aspectratio="t"/>
            </v:shape>
            <v:shape id="_x0000_s3622" o:spid="_x0000_s3622" o:spt="75" type="#_x0000_t75" style="position:absolute;left:3210;top:4793;height:1010;width:953;" filled="f" stroked="f" coordsize="21600,21600">
              <v:path/>
              <v:fill on="f" focussize="0,0"/>
              <v:stroke on="f"/>
              <v:imagedata r:id="rId231" o:title=""/>
              <o:lock v:ext="edit" aspectratio="t"/>
            </v:shape>
            <v:shape id="_x0000_s3623" o:spid="_x0000_s3623" style="position:absolute;left:623;top:6484;height:293;width:508;" fillcolor="#FFFFFF" filled="t" stroked="f" coordorigin="624,6484" coordsize="508,293" path="m1131,6541l1126,6519,1114,6501,1096,6489,1074,6484,680,6484,658,6489,640,6501,628,6519,624,6541,624,6720,628,6742,640,6760,658,6772,680,6776,1074,6776,1096,6772,1114,6760,1126,6742,1131,6720,1131,6541xe">
              <v:path arrowok="t"/>
              <v:fill on="t" focussize="0,0"/>
              <v:stroke on="f"/>
              <v:imagedata o:title=""/>
              <o:lock v:ext="edit"/>
            </v:shape>
            <v:shape id="_x0000_s3624" o:spid="_x0000_s3624" o:spt="75" type="#_x0000_t75" style="position:absolute;left:623;top:6451;height:333;width:488;" filled="f" stroked="f" coordsize="21600,21600">
              <v:path/>
              <v:fill on="f" focussize="0,0"/>
              <v:stroke on="f"/>
              <v:imagedata r:id="rId232" o:title=""/>
              <o:lock v:ext="edit" aspectratio="t"/>
            </v:shape>
            <v:shape id="_x0000_s3625" o:spid="_x0000_s3625" style="position:absolute;left:623;top:6879;height:293;width:508;" fillcolor="#FFFFFF" filled="t" stroked="f" coordorigin="624,6879" coordsize="508,293" path="m1074,6879l680,6879,658,6884,640,6896,628,6914,624,6936,624,7115,628,7137,640,7155,658,7167,680,7171,1074,7171,1096,7167,1114,7155,1126,7137,1131,7115,1131,6936,1126,6914,1114,6896,1096,6884,1074,6879xe">
              <v:path arrowok="t"/>
              <v:fill on="t" focussize="0,0"/>
              <v:stroke on="f"/>
              <v:imagedata o:title=""/>
              <o:lock v:ext="edit"/>
            </v:shape>
            <v:shape id="_x0000_s3626" o:spid="_x0000_s3626" o:spt="75" type="#_x0000_t75" style="position:absolute;left:644;top:6917;height:216;width:241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  <v:shape id="_x0000_s3627" o:spid="_x0000_s3627" o:spt="75" type="#_x0000_t75" style="position:absolute;left:887;top:6924;height:232;width:128;" filled="f" stroked="f" coordsize="21600,21600">
              <v:path/>
              <v:fill on="f" focussize="0,0"/>
              <v:stroke on="f"/>
              <v:imagedata r:id="rId234" o:title=""/>
              <o:lock v:ext="edit" aspectratio="t"/>
            </v:shape>
            <v:shape id="_x0000_s3628" o:spid="_x0000_s3628" o:spt="75" type="#_x0000_t75" style="position:absolute;left:993;top:6934;height:213;width:118;" filled="f" stroked="f" coordsize="21600,21600">
              <v:path/>
              <v:fill on="f" focussize="0,0"/>
              <v:stroke on="f"/>
              <v:imagedata r:id="rId235" o:title=""/>
              <o:lock v:ext="edit" aspectratio="t"/>
            </v:shape>
            <v:shape id="_x0000_s3629" o:spid="_x0000_s3629" o:spt="75" type="#_x0000_t75" style="position:absolute;left:623;top:7268;height:293;width:508;" filled="f" stroked="f" coordsize="21600,21600">
              <v:path/>
              <v:fill on="f" focussize="0,0"/>
              <v:stroke on="f"/>
              <v:imagedata r:id="rId236" o:title=""/>
              <o:lock v:ext="edit" aspectratio="t"/>
            </v:shape>
            <v:shape id="_x0000_s3630" o:spid="_x0000_s3630" style="position:absolute;left:850;top:7341;height:120;width:158;" fillcolor="#BABCBB" filled="t" stroked="f" coordorigin="851,7342" coordsize="158,120" path="m987,7342l851,7401,851,7414,868,7461,1009,7394,987,7342xe">
              <v:path arrowok="t"/>
              <v:fill on="t" focussize="0,0"/>
              <v:stroke on="f"/>
              <v:imagedata o:title=""/>
              <o:lock v:ext="edit"/>
            </v:shape>
            <v:shape id="_x0000_s3631" o:spid="_x0000_s3631" style="position:absolute;left:3142;top:6879;height:293;width:508;" fillcolor="#FFFFFF" filled="t" stroked="f" coordorigin="3142,6879" coordsize="508,293" path="m3593,6879l3199,6879,3177,6884,3159,6896,3146,6914,3142,6936,3142,7115,3146,7137,3159,7155,3177,7167,3199,7171,3593,7171,3615,7167,3633,7155,3645,7137,3649,7115,3649,6936,3645,6914,3633,6896,3615,6884,3593,6879xe">
              <v:path arrowok="t"/>
              <v:fill on="t" focussize="0,0"/>
              <v:stroke on="f"/>
              <v:imagedata o:title=""/>
              <o:lock v:ext="edit"/>
            </v:shape>
            <v:shape id="_x0000_s3632" o:spid="_x0000_s3632" o:spt="75" type="#_x0000_t75" style="position:absolute;left:3449;top:6928;height:215;width:182;" filled="f" stroked="f" coordsize="21600,21600">
              <v:path/>
              <v:fill on="f" focussize="0,0"/>
              <v:stroke on="f"/>
              <v:imagedata r:id="rId237" o:title=""/>
              <o:lock v:ext="edit" aspectratio="t"/>
            </v:shape>
            <v:shape id="_x0000_s3633" o:spid="_x0000_s3633" o:spt="75" type="#_x0000_t75" style="position:absolute;left:3195;top:6944;height:193;width:368;" filled="f" stroked="f" coordsize="21600,21600">
              <v:path/>
              <v:fill on="f" focussize="0,0"/>
              <v:stroke on="f"/>
              <v:imagedata r:id="rId238" o:title=""/>
              <o:lock v:ext="edit" aspectratio="t"/>
            </v:shape>
            <v:shape id="_x0000_s3634" o:spid="_x0000_s3634" o:spt="75" type="#_x0000_t75" style="position:absolute;left:3125;top:6949;height:183;width:254;" filled="f" stroked="f" coordsize="21600,21600">
              <v:path/>
              <v:fill on="f" focussize="0,0"/>
              <v:stroke on="f"/>
              <v:imagedata r:id="rId239" o:title=""/>
              <o:lock v:ext="edit" aspectratio="t"/>
            </v:shape>
            <v:shape id="_x0000_s3635" o:spid="_x0000_s3635" style="position:absolute;left:3125;top:7268;height:293;width:508;" fillcolor="#FFFFFF" filled="t" stroked="f" coordorigin="3125,7268" coordsize="508,293" path="m3576,7268l3182,7268,3160,7273,3142,7285,3130,7303,3125,7325,3125,7504,3130,7526,3142,7544,3160,7556,3182,7560,3576,7560,3598,7556,3616,7544,3628,7526,3633,7504,3633,7325,3628,7303,3616,7285,3598,7273,3576,7268xe">
              <v:path arrowok="t"/>
              <v:fill on="t" focussize="0,0"/>
              <v:stroke on="f"/>
              <v:imagedata o:title=""/>
              <o:lock v:ext="edit"/>
            </v:shape>
            <v:shape id="_x0000_s3636" o:spid="_x0000_s3636" o:spt="75" type="#_x0000_t75" style="position:absolute;left:2956;top:6989;height:685;width:878;" filled="f" stroked="f" coordsize="21600,21600">
              <v:path/>
              <v:fill on="f" focussize="0,0"/>
              <v:stroke on="f"/>
              <v:imagedata r:id="rId240" o:title=""/>
              <o:lock v:ext="edit" aspectratio="t"/>
            </v:shape>
            <v:shape id="_x0000_s3637" o:spid="_x0000_s3637" style="position:absolute;left:3142;top:6492;height:293;width:508;" fillcolor="#FFFFFF" filled="t" stroked="f" coordorigin="3142,6492" coordsize="508,293" path="m3593,6492l3199,6492,3177,6497,3159,6509,3146,6527,3142,6549,3142,6728,3146,6750,3159,6768,3177,6780,3199,6785,3593,6785,3615,6780,3633,6768,3645,6750,3649,6728,3649,6549,3645,6527,3633,6509,3615,6497,3593,6492xe">
              <v:path arrowok="t"/>
              <v:fill on="t" focussize="0,0"/>
              <v:stroke on="f"/>
              <v:imagedata o:title=""/>
              <o:lock v:ext="edit"/>
            </v:shape>
            <v:shape id="_x0000_s3638" o:spid="_x0000_s3638" o:spt="75" type="#_x0000_t75" style="position:absolute;left:3186;top:6510;height:241;width:231;" filled="f" stroked="f" coordsize="21600,21600">
              <v:path/>
              <v:fill on="f" focussize="0,0"/>
              <v:stroke on="f"/>
              <v:imagedata r:id="rId241" o:title=""/>
              <o:lock v:ext="edit" aspectratio="t"/>
            </v:shape>
            <v:shape id="_x0000_s3639" o:spid="_x0000_s3639" o:spt="75" type="#_x0000_t75" style="position:absolute;left:3459;top:6581;height:119;width:161;" filled="f" stroked="f" coordsize="21600,21600">
              <v:path/>
              <v:fill on="f" focussize="0,0"/>
              <v:stroke on="f"/>
              <v:imagedata r:id="rId242" o:title=""/>
              <o:lock v:ext="edit" aspectratio="t"/>
            </v:shape>
            <v:shape id="_x0000_s3640" o:spid="_x0000_s3640" style="position:absolute;left:376;top:6139;height:254;width:4947;" fillcolor="#FFFFFF" filled="t" stroked="f" coordorigin="376,6140" coordsize="4947,254" path="m5266,6140l433,6140,411,6144,393,6157,381,6175,376,6197,376,6337,381,6359,393,6377,411,6389,433,6393,5266,6393,5288,6389,5306,6377,5318,6359,5323,6337,5323,6197,5318,6175,5306,6157,5288,6144,5266,6140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12F107D3">
      <w:pPr>
        <w:tabs>
          <w:tab w:val="left" w:pos="1091"/>
        </w:tabs>
        <w:spacing w:before="103"/>
        <w:ind w:left="639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3077210</wp:posOffset>
            </wp:positionH>
            <wp:positionV relativeFrom="paragraph">
              <wp:posOffset>-4445</wp:posOffset>
            </wp:positionV>
            <wp:extent cx="234315" cy="319405"/>
            <wp:effectExtent l="0" t="0" r="0" b="0"/>
            <wp:wrapNone/>
            <wp:docPr id="3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5.png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9" cy="31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FFFFF"/>
          <w:position w:val="-8"/>
          <w:sz w:val="22"/>
        </w:rPr>
        <w:t>70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CAF3374">
      <w:pPr>
        <w:spacing w:after="0"/>
        <w:jc w:val="left"/>
        <w:rPr>
          <w:rFonts w:ascii="Arial"/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01DC792B">
      <w:pPr>
        <w:pStyle w:val="12"/>
        <w:rPr>
          <w:rFonts w:ascii="Arial"/>
          <w:b/>
          <w:sz w:val="20"/>
        </w:rPr>
      </w:pPr>
      <w:r>
        <w:pict>
          <v:group id="_x0000_s3641" o:spid="_x0000_s3641" o:spt="203" style="position:absolute;left:0pt;margin-left:0pt;margin-top:0pt;height:453.55pt;width:283.5pt;mso-position-horizontal-relative:page;mso-position-vertical-relative:page;z-index:-251513856;mso-width-relative:page;mso-height-relative:page;" coordsize="5670,9071">
            <o:lock v:ext="edit"/>
            <v:rect id="_x0000_s3642" o:spid="_x0000_s3642" o:spt="1" style="position:absolute;left:0;top:-1;height:8257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43" o:spid="_x0000_s3643" style="position:absolute;left:950;top:0;height:960;width:1830;" fillcolor="#EDAB45" filled="t" stroked="f" coordorigin="951,0" coordsize="1830,960" path="m2780,0l1512,0,951,959,2428,959,2570,884,2780,0xe">
              <v:path arrowok="t"/>
              <v:fill on="t" focussize="0,0"/>
              <v:stroke on="f"/>
              <v:imagedata o:title=""/>
              <o:lock v:ext="edit"/>
            </v:shape>
            <v:shape id="_x0000_s3644" o:spid="_x0000_s3644" style="position:absolute;left:0;top:0;height:960;width:1513;" fillcolor="#EFC443" filled="t" stroked="f" coordsize="1513,960" path="m1512,0l0,0,0,959,951,959,1512,0xe">
              <v:path arrowok="t"/>
              <v:fill on="t" focussize="0,0"/>
              <v:stroke on="f"/>
              <v:imagedata o:title=""/>
              <o:lock v:ext="edit"/>
            </v:shape>
            <v:shape id="_x0000_s3645" o:spid="_x0000_s3645" style="position:absolute;left:2570;top:0;height:884;width:1667;" fillcolor="#F2862E" filled="t" stroked="f" coordorigin="2570,0" coordsize="1667,884" path="m4237,0l2780,0,2570,884,4237,0xe">
              <v:path arrowok="t"/>
              <v:fill on="t" focussize="0,0"/>
              <v:stroke on="f"/>
              <v:imagedata o:title=""/>
              <o:lock v:ext="edit"/>
            </v:shape>
            <v:shape id="_x0000_s3646" o:spid="_x0000_s3646" style="position:absolute;left:2552;top:0;height:960;width:1990;" fillcolor="#F36C24" filled="t" stroked="f" coordorigin="2552,0" coordsize="1990,960" path="m4542,0l4237,0,2570,884,2552,959,4195,959,4542,0xe">
              <v:path arrowok="t"/>
              <v:fill on="t" focussize="0,0"/>
              <v:stroke on="f"/>
              <v:imagedata o:title=""/>
              <o:lock v:ext="edit"/>
            </v:shape>
            <v:shape id="_x0000_s3647" o:spid="_x0000_s3647" style="position:absolute;left:4195;top:0;height:960;width:1475;" fillcolor="#F15836" filled="t" stroked="f" coordorigin="4195,0" coordsize="1475,960" path="m5669,0l4542,0,4195,959,5669,959,5669,0xe">
              <v:path arrowok="t"/>
              <v:fill on="t" focussize="0,0"/>
              <v:stroke on="f"/>
              <v:imagedata o:title=""/>
              <o:lock v:ext="edit"/>
            </v:shape>
            <v:shape id="_x0000_s3648" o:spid="_x0000_s3648" style="position:absolute;left:2428;top:883;height:76;width:142;" fillcolor="#F79433" filled="t" stroked="f" coordorigin="2428,884" coordsize="142,76" path="m2570,884l2428,959,2552,959,2570,884xe">
              <v:path arrowok="t"/>
              <v:fill on="t" focussize="0,0"/>
              <v:stroke on="f"/>
              <v:imagedata o:title=""/>
              <o:lock v:ext="edit"/>
            </v:shape>
            <v:shape id="_x0000_s3649" o:spid="_x0000_s3649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650" o:spid="_x0000_s3650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215" o:title=""/>
              <o:lock v:ext="edit" aspectratio="t"/>
            </v:shape>
            <v:rect id="_x0000_s3651" o:spid="_x0000_s3651" o:spt="1" style="position:absolute;left:2386;top:6381;height:938;width:2865;" fillcolor="#EFC443" filled="t" stroked="f" coordsize="21600,21600">
              <v:path/>
              <v:fill on="t" opacity="32768f" focussize="0,0"/>
              <v:stroke on="f"/>
              <v:imagedata o:title=""/>
              <o:lock v:ext="edit"/>
            </v:rect>
            <v:rect id="_x0000_s3652" o:spid="_x0000_s3652" o:spt="1" style="position:absolute;left:1964;top:4174;height:938;width:3288;" fillcolor="#EFC443" filled="t" stroked="f" coordsize="21600,21600">
              <v:path/>
              <v:fill on="t" opacity="19660f" focussize="0,0"/>
              <v:stroke on="f"/>
              <v:imagedata o:title=""/>
              <o:lock v:ext="edit"/>
            </v:rect>
            <v:shape id="_x0000_s3653" o:spid="_x0000_s3653" style="position:absolute;left:674;top:1222;height:813;width:4578;" fillcolor="#ED1C24" filled="t" stroked="f" coordorigin="674,1222" coordsize="4578,813" path="m5252,1222l940,1222,674,1653,940,2035,5252,2035,5252,1222xe">
              <v:path arrowok="t"/>
              <v:fill on="t" focussize="0,0"/>
              <v:stroke on="f"/>
              <v:imagedata o:title=""/>
              <o:lock v:ext="edit"/>
            </v:shape>
            <v:shape id="_x0000_s3654" o:spid="_x0000_s3654" style="position:absolute;left:417;top:1321;height:615;width:710;" fillcolor="#F2862E" filled="t" stroked="f" coordorigin="418,1322" coordsize="710,615" path="m949,1322l595,1322,418,1629,595,1936,949,1936,1127,1629,949,1322xe">
              <v:path arrowok="t"/>
              <v:fill on="t" focussize="0,0"/>
              <v:stroke on="f"/>
              <v:imagedata o:title=""/>
              <o:lock v:ext="edit"/>
            </v:shape>
            <v:shape id="_x0000_s3655" o:spid="_x0000_s3655" o:spt="75" type="#_x0000_t75" style="position:absolute;left:667;top:5713;height:2276;width:2268;" filled="f" stroked="f" coordsize="21600,21600">
              <v:path/>
              <v:fill on="f" focussize="0,0"/>
              <v:stroke on="f"/>
              <v:imagedata r:id="rId243" o:title=""/>
              <o:lock v:ext="edit" aspectratio="t"/>
            </v:shape>
            <v:shape id="_x0000_s3656" o:spid="_x0000_s3656" o:spt="75" type="#_x0000_t75" style="position:absolute;left:950;top:3793;height:1701;width:1701;" filled="f" stroked="f" coordsize="21600,21600">
              <v:path/>
              <v:fill on="f" focussize="0,0"/>
              <v:stroke on="f"/>
              <v:imagedata r:id="rId244" o:title=""/>
              <o:lock v:ext="edit" aspectratio="t"/>
            </v:shape>
          </v:group>
        </w:pict>
      </w:r>
    </w:p>
    <w:p w14:paraId="037D9C90">
      <w:pPr>
        <w:pStyle w:val="12"/>
        <w:spacing w:before="5"/>
        <w:rPr>
          <w:rFonts w:ascii="Arial"/>
          <w:b/>
          <w:sz w:val="19"/>
        </w:rPr>
      </w:pPr>
    </w:p>
    <w:p w14:paraId="67FBC360">
      <w:pPr>
        <w:spacing w:before="103"/>
        <w:ind w:left="12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i/>
          <w:color w:val="FFFFFF"/>
          <w:w w:val="105"/>
          <w:sz w:val="22"/>
        </w:rPr>
        <w:t>Hazardous</w:t>
      </w:r>
      <w:r>
        <w:rPr>
          <w:rFonts w:ascii="Arial"/>
          <w:b/>
          <w:i/>
          <w:color w:val="FFFFFF"/>
          <w:spacing w:val="-3"/>
          <w:w w:val="105"/>
          <w:sz w:val="22"/>
        </w:rPr>
        <w:t xml:space="preserve"> </w:t>
      </w:r>
      <w:r>
        <w:rPr>
          <w:rFonts w:ascii="Arial"/>
          <w:b/>
          <w:i/>
          <w:color w:val="FFFFFF"/>
          <w:w w:val="105"/>
          <w:sz w:val="22"/>
        </w:rPr>
        <w:t>Materials</w:t>
      </w:r>
      <w:r>
        <w:rPr>
          <w:rFonts w:ascii="Arial"/>
          <w:b/>
          <w:i/>
          <w:color w:val="FFFFFF"/>
          <w:spacing w:val="-3"/>
          <w:w w:val="105"/>
          <w:sz w:val="22"/>
        </w:rPr>
        <w:t xml:space="preserve"> </w:t>
      </w:r>
      <w:r>
        <w:rPr>
          <w:rFonts w:ascii="Arial"/>
          <w:b/>
          <w:color w:val="FFFFFF"/>
          <w:w w:val="105"/>
          <w:sz w:val="22"/>
        </w:rPr>
        <w:t>(HAZMAT)</w:t>
      </w:r>
    </w:p>
    <w:p w14:paraId="54DBB14E">
      <w:pPr>
        <w:spacing w:before="0"/>
        <w:ind w:left="127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w w:val="105"/>
          <w:sz w:val="18"/>
        </w:rPr>
        <w:t>Klasifikasi</w:t>
      </w:r>
      <w:r>
        <w:rPr>
          <w:rFonts w:ascii="Arial"/>
          <w:b/>
          <w:color w:val="FFFFFF"/>
          <w:spacing w:val="-3"/>
          <w:w w:val="105"/>
          <w:sz w:val="18"/>
        </w:rPr>
        <w:t xml:space="preserve"> </w:t>
      </w:r>
      <w:r>
        <w:rPr>
          <w:rFonts w:ascii="Arial"/>
          <w:b/>
          <w:color w:val="FFFFFF"/>
          <w:w w:val="105"/>
          <w:sz w:val="18"/>
        </w:rPr>
        <w:t>Bahan</w:t>
      </w:r>
      <w:r>
        <w:rPr>
          <w:rFonts w:ascii="Arial"/>
          <w:b/>
          <w:color w:val="FFFFFF"/>
          <w:spacing w:val="-3"/>
          <w:w w:val="105"/>
          <w:sz w:val="18"/>
        </w:rPr>
        <w:t xml:space="preserve"> </w:t>
      </w:r>
      <w:r>
        <w:rPr>
          <w:rFonts w:ascii="Arial"/>
          <w:b/>
          <w:color w:val="FFFFFF"/>
          <w:w w:val="105"/>
          <w:sz w:val="18"/>
        </w:rPr>
        <w:t>Berbahaya</w:t>
      </w:r>
      <w:r>
        <w:rPr>
          <w:rFonts w:ascii="Arial"/>
          <w:b/>
          <w:color w:val="FFFFFF"/>
          <w:spacing w:val="-3"/>
          <w:w w:val="105"/>
          <w:sz w:val="18"/>
        </w:rPr>
        <w:t xml:space="preserve"> </w:t>
      </w:r>
      <w:r>
        <w:rPr>
          <w:rFonts w:ascii="Arial"/>
          <w:b/>
          <w:color w:val="FFFFFF"/>
          <w:w w:val="105"/>
          <w:sz w:val="18"/>
        </w:rPr>
        <w:t>Beracun</w:t>
      </w:r>
      <w:r>
        <w:rPr>
          <w:rFonts w:ascii="Arial"/>
          <w:b/>
          <w:color w:val="FFFFFF"/>
          <w:spacing w:val="-3"/>
          <w:w w:val="105"/>
          <w:sz w:val="18"/>
        </w:rPr>
        <w:t xml:space="preserve"> </w:t>
      </w:r>
      <w:r>
        <w:rPr>
          <w:rFonts w:ascii="Arial"/>
          <w:b/>
          <w:color w:val="FFFFFF"/>
          <w:w w:val="105"/>
          <w:sz w:val="18"/>
        </w:rPr>
        <w:t>(B3)</w:t>
      </w:r>
    </w:p>
    <w:p w14:paraId="23A61779">
      <w:pPr>
        <w:pStyle w:val="12"/>
        <w:rPr>
          <w:rFonts w:ascii="Arial"/>
          <w:b/>
          <w:sz w:val="27"/>
        </w:rPr>
      </w:pPr>
    </w:p>
    <w:p w14:paraId="079ED773">
      <w:pPr>
        <w:pStyle w:val="12"/>
        <w:spacing w:before="105" w:line="249" w:lineRule="auto"/>
        <w:ind w:left="950" w:right="289"/>
      </w:pPr>
      <w:r>
        <w:rPr>
          <w:color w:val="231F20"/>
          <w:w w:val="95"/>
        </w:rPr>
        <w:t>Bahan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Berbahaya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Beracun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selanjutnya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disingkat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B3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adalah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zat,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energi,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dan/atau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komponen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lain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yang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karena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sifat,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konsentrasi, dan/atau jumlahnya, baik secara langsung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maupun tidak langsung, dapat mencemarkan dan/atau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merusak lingkungan hidup, dan/atau membahayakan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lingkungan hidup, kesehatan, serta kelangsungan hidup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manusia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makhluk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hidup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lain.</w:t>
      </w:r>
    </w:p>
    <w:p w14:paraId="3D347496">
      <w:pPr>
        <w:pStyle w:val="12"/>
        <w:rPr>
          <w:sz w:val="20"/>
        </w:rPr>
      </w:pPr>
    </w:p>
    <w:p w14:paraId="41FFA37E">
      <w:pPr>
        <w:pStyle w:val="12"/>
        <w:spacing w:before="8"/>
        <w:rPr>
          <w:sz w:val="27"/>
        </w:rPr>
      </w:pPr>
      <w:r>
        <w:pict>
          <v:shape id="_x0000_s3657" o:spid="_x0000_s3657" o:spt="202" type="#_x0000_t202" style="position:absolute;left:0pt;margin-left:98.2pt;margin-top:17.1pt;height:46.9pt;width:164.4pt;mso-position-horizontal-relative:page;mso-wrap-distance-bottom:0pt;mso-wrap-distance-top:0pt;z-index:-251485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50D28F29">
                  <w:pPr>
                    <w:spacing w:before="141" w:line="249" w:lineRule="auto"/>
                    <w:ind w:left="1163" w:right="59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w w:val="95"/>
                      <w:sz w:val="18"/>
                    </w:rPr>
                    <w:t>Class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5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5"/>
                      <w:sz w:val="18"/>
                    </w:rPr>
                    <w:t>–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5"/>
                      <w:sz w:val="18"/>
                    </w:rPr>
                    <w:t>Explosive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Kelas 1 – Mudah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Meledak</w:t>
                  </w:r>
                </w:p>
              </w:txbxContent>
            </v:textbox>
            <w10:wrap type="topAndBottom"/>
          </v:shape>
        </w:pict>
      </w:r>
    </w:p>
    <w:p w14:paraId="6E9DA964">
      <w:pPr>
        <w:pStyle w:val="12"/>
        <w:rPr>
          <w:sz w:val="20"/>
        </w:rPr>
      </w:pPr>
    </w:p>
    <w:p w14:paraId="1E5ECCBD">
      <w:pPr>
        <w:pStyle w:val="12"/>
        <w:rPr>
          <w:sz w:val="20"/>
        </w:rPr>
      </w:pPr>
    </w:p>
    <w:p w14:paraId="6FC5DEAB">
      <w:pPr>
        <w:pStyle w:val="12"/>
        <w:rPr>
          <w:sz w:val="20"/>
        </w:rPr>
      </w:pPr>
    </w:p>
    <w:p w14:paraId="334B46EC">
      <w:pPr>
        <w:pStyle w:val="12"/>
        <w:rPr>
          <w:sz w:val="20"/>
        </w:rPr>
      </w:pPr>
    </w:p>
    <w:p w14:paraId="519D4A58">
      <w:pPr>
        <w:pStyle w:val="12"/>
        <w:spacing w:before="11"/>
        <w:rPr>
          <w:sz w:val="26"/>
        </w:rPr>
      </w:pPr>
      <w:r>
        <w:pict>
          <v:shape id="_x0000_s3658" o:spid="_x0000_s3658" o:spt="202" type="#_x0000_t202" style="position:absolute;left:0pt;margin-left:119.3pt;margin-top:16.7pt;height:46.9pt;width:143.25pt;mso-position-horizontal-relative:page;mso-wrap-distance-bottom:0pt;mso-wrap-distance-top:0pt;z-index:-2514841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40A9BB94">
                  <w:pPr>
                    <w:spacing w:before="141" w:line="249" w:lineRule="auto"/>
                    <w:ind w:left="1028" w:right="49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pacing w:val="-1"/>
                      <w:sz w:val="18"/>
                    </w:rPr>
                    <w:t>Class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"/>
                      <w:sz w:val="18"/>
                    </w:rPr>
                    <w:t>2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"/>
                      <w:sz w:val="18"/>
                    </w:rPr>
                    <w:t>–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"/>
                      <w:sz w:val="18"/>
                    </w:rPr>
                    <w:t>Gases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Kelas 2 – Gas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Bertekanan</w:t>
                  </w:r>
                </w:p>
              </w:txbxContent>
            </v:textbox>
            <w10:wrap type="topAndBottom"/>
          </v:shape>
        </w:pict>
      </w:r>
    </w:p>
    <w:p w14:paraId="70859DD4">
      <w:pPr>
        <w:pStyle w:val="12"/>
        <w:rPr>
          <w:sz w:val="20"/>
        </w:rPr>
      </w:pPr>
    </w:p>
    <w:p w14:paraId="5FB7CD20">
      <w:pPr>
        <w:pStyle w:val="12"/>
        <w:rPr>
          <w:sz w:val="20"/>
        </w:rPr>
      </w:pPr>
    </w:p>
    <w:p w14:paraId="3962A883">
      <w:pPr>
        <w:pStyle w:val="12"/>
        <w:rPr>
          <w:sz w:val="20"/>
        </w:rPr>
      </w:pPr>
    </w:p>
    <w:p w14:paraId="7077B6AF">
      <w:pPr>
        <w:pStyle w:val="12"/>
        <w:rPr>
          <w:sz w:val="20"/>
        </w:rPr>
      </w:pPr>
    </w:p>
    <w:p w14:paraId="529CE539">
      <w:pPr>
        <w:pStyle w:val="12"/>
        <w:spacing w:before="10"/>
        <w:rPr>
          <w:sz w:val="20"/>
        </w:rPr>
      </w:pPr>
    </w:p>
    <w:p w14:paraId="038298B7">
      <w:pPr>
        <w:tabs>
          <w:tab w:val="left" w:pos="4787"/>
        </w:tabs>
        <w:spacing w:before="0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71</w:t>
      </w:r>
    </w:p>
    <w:p w14:paraId="6E77796A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76FE4EA2">
      <w:pPr>
        <w:pStyle w:val="12"/>
        <w:rPr>
          <w:rFonts w:ascii="Arial"/>
          <w:b/>
          <w:sz w:val="20"/>
        </w:rPr>
      </w:pPr>
      <w:r>
        <w:pict>
          <v:group id="_x0000_s3659" o:spid="_x0000_s3659" o:spt="203" style="position:absolute;left:0pt;margin-left:0pt;margin-top:0pt;height:425.2pt;width:283.5pt;mso-position-horizontal-relative:page;mso-position-vertical-relative:page;z-index:-251502592;mso-width-relative:page;mso-height-relative:page;" coordsize="5670,8504">
            <o:lock v:ext="edit"/>
            <v:rect id="_x0000_s3660" o:spid="_x0000_s3660" o:spt="1" style="position:absolute;left:0;top:-1;height:7690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61" o:spid="_x0000_s3661" style="position:absolute;left:950;top:0;height:397;width:1696;" fillcolor="#EDAB45" filled="t" stroked="f" coordorigin="951,0" coordsize="1696,397" path="m2646,0l1183,0,951,397,2428,397,2570,322,2646,0xe">
              <v:path arrowok="t"/>
              <v:fill on="t" focussize="0,0"/>
              <v:stroke on="f"/>
              <v:imagedata o:title=""/>
              <o:lock v:ext="edit"/>
            </v:shape>
            <v:shape id="_x0000_s3662" o:spid="_x0000_s3662" style="position:absolute;left:0;top:0;height:397;width:1184;" fillcolor="#EFC443" filled="t" stroked="f" coordsize="1184,397" path="m1183,0l0,0,0,397,951,397,1183,0xe">
              <v:path arrowok="t"/>
              <v:fill on="t" focussize="0,0"/>
              <v:stroke on="f"/>
              <v:imagedata o:title=""/>
              <o:lock v:ext="edit"/>
            </v:shape>
            <v:shape id="_x0000_s3663" o:spid="_x0000_s3663" style="position:absolute;left:2570;top:0;height:322;width:607;" fillcolor="#F2862E" filled="t" stroked="f" coordorigin="2570,0" coordsize="607,322" path="m3177,0l2646,0,2570,322,3177,0xe">
              <v:path arrowok="t"/>
              <v:fill on="t" focussize="0,0"/>
              <v:stroke on="f"/>
              <v:imagedata o:title=""/>
              <o:lock v:ext="edit"/>
            </v:shape>
            <v:shape id="_x0000_s3664" o:spid="_x0000_s3664" style="position:absolute;left:2552;top:0;height:397;width:1787;" fillcolor="#F36C24" filled="t" stroked="f" coordorigin="2552,0" coordsize="1787,397" path="m4338,0l3177,0,2570,322,2552,397,4195,397,4338,0xe">
              <v:path arrowok="t"/>
              <v:fill on="t" focussize="0,0"/>
              <v:stroke on="f"/>
              <v:imagedata o:title=""/>
              <o:lock v:ext="edit"/>
            </v:shape>
            <v:shape id="_x0000_s3665" o:spid="_x0000_s3665" style="position:absolute;left:4194;top:0;height:397;width:1475;" fillcolor="#F15836" filled="t" stroked="f" coordorigin="4195,0" coordsize="1475,397" path="m5669,0l4338,0,4195,397,5669,397,5669,0xe">
              <v:path arrowok="t"/>
              <v:fill on="t" focussize="0,0"/>
              <v:stroke on="f"/>
              <v:imagedata o:title=""/>
              <o:lock v:ext="edit"/>
            </v:shape>
            <v:shape id="_x0000_s3666" o:spid="_x0000_s3666" style="position:absolute;left:2428;top:321;height:76;width:142;" fillcolor="#F79433" filled="t" stroked="f" coordorigin="2428,322" coordsize="142,76" path="m2570,322l2428,397,2552,397,2570,322xe">
              <v:path arrowok="t"/>
              <v:fill on="t" focussize="0,0"/>
              <v:stroke on="f"/>
              <v:imagedata o:title=""/>
              <o:lock v:ext="edit"/>
            </v:shape>
            <v:shape id="_x0000_s3667" o:spid="_x0000_s3667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668" o:spid="_x0000_s3668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45" o:title=""/>
              <o:lock v:ext="edit" aspectratio="t"/>
            </v:shape>
            <v:rect id="_x0000_s3669" o:spid="_x0000_s3669" o:spt="1" style="position:absolute;left:1377;top:1268;height:938;width:3778;" fillcolor="#EFC443" filled="t" stroked="f" coordsize="21600,21600">
              <v:path/>
              <v:fill on="t" opacity="19660f" focussize="0,0"/>
              <v:stroke on="f"/>
              <v:imagedata o:title=""/>
              <o:lock v:ext="edit"/>
            </v:rect>
            <v:rect id="_x0000_s3670" o:spid="_x0000_s3670" o:spt="1" style="position:absolute;left:1377;top:3667;height:938;width:3778;" fillcolor="#EFC443" filled="t" stroked="f" coordsize="21600,21600">
              <v:path/>
              <v:fill on="t" opacity="32768f" focussize="0,0"/>
              <v:stroke on="f"/>
              <v:imagedata o:title=""/>
              <o:lock v:ext="edit"/>
            </v:rect>
            <v:shape id="_x0000_s3671" o:spid="_x0000_s3671" style="position:absolute;left:519;top:891;height:1691;width:1691;" fillcolor="#ED1A37" filled="t" stroked="f" coordorigin="519,892" coordsize="1691,1691" path="m1364,892l519,1737,1364,2582,2209,1737,1364,892xe">
              <v:path arrowok="t"/>
              <v:fill on="t" focussize="0,0"/>
              <v:stroke on="f"/>
              <v:imagedata o:title=""/>
              <o:lock v:ext="edit"/>
            </v:shape>
            <v:shape id="_x0000_s3672" o:spid="_x0000_s3672" style="position:absolute;left:513;top:886;height:1701;width:1701;" fillcolor="#231F20" filled="t" stroked="f" coordorigin="514,887" coordsize="1701,1701" path="m1364,887l514,1737,1364,2588,1375,2577,1364,2577,524,1737,1364,897,1375,897,1364,887xm1375,897l1364,897,2204,1737,1364,2577,1375,2577,2215,1737,1375,897xe">
              <v:path arrowok="t"/>
              <v:fill on="t" focussize="0,0"/>
              <v:stroke on="f"/>
              <v:imagedata o:title=""/>
              <o:lock v:ext="edit"/>
            </v:shape>
            <v:shape id="_x0000_s3673" o:spid="_x0000_s3673" style="position:absolute;left:597;top:971;height:1535;width:1535;" fillcolor="#FFFFFF" filled="t" stroked="f" coordorigin="597,972" coordsize="1535,1535" path="m1364,972l597,1739,1364,2506,1385,2486,1364,2486,618,1739,1364,993,1385,993,1364,972xm1385,993l1364,993,2111,1739,1364,2486,1385,2486,2131,1739,1385,993xe">
              <v:path arrowok="t"/>
              <v:fill on="t" focussize="0,0"/>
              <v:stroke on="f"/>
              <v:imagedata o:title=""/>
              <o:lock v:ext="edit"/>
            </v:shape>
            <v:shape id="_x0000_s3674" o:spid="_x0000_s3674" o:spt="75" type="#_x0000_t75" style="position:absolute;left:776;top:1764;height:105;width:726;" filled="f" stroked="f" coordsize="21600,21600">
              <v:path/>
              <v:fill on="f" focussize="0,0"/>
              <v:stroke on="f"/>
              <v:imagedata r:id="rId246" o:title=""/>
              <o:lock v:ext="edit" aspectratio="t"/>
            </v:shape>
            <v:shape id="_x0000_s3675" o:spid="_x0000_s3675" o:spt="75" type="#_x0000_t75" style="position:absolute;left:1550;top:1762;height:118;width:402;" filled="f" stroked="f" coordsize="21600,21600">
              <v:path/>
              <v:fill on="f" focussize="0,0"/>
              <v:stroke on="f"/>
              <v:imagedata r:id="rId247" o:title=""/>
              <o:lock v:ext="edit" aspectratio="t"/>
            </v:shape>
            <v:shape id="_x0000_s3676" o:spid="_x0000_s3676" o:spt="75" type="#_x0000_t75" style="position:absolute;left:1285;top:2191;height:198;width:158;" filled="f" stroked="f" coordsize="21600,21600">
              <v:path/>
              <v:fill on="f" focussize="0,0"/>
              <v:stroke on="f"/>
              <v:imagedata r:id="rId248" o:title=""/>
              <o:lock v:ext="edit" aspectratio="t"/>
            </v:shape>
            <v:shape id="_x0000_s3677" o:spid="_x0000_s3677" style="position:absolute;left:1128;top:1026;height:683;width:518;" fillcolor="#FFFFFF" filled="t" stroked="f" coordorigin="1129,1026" coordsize="518,683" path="m1604,1681l1206,1681,1206,1709,1604,1709,1604,1681xm1129,1359l1142,1376,1151,1395,1156,1416,1159,1436,1184,1512,1229,1580,1291,1630,1365,1650,1321,1616,1283,1576,1254,1532,1233,1485,1301,1485,1301,1482,1304,1439,1299,1416,1215,1416,1195,1395,1174,1379,1152,1367,1129,1359xm1636,1463l1520,1463,1521,1499,1511,1541,1491,1589,1461,1644,1522,1625,1572,1591,1610,1540,1635,1470,1636,1463xm1352,1410l1298,1410,1319,1435,1329,1467,1341,1503,1367,1536,1358,1489,1352,1444,1352,1437,1352,1410xm1584,1444l1469,1444,1475,1471,1474,1494,1468,1516,1459,1536,1476,1525,1492,1509,1506,1489,1520,1463,1636,1463,1637,1454,1585,1454,1584,1444xm1301,1485l1233,1485,1251,1494,1269,1500,1287,1505,1306,1512,1301,1485xm1540,1298l1388,1298,1403,1322,1430,1349,1447,1398,1429,1487,1440,1476,1451,1466,1461,1455,1469,1444,1584,1444,1583,1437,1586,1421,1592,1406,1598,1391,1605,1367,1522,1367,1540,1313,1540,1298xm1399,1359l1357,1359,1371,1389,1385,1411,1396,1431,1400,1454,1412,1406,1405,1371,1399,1359xm1647,1381l1634,1404,1620,1424,1604,1441,1585,1454,1637,1454,1647,1381xm1198,1238l1217,1278,1227,1320,1227,1334,1226,1359,1226,1367,1215,1416,1299,1416,1298,1410,1352,1410,1352,1398,1357,1359,1399,1359,1392,1339,1391,1334,1294,1334,1272,1304,1248,1278,1224,1256,1198,1238xm1604,1249l1589,1287,1571,1320,1549,1346,1522,1367,1605,1367,1611,1346,1614,1309,1611,1278,1604,1249xm1247,1106l1280,1158,1299,1214,1304,1273,1294,1334,1391,1334,1388,1298,1540,1298,1541,1281,1426,1281,1406,1264,1408,1232,1415,1208,1384,1208,1356,1175,1324,1147,1287,1124,1247,1106xm1459,1161l1426,1161,1440,1205,1445,1245,1441,1273,1426,1281,1463,1281,1469,1214,1469,1211,1459,1161xm1504,1163l1507,1199,1502,1230,1487,1258,1463,1281,1541,1281,1542,1261,1529,1211,1504,1163xm1367,1026l1368,1068,1377,1110,1385,1154,1384,1208,1415,1208,1419,1195,1426,1161,1459,1161,1456,1146,1423,1084,1367,1026xe">
              <v:path arrowok="t"/>
              <v:fill on="t" focussize="0,0"/>
              <v:stroke on="f"/>
              <v:imagedata o:title=""/>
              <o:lock v:ext="edit"/>
            </v:shape>
            <v:rect id="_x0000_s3678" o:spid="_x0000_s3678" o:spt="1" style="position:absolute;left:1377;top:5981;height:1167;width:3778;" fillcolor="#EFC443" filled="t" stroked="f" coordsize="21600,21600">
              <v:path/>
              <v:fill on="t" opacity="19660f" focussize="0,0"/>
              <v:stroke on="f"/>
              <v:imagedata o:title=""/>
              <o:lock v:ext="edit"/>
            </v:rect>
            <v:shape id="_x0000_s3679" o:spid="_x0000_s3679" style="position:absolute;left:519;top:5721;height:1689;width:1689;" fillcolor="#F9ED23" filled="t" stroked="f" coordorigin="520,5721" coordsize="1689,1689" path="m1364,5721l520,6565,1364,7410,2209,6565,1364,5721xe">
              <v:path arrowok="t"/>
              <v:fill on="t" focussize="0,0"/>
              <v:stroke on="f"/>
              <v:imagedata o:title=""/>
              <o:lock v:ext="edit"/>
            </v:shape>
            <v:shape id="_x0000_s3680" o:spid="_x0000_s3680" style="position:absolute;left:513;top:5714;height:1701;width:1701;" fillcolor="#231F20" filled="t" stroked="f" coordorigin="514,5715" coordsize="1701,1701" path="m1494,6341l1388,6341,1422,6325,1423,6324,1449,6300,1467,6267,1473,6229,1464,6184,1452,6166,1452,6229,1444,6266,1424,6296,1394,6316,1357,6324,1320,6316,1290,6296,1270,6266,1262,6229,1270,6192,1290,6162,1320,6141,1357,6134,1394,6141,1424,6162,1444,6192,1452,6229,1452,6166,1439,6147,1420,6134,1402,6122,1357,6113,1312,6122,1275,6147,1250,6184,1241,6229,1247,6267,1265,6300,1292,6325,1326,6341,1219,6341,1219,6365,1494,6365,1494,6341xm1495,6100l1480,6098,1477,6105,1467,6107,1471,6078,1471,6075,1473,6049,1473,6048,1469,6026,1468,6021,1455,5994,1456,6004,1454,6016,1450,6026,1445,6002,1445,6001,1439,5987,1436,5981,1434,5977,1424,5963,1407,5948,1412,5959,1413,5969,1412,5977,1403,5972,1400,5960,1394,5951,1379,5933,1364,5917,1353,5897,1350,5866,1333,5893,1334,5924,1340,5955,1340,5963,1339,5987,1329,5975,1317,5964,1305,5955,1292,5948,1300,5975,1300,6000,1294,6023,1283,6046,1277,6038,1270,6031,1261,6025,1252,6020,1257,6029,1259,6040,1260,6048,1260,6065,1257,6078,1251,6091,1245,6104,1242,6121,1236,6114,1226,6112,1215,6112,1220,6128,1223,6147,1222,6170,1218,6195,1218,6210,1221,6224,1226,6235,1233,6241,1233,6214,1235,6196,1238,6180,1240,6160,1245,6164,1253,6164,1257,6160,1262,6153,1269,6141,1269,6134,1269,6125,1269,6121,1268,6117,1272,6104,1274,6111,1276,6122,1283,6128,1302,6114,1305,6104,1307,6098,1307,6083,1314,6072,1316,6084,1320,6096,1331,6105,1353,6105,1340,6084,1339,6083,1339,6072,1339,6057,1343,6046,1350,6029,1370,6001,1371,6022,1374,6038,1374,6044,1374,6048,1364,6044,1369,6060,1376,6075,1382,6091,1383,6111,1390,6109,1398,6102,1405,6091,1409,6075,1417,6089,1419,6101,1417,6111,1414,6117,1425,6127,1433,6125,1441,6118,1449,6115,1449,6141,1462,6164,1476,6193,1483,6239,1486,6225,1488,6211,1489,6195,1487,6180,1484,6158,1483,6137,1486,6117,1487,6115,1491,6107,1495,6100xm2132,6565l2104,6537,2104,6565,1364,7305,625,6565,1364,5826,2104,6565,2104,6537,1393,5826,1364,5798,597,6565,1364,7333,1393,7305,2132,6565xm2215,6565l2202,6553,2202,6565,1364,7404,526,6565,1364,5727,2202,6565,2202,6553,1376,5727,1364,5715,514,6565,1364,7416,1376,7404,2215,6565xe">
              <v:path arrowok="t"/>
              <v:fill on="t" focussize="0,0"/>
              <v:stroke on="f"/>
              <v:imagedata o:title=""/>
              <o:lock v:ext="edit"/>
            </v:shape>
            <v:shape id="_x0000_s3681" o:spid="_x0000_s3681" o:spt="75" type="#_x0000_t75" style="position:absolute;left:973;top:6575;height:191;width:783;" filled="f" stroked="f" coordsize="21600,21600">
              <v:path/>
              <v:fill on="f" focussize="0,0"/>
              <v:stroke on="f"/>
              <v:imagedata r:id="rId249" o:title=""/>
              <o:lock v:ext="edit" aspectratio="t"/>
            </v:shape>
            <v:shape id="_x0000_s3682" o:spid="_x0000_s3682" o:spt="75" type="#_x0000_t75" style="position:absolute;left:1302;top:6961;height:185;width:124;" filled="f" stroked="f" coordsize="21600,21600">
              <v:path/>
              <v:fill on="f" focussize="0,0"/>
              <v:stroke on="f"/>
              <v:imagedata r:id="rId250" o:title=""/>
              <o:lock v:ext="edit" aspectratio="t"/>
            </v:shape>
            <v:shape id="_x0000_s3683" o:spid="_x0000_s3683" style="position:absolute;left:516;top:3289;height:1696;width:1696;" fillcolor="#FFFFFF" filled="t" stroked="f" coordorigin="516,3289" coordsize="1696,1696" path="m2212,4137l1364,3289,516,4137,1364,4985,2212,4137xe">
              <v:path arrowok="t"/>
              <v:fill on="t" focussize="0,0"/>
              <v:stroke on="f"/>
              <v:imagedata o:title=""/>
              <o:lock v:ext="edit"/>
            </v:shape>
            <v:shape id="_x0000_s3684" o:spid="_x0000_s3684" style="position:absolute;left:601;top:3374;height:1525;width:1525;" fillcolor="#ED1C24" filled="t" stroked="f" coordorigin="602,3375" coordsize="1525,1525" path="m718,4021l602,4137,718,4253,718,4021xm949,3790l833,3906,833,4368,949,4484,949,3790xm1185,3553l1070,3669,1070,4604,1185,4720,1185,3553xm1418,3428l1364,3375,1302,3437,1302,4837,1364,4899,1418,4845,1418,3428xm1662,3672l1546,3556,1546,4717,1662,4601,1662,3672xm1903,3913l1787,3797,1787,4477,1903,4361,1903,3913xm2127,4137l2020,4030,2020,4244,2127,4137xe">
              <v:path arrowok="t"/>
              <v:fill on="t" focussize="0,0"/>
              <v:stroke on="f"/>
              <v:imagedata o:title=""/>
              <o:lock v:ext="edit"/>
            </v:shape>
            <v:shape id="_x0000_s3685" o:spid="_x0000_s3685" style="position:absolute;left:513;top:3286;height:1701;width:1701;" fillcolor="#231F20" filled="t" stroked="f" coordorigin="514,3286" coordsize="1701,1701" path="m908,4178l855,4178,855,4266,871,4266,871,4229,903,4229,903,4214,871,4214,871,4193,908,4193,908,4178xm975,4251l936,4251,936,4179,921,4179,921,4266,975,4266,975,4251xm1054,4266l1048,4246,1042,4231,1031,4199,1026,4185,1026,4231,1005,4231,1016,4199,1026,4231,1026,4185,1024,4178,1008,4178,978,4266,994,4266,1001,4246,1031,4246,1038,4266,1054,4266xm1136,4178l1113,4178,1099,4238,1085,4178,1062,4178,1062,4266,1077,4266,1077,4197,1092,4266,1107,4266,1122,4197,1122,4266,1136,4266,1136,4178xm1225,4178l1202,4178,1188,4238,1174,4178,1151,4178,1151,4266,1166,4266,1166,4197,1181,4266,1196,4266,1211,4197,1211,4266,1225,4266,1225,4178xm1309,4266l1302,4246,1297,4231,1286,4199,1281,4185,1281,4231,1260,4231,1270,4199,1281,4231,1281,4185,1279,4178,1262,4178,1233,4266,1249,4266,1255,4246,1286,4246,1292,4266,1309,4266xm1381,4245l1381,4235,1380,4231,1378,4228,1375,4224,1372,4221,1367,4220,1370,4218,1373,4215,1374,4213,1377,4208,1378,4205,1378,4197,1377,4194,1377,4193,1374,4187,1372,4185,1367,4181,1365,4180,1365,4237,1365,4243,1365,4245,1362,4249,1360,4250,1358,4251,1356,4251,1353,4251,1333,4251,1333,4228,1352,4228,1357,4228,1359,4229,1361,4230,1363,4231,1365,4235,1365,4237,1365,4180,1364,4180,1363,4180,1363,4200,1363,4206,1362,4208,1359,4212,1357,4213,1353,4213,1349,4213,1333,4213,1333,4193,1349,4193,1353,4193,1357,4194,1359,4195,1362,4198,1363,4200,1363,4180,1361,4179,1358,4179,1354,4178,1317,4178,1317,4266,1343,4266,1353,4266,1359,4266,1366,4265,1369,4264,1375,4259,1377,4256,1379,4251,1381,4249,1381,4245xm1396,4749l1385,4749,1385,4719,1385,4693,1371,4693,1369,4696,1369,4719,1369,4749,1348,4749,1369,4719,1369,4696,1333,4749,1333,4763,1369,4763,1369,4781,1385,4781,1385,4763,1396,4763,1396,4749xm1448,4251l1410,4251,1410,4179,1395,4179,1395,4266,1448,4266,1448,4251xm1518,4251l1475,4251,1475,4227,1513,4227,1513,4213,1475,4213,1475,4193,1516,4193,1516,4178,1459,4178,1459,4266,1518,4266,1518,4251xm1578,4039l1199,4039,1199,4066,1578,4066,1578,4039xm1618,4235l1617,4230,1613,4223,1611,4220,1603,4216,1598,4213,1583,4209,1578,4207,1575,4204,1574,4202,1574,4198,1575,4196,1579,4193,1582,4192,1591,4192,1594,4193,1599,4197,1600,4200,1601,4204,1616,4203,1616,4195,1613,4189,1604,4179,1597,4177,1581,4177,1576,4178,1568,4182,1565,4185,1560,4193,1559,4197,1559,4208,1561,4214,1569,4222,1575,4225,1594,4231,1598,4233,1600,4234,1602,4237,1603,4239,1603,4244,1602,4247,1597,4252,1593,4253,1583,4253,1580,4251,1574,4246,1572,4242,1571,4236,1556,4238,1557,4247,1560,4255,1571,4265,1578,4268,1594,4268,1600,4267,1609,4262,1612,4259,1617,4250,1618,4246,1618,4235xm1702,4208l1699,4197,1695,4192,1686,4182,1686,4212,1686,4232,1684,4240,1676,4250,1671,4253,1659,4253,1654,4250,1646,4240,1644,4232,1644,4212,1646,4205,1654,4195,1659,4192,1672,4192,1677,4195,1684,4204,1686,4212,1686,4182,1685,4181,1676,4177,1659,4177,1653,4178,1649,4180,1645,4182,1642,4185,1636,4192,1633,4196,1629,4206,1628,4214,1628,4237,1632,4248,1645,4264,1654,4268,1677,4268,1686,4264,1695,4253,1699,4248,1702,4237,1702,4208xm1768,4251l1730,4251,1730,4179,1715,4179,1715,4266,1768,4266,1768,4251xm1794,4178l1779,4178,1779,4266,1794,4266,1794,4178xm1873,4215l1872,4208,1869,4197,1867,4193,1866,4192,1860,4184,1857,4182,1857,4215,1857,4230,1857,4235,1854,4242,1853,4245,1850,4249,1848,4250,1843,4251,1840,4251,1824,4251,1824,4193,1838,4193,1842,4194,1847,4195,1849,4196,1853,4200,1854,4203,1857,4210,1857,4215,1857,4182,1856,4182,1848,4179,1844,4178,1809,4178,1809,4266,1844,4266,1848,4266,1856,4263,1860,4260,1862,4257,1866,4253,1867,4251,1869,4248,1872,4237,1873,4230,1873,4215xm2137,4137l2116,4116,2116,4137,1364,4889,612,4137,1246,3503,1269,3540,1287,3593,1292,3649,1283,3708,1261,3680,1239,3655,1215,3634,1191,3617,1209,3655,1218,3695,1218,3708,1218,3732,1218,3739,1207,3786,1188,3767,1168,3751,1147,3739,1125,3732,1138,3748,1146,3767,1151,3786,1154,3805,1178,3878,1221,3943,1280,3990,1351,4010,1308,3977,1272,3939,1244,3897,1224,3852,1242,3860,1259,3866,1276,3871,1294,3877,1289,3852,1289,3849,1292,3809,1288,3786,1287,3780,1306,3804,1316,3835,1328,3869,1353,3901,1343,3856,1338,3813,1338,3805,1338,3780,1338,3769,1343,3732,1356,3761,1370,3782,1380,3801,1384,3823,1395,3776,1388,3744,1383,3732,1376,3713,1375,3708,1372,3673,1387,3696,1413,3722,1428,3769,1411,3854,1422,3844,1432,3834,1442,3823,1450,3813,1456,3838,1455,3861,1449,3882,1440,3901,1456,3891,1471,3876,1485,3856,1499,3831,1499,3865,1490,3906,1471,3952,1442,4004,1500,3986,1548,3953,1584,3904,1608,3838,1609,3831,1610,3823,1619,3753,1607,3775,1594,3794,1578,3810,1561,3823,1559,3813,1558,3806,1561,3791,1567,3776,1572,3763,1579,3739,1585,3719,1588,3684,1585,3654,1578,3627,1565,3663,1547,3695,1526,3720,1500,3739,1517,3688,1518,3673,1518,3658,1519,3638,1507,3591,1483,3545,1486,3579,1481,3609,1467,3635,1444,3658,1449,3593,1449,3591,1440,3543,1437,3528,1427,3508,1427,3623,1422,3650,1409,3658,1389,3641,1391,3611,1398,3588,1402,3575,1409,3543,1422,3585,1427,3623,1427,3508,1406,3469,1353,3414,1354,3455,1362,3494,1370,3537,1368,3588,1341,3556,1311,3529,1276,3507,1252,3497,1364,3385,2116,4137,2116,4116,1385,3385,1364,3364,1238,3490,1238,3490,1238,3490,592,4137,1364,4910,1385,4889,2137,4137xm2215,4137l2209,4132,2209,4137,1364,4982,519,4137,1364,3292,2209,4137,2209,4132,1369,3292,1364,3286,514,4137,1364,4987,1369,4982,2215,4137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10D17BEB">
      <w:pPr>
        <w:pStyle w:val="12"/>
        <w:rPr>
          <w:rFonts w:ascii="Arial"/>
          <w:b/>
          <w:sz w:val="21"/>
        </w:rPr>
      </w:pPr>
    </w:p>
    <w:p w14:paraId="7EBD5CB2">
      <w:pPr>
        <w:spacing w:before="107" w:line="249" w:lineRule="auto"/>
        <w:ind w:left="2455" w:right="66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i/>
          <w:color w:val="231F20"/>
          <w:sz w:val="18"/>
        </w:rPr>
        <w:t>Class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3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–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Flammable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Liquids</w:t>
      </w:r>
      <w:r>
        <w:rPr>
          <w:rFonts w:ascii="Arial" w:hAnsi="Arial"/>
          <w:b/>
          <w:i/>
          <w:color w:val="231F20"/>
          <w:spacing w:val="-47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Kelas</w:t>
      </w:r>
      <w:r>
        <w:rPr>
          <w:rFonts w:ascii="Arial" w:hAnsi="Arial"/>
          <w:b/>
          <w:color w:val="231F20"/>
          <w:spacing w:val="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3</w:t>
      </w:r>
      <w:r>
        <w:rPr>
          <w:rFonts w:ascii="Arial" w:hAnsi="Arial"/>
          <w:b/>
          <w:color w:val="231F20"/>
          <w:spacing w:val="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Cairan</w:t>
      </w:r>
      <w:r>
        <w:rPr>
          <w:rFonts w:ascii="Arial" w:hAnsi="Arial"/>
          <w:b/>
          <w:color w:val="231F20"/>
          <w:spacing w:val="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Mudah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Terbakar</w:t>
      </w:r>
    </w:p>
    <w:p w14:paraId="5EFB12C2">
      <w:pPr>
        <w:pStyle w:val="12"/>
        <w:rPr>
          <w:rFonts w:ascii="Arial"/>
          <w:b/>
          <w:sz w:val="20"/>
        </w:rPr>
      </w:pPr>
    </w:p>
    <w:p w14:paraId="748951CB">
      <w:pPr>
        <w:pStyle w:val="12"/>
        <w:rPr>
          <w:rFonts w:ascii="Arial"/>
          <w:b/>
          <w:sz w:val="20"/>
        </w:rPr>
      </w:pPr>
    </w:p>
    <w:p w14:paraId="792B2E57">
      <w:pPr>
        <w:pStyle w:val="12"/>
        <w:rPr>
          <w:rFonts w:ascii="Arial"/>
          <w:b/>
          <w:sz w:val="20"/>
        </w:rPr>
      </w:pPr>
    </w:p>
    <w:p w14:paraId="1A8F0920">
      <w:pPr>
        <w:pStyle w:val="12"/>
        <w:rPr>
          <w:rFonts w:ascii="Arial"/>
          <w:b/>
          <w:sz w:val="20"/>
        </w:rPr>
      </w:pPr>
    </w:p>
    <w:p w14:paraId="44591480">
      <w:pPr>
        <w:pStyle w:val="12"/>
        <w:rPr>
          <w:rFonts w:ascii="Arial"/>
          <w:b/>
          <w:sz w:val="20"/>
        </w:rPr>
      </w:pPr>
    </w:p>
    <w:p w14:paraId="771AD139">
      <w:pPr>
        <w:pStyle w:val="12"/>
        <w:rPr>
          <w:rFonts w:ascii="Arial"/>
          <w:b/>
          <w:sz w:val="20"/>
        </w:rPr>
      </w:pPr>
    </w:p>
    <w:p w14:paraId="69A97F0C">
      <w:pPr>
        <w:pStyle w:val="12"/>
        <w:spacing w:before="3"/>
        <w:rPr>
          <w:rFonts w:ascii="Arial"/>
          <w:b/>
          <w:sz w:val="23"/>
        </w:rPr>
      </w:pPr>
    </w:p>
    <w:p w14:paraId="2E53C3B6">
      <w:pPr>
        <w:spacing w:before="107" w:line="249" w:lineRule="auto"/>
        <w:ind w:left="2455" w:right="76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i/>
          <w:color w:val="231F20"/>
          <w:sz w:val="18"/>
        </w:rPr>
        <w:t>Class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4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–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Flammable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Solids</w:t>
      </w:r>
      <w:r>
        <w:rPr>
          <w:rFonts w:ascii="Arial" w:hAnsi="Arial"/>
          <w:b/>
          <w:i/>
          <w:color w:val="231F20"/>
          <w:spacing w:val="-47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Kelas 4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– Zat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Padat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yang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Mudah</w:t>
      </w:r>
      <w:r>
        <w:rPr>
          <w:rFonts w:ascii="Arial" w:hAnsi="Arial"/>
          <w:b/>
          <w:color w:val="231F20"/>
          <w:spacing w:val="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Terbakar</w:t>
      </w:r>
    </w:p>
    <w:p w14:paraId="7D35CA2E">
      <w:pPr>
        <w:pStyle w:val="12"/>
        <w:rPr>
          <w:rFonts w:ascii="Arial"/>
          <w:b/>
          <w:sz w:val="20"/>
        </w:rPr>
      </w:pPr>
    </w:p>
    <w:p w14:paraId="504659C2">
      <w:pPr>
        <w:pStyle w:val="12"/>
        <w:rPr>
          <w:rFonts w:ascii="Arial"/>
          <w:b/>
          <w:sz w:val="20"/>
        </w:rPr>
      </w:pPr>
    </w:p>
    <w:p w14:paraId="7F5AA1FC">
      <w:pPr>
        <w:pStyle w:val="12"/>
        <w:rPr>
          <w:rFonts w:ascii="Arial"/>
          <w:b/>
          <w:sz w:val="20"/>
        </w:rPr>
      </w:pPr>
    </w:p>
    <w:p w14:paraId="1ADFC725">
      <w:pPr>
        <w:pStyle w:val="12"/>
        <w:rPr>
          <w:rFonts w:ascii="Arial"/>
          <w:b/>
          <w:sz w:val="20"/>
        </w:rPr>
      </w:pPr>
    </w:p>
    <w:p w14:paraId="11560CD8">
      <w:pPr>
        <w:pStyle w:val="12"/>
        <w:rPr>
          <w:rFonts w:ascii="Arial"/>
          <w:b/>
          <w:sz w:val="20"/>
        </w:rPr>
      </w:pPr>
    </w:p>
    <w:p w14:paraId="5FEC7D6A">
      <w:pPr>
        <w:pStyle w:val="12"/>
        <w:rPr>
          <w:rFonts w:ascii="Arial"/>
          <w:b/>
          <w:sz w:val="20"/>
        </w:rPr>
      </w:pPr>
    </w:p>
    <w:p w14:paraId="6338894F">
      <w:pPr>
        <w:pStyle w:val="12"/>
        <w:spacing w:before="4"/>
        <w:rPr>
          <w:rFonts w:ascii="Arial"/>
          <w:b/>
        </w:rPr>
      </w:pPr>
    </w:p>
    <w:p w14:paraId="5A156A07">
      <w:pPr>
        <w:spacing w:before="107" w:line="249" w:lineRule="auto"/>
        <w:ind w:left="2455" w:right="58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Class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5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–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Oxidizers</w:t>
      </w:r>
      <w:r>
        <w:rPr>
          <w:rFonts w:ascii="Arial" w:hAns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&amp;</w:t>
      </w:r>
      <w:r>
        <w:rPr>
          <w:rFonts w:ascii="Arial" w:hAnsi="Arial"/>
          <w:b/>
          <w:i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Organic</w:t>
      </w:r>
      <w:r>
        <w:rPr>
          <w:rFonts w:ascii="Arial" w:hAnsi="Arial"/>
          <w:b/>
          <w:i/>
          <w:color w:val="231F20"/>
          <w:spacing w:val="-47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Peroxides</w:t>
      </w:r>
    </w:p>
    <w:p w14:paraId="70618C88">
      <w:pPr>
        <w:pStyle w:val="6"/>
        <w:spacing w:before="1" w:line="249" w:lineRule="auto"/>
        <w:ind w:left="2455" w:right="1074"/>
      </w:pPr>
      <w:r>
        <w:rPr>
          <w:color w:val="231F20"/>
        </w:rPr>
        <w:t>Kelas 5 - Oksidator dan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Peroksida Organik</w:t>
      </w:r>
    </w:p>
    <w:p w14:paraId="0200F857">
      <w:pPr>
        <w:pStyle w:val="12"/>
        <w:rPr>
          <w:rFonts w:ascii="Arial"/>
          <w:b/>
          <w:sz w:val="20"/>
        </w:rPr>
      </w:pPr>
    </w:p>
    <w:p w14:paraId="09DDD905">
      <w:pPr>
        <w:pStyle w:val="12"/>
        <w:rPr>
          <w:rFonts w:ascii="Arial"/>
          <w:b/>
          <w:sz w:val="20"/>
        </w:rPr>
      </w:pPr>
    </w:p>
    <w:p w14:paraId="2601D5D5">
      <w:pPr>
        <w:pStyle w:val="12"/>
        <w:rPr>
          <w:rFonts w:ascii="Arial"/>
          <w:b/>
          <w:sz w:val="20"/>
        </w:rPr>
      </w:pPr>
    </w:p>
    <w:p w14:paraId="6C8D7950">
      <w:pPr>
        <w:pStyle w:val="12"/>
        <w:spacing w:before="4"/>
        <w:rPr>
          <w:rFonts w:ascii="Arial"/>
          <w:b/>
          <w:sz w:val="21"/>
        </w:rPr>
      </w:pPr>
    </w:p>
    <w:p w14:paraId="6CF90D67">
      <w:pPr>
        <w:tabs>
          <w:tab w:val="left" w:pos="1091"/>
        </w:tabs>
        <w:spacing w:before="0"/>
        <w:ind w:left="63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72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6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6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78F8A376">
      <w:pPr>
        <w:spacing w:after="0"/>
        <w:jc w:val="left"/>
        <w:rPr>
          <w:rFonts w:ascii="Arial"/>
          <w:sz w:val="14"/>
        </w:rPr>
        <w:sectPr>
          <w:pgSz w:w="5670" w:h="9080"/>
          <w:pgMar w:top="820" w:right="120" w:bottom="780" w:left="0" w:header="0" w:footer="592" w:gutter="0"/>
          <w:cols w:space="720" w:num="1"/>
        </w:sectPr>
      </w:pPr>
    </w:p>
    <w:p w14:paraId="2DC2DDAA">
      <w:pPr>
        <w:pStyle w:val="12"/>
        <w:rPr>
          <w:rFonts w:ascii="Arial"/>
          <w:b/>
          <w:sz w:val="20"/>
        </w:rPr>
      </w:pPr>
      <w:r>
        <w:pict>
          <v:group id="_x0000_s3686" o:spid="_x0000_s3686" o:spt="203" style="position:absolute;left:0pt;margin-left:0pt;margin-top:0pt;height:453.55pt;width:283.5pt;mso-position-horizontal-relative:page;mso-position-vertical-relative:page;z-index:-251500544;mso-width-relative:page;mso-height-relative:page;" coordsize="5670,9071">
            <o:lock v:ext="edit"/>
            <v:rect id="_x0000_s3687" o:spid="_x0000_s3687" o:spt="1" style="position:absolute;left:0;top:-1;height:8257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88" o:spid="_x0000_s3688" style="position:absolute;left:950;top:0;height:960;width:1830;" fillcolor="#EDAB45" filled="t" stroked="f" coordorigin="951,0" coordsize="1830,960" path="m2780,0l1512,0,951,959,2428,959,2570,884,2780,0xe">
              <v:path arrowok="t"/>
              <v:fill on="t" focussize="0,0"/>
              <v:stroke on="f"/>
              <v:imagedata o:title=""/>
              <o:lock v:ext="edit"/>
            </v:shape>
            <v:shape id="_x0000_s3689" o:spid="_x0000_s3689" style="position:absolute;left:0;top:0;height:960;width:1513;" fillcolor="#EFC443" filled="t" stroked="f" coordsize="1513,960" path="m1512,0l0,0,0,959,951,959,1512,0xe">
              <v:path arrowok="t"/>
              <v:fill on="t" focussize="0,0"/>
              <v:stroke on="f"/>
              <v:imagedata o:title=""/>
              <o:lock v:ext="edit"/>
            </v:shape>
            <v:shape id="_x0000_s3690" o:spid="_x0000_s3690" style="position:absolute;left:2570;top:0;height:884;width:1667;" fillcolor="#F2862E" filled="t" stroked="f" coordorigin="2570,0" coordsize="1667,884" path="m4237,0l2780,0,2570,884,4237,0xe">
              <v:path arrowok="t"/>
              <v:fill on="t" focussize="0,0"/>
              <v:stroke on="f"/>
              <v:imagedata o:title=""/>
              <o:lock v:ext="edit"/>
            </v:shape>
            <v:shape id="_x0000_s3691" o:spid="_x0000_s3691" style="position:absolute;left:2552;top:0;height:960;width:1990;" fillcolor="#F36C24" filled="t" stroked="f" coordorigin="2552,0" coordsize="1990,960" path="m4542,0l4237,0,2570,884,2552,959,4195,959,4542,0xe">
              <v:path arrowok="t"/>
              <v:fill on="t" focussize="0,0"/>
              <v:stroke on="f"/>
              <v:imagedata o:title=""/>
              <o:lock v:ext="edit"/>
            </v:shape>
            <v:shape id="_x0000_s3692" o:spid="_x0000_s3692" style="position:absolute;left:4195;top:0;height:960;width:1475;" fillcolor="#F15836" filled="t" stroked="f" coordorigin="4195,0" coordsize="1475,960" path="m5669,0l4542,0,4195,959,5669,959,5669,0xe">
              <v:path arrowok="t"/>
              <v:fill on="t" focussize="0,0"/>
              <v:stroke on="f"/>
              <v:imagedata o:title=""/>
              <o:lock v:ext="edit"/>
            </v:shape>
            <v:shape id="_x0000_s3693" o:spid="_x0000_s3693" style="position:absolute;left:2428;top:883;height:76;width:142;" fillcolor="#F79433" filled="t" stroked="f" coordorigin="2428,884" coordsize="142,76" path="m2570,884l2428,959,2552,959,2570,884xe">
              <v:path arrowok="t"/>
              <v:fill on="t" focussize="0,0"/>
              <v:stroke on="f"/>
              <v:imagedata o:title=""/>
              <o:lock v:ext="edit"/>
            </v:shape>
            <v:shape id="_x0000_s3694" o:spid="_x0000_s3694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695" o:spid="_x0000_s3695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215" o:title=""/>
              <o:lock v:ext="edit" aspectratio="t"/>
            </v:shape>
            <v:rect id="_x0000_s3696" o:spid="_x0000_s3696" o:spt="1" style="position:absolute;left:1868;top:4441;height:819;width:3288;" fillcolor="#EFC443" filled="t" stroked="f" coordsize="21600,21600">
              <v:path/>
              <v:fill on="t" opacity="19660f" focussize="0,0"/>
              <v:stroke on="f"/>
              <v:imagedata o:title=""/>
              <o:lock v:ext="edit"/>
            </v:rect>
            <v:shape id="_x0000_s3697" o:spid="_x0000_s3697" style="position:absolute;left:1377;top:1879;height:5501;width:3778;" fillcolor="#EFC443" filled="t" stroked="f" coordorigin="1378,1880" coordsize="3778,5501" path="m5155,6562l1868,6562,1868,7380,5155,7380,5155,6562xm5155,1880l1378,1880,1378,3046,5155,3046,5155,1880xe">
              <v:path arrowok="t"/>
              <v:fill on="t" opacity="32768f" focussize="0,0"/>
              <v:stroke on="f"/>
              <v:imagedata o:title=""/>
              <o:lock v:ext="edit"/>
            </v:shape>
            <v:shape id="_x0000_s3698" o:spid="_x0000_s3698" o:spt="75" type="#_x0000_t75" style="position:absolute;left:513;top:1347;height:2232;width:2206;" filled="f" stroked="f" coordsize="21600,21600">
              <v:path/>
              <v:fill on="f" focussize="0,0"/>
              <v:stroke on="f"/>
              <v:imagedata r:id="rId251" o:title=""/>
              <o:lock v:ext="edit" aspectratio="t"/>
            </v:shape>
            <v:shape id="_x0000_s3699" o:spid="_x0000_s3699" style="position:absolute;left:860;top:4003;height:1690;width:1690;" fillcolor="#FFFFFF" filled="t" stroked="f" coordorigin="860,4003" coordsize="1690,1690" path="m1705,4003l860,4848,1705,5693,2550,4848,1705,4003xe">
              <v:path arrowok="t"/>
              <v:fill on="t" focussize="0,0"/>
              <v:stroke on="f"/>
              <v:imagedata o:title=""/>
              <o:lock v:ext="edit"/>
            </v:shape>
            <v:shape id="_x0000_s3700" o:spid="_x0000_s3700" style="position:absolute;left:945;top:4088;height:762;width:1520;" fillcolor="#FFDD00" filled="t" stroked="f" coordorigin="945,4089" coordsize="1520,762" path="m1705,4089l945,4849,947,4851,2463,4851,2465,4849,1705,4089xe">
              <v:path arrowok="t"/>
              <v:fill on="t" focussize="0,0"/>
              <v:stroke on="f"/>
              <v:imagedata o:title=""/>
              <o:lock v:ext="edit"/>
            </v:shape>
            <v:shape id="_x0000_s3701" o:spid="_x0000_s3701" style="position:absolute;left:934;top:4077;height:1542;width:1542;" fillcolor="#231F20" filled="t" stroked="f" coordorigin="934,4078" coordsize="1542,1542" path="m1255,5022l1240,4992,1235,4980,1230,4972,1223,4962,1219,4958,1219,4958,1214,4954,1224,4952,1232,4947,1242,4933,1242,4932,1245,4923,1245,4902,1243,4894,1236,4880,1232,4875,1221,4870,1221,4908,1221,4918,1220,4922,1216,4928,1214,4930,1209,4933,1201,4933,1172,4933,1172,4894,1201,4894,1206,4894,1208,4895,1212,4896,1215,4898,1219,4904,1221,4908,1221,4870,1220,4870,1211,4868,1149,4868,1149,5022,1172,5022,1172,4958,1183,4958,1187,4958,1192,4961,1194,4963,1199,4969,1203,4977,1209,4989,1226,5022,1255,5022xm1374,5022l1363,4987,1355,4961,1337,4904,1330,4879,1330,4961,1298,4961,1314,4904,1330,4961,1330,4879,1326,4868,1301,4868,1255,5022,1281,5022,1290,4987,1337,4987,1348,5022,1374,5022xm1485,4932l1484,4920,1478,4900,1476,4894,1475,4892,1465,4878,1460,4875,1460,4932,1460,4959,1459,4966,1456,4980,1454,4985,1449,4991,1446,4993,1439,4996,1434,4996,1410,4996,1410,4894,1430,4894,1437,4895,1445,4897,1448,4899,1454,4906,1456,4911,1459,4924,1460,4932,1460,4875,1459,4874,1447,4869,1439,4868,1386,4868,1386,5022,1440,5022,1447,5021,1459,5016,1464,5012,1474,5000,1476,4996,1478,4991,1481,4979,1484,4970,1485,4959,1485,4932xm1528,4868l1504,4868,1504,5022,1528,5022,1528,4868xm1660,4945l1659,4928,1656,4912,1651,4898,1648,4892,1644,4887,1636,4877,1635,4877,1635,4945,1635,4957,1633,4968,1630,4977,1626,4985,1620,4994,1612,4998,1594,4998,1586,4994,1580,4985,1576,4977,1573,4968,1571,4957,1570,4946,1570,4945,1571,4933,1573,4922,1575,4913,1579,4905,1585,4896,1593,4892,1613,4892,1621,4896,1627,4905,1630,4912,1633,4922,1635,4932,1635,4945,1635,4877,1626,4871,1615,4867,1603,4866,1593,4866,1585,4868,1572,4875,1567,4879,1558,4892,1554,4899,1548,4917,1546,4930,1546,4946,1547,4963,1550,4979,1555,4992,1561,5004,1570,5013,1580,5019,1591,5023,1603,5025,1615,5023,1626,5019,1636,5013,1645,5004,1648,4998,1651,4992,1656,4979,1659,4963,1660,4946,1660,4945xm1785,5022l1774,4987,1766,4961,1749,4904,1741,4879,1741,4961,1709,4961,1725,4904,1741,4961,1741,4879,1738,4868,1712,4868,1667,5022,1692,5022,1702,4987,1749,4987,1759,5022,1785,5022xm1896,4975l1873,4965,1871,4977,1867,4985,1858,4995,1853,4998,1838,4998,1831,4994,1826,4986,1822,4979,1820,4969,1818,4958,1818,4944,1818,4931,1820,4920,1822,4911,1826,4904,1831,4896,1838,4892,1853,4892,1859,4894,1868,4904,1871,4910,1872,4918,1895,4911,1893,4898,1889,4889,1874,4871,1863,4866,1848,4866,1837,4867,1826,4871,1817,4877,1808,4887,1802,4898,1797,4912,1794,4928,1793,4946,1794,4964,1797,4979,1802,4992,1808,5004,1816,5013,1825,5019,1836,5023,1847,5025,1859,5025,1870,5021,1878,5012,1884,5006,1889,4997,1893,4987,1896,4975xm2001,4868l1908,4868,1908,4894,1943,4894,1943,5022,1966,5022,1966,4894,2001,4894,2001,4868xm2040,4868l2016,4868,2016,5022,2040,5022,2040,4868xm2160,4868l2135,4868,2106,4982,2076,4868,2050,4868,2092,5022,2118,5022,2160,4868xm2262,4996l2196,4996,2196,4954,2255,4954,2255,4928,2196,4928,2196,4894,2259,4894,2259,4868,2172,4868,2172,5022,2262,5022,2262,4996xm2476,4849l2454,4826,2454,4849,1705,5597,957,4849,1705,4100,2454,4849,2454,4826,1727,4100,1705,4078,934,4849,1705,5619,1727,5597,2476,4849xe">
              <v:path arrowok="t"/>
              <v:fill on="t" focussize="0,0"/>
              <v:stroke on="f"/>
              <v:imagedata o:title=""/>
              <o:lock v:ext="edit"/>
            </v:shape>
            <v:shape id="_x0000_s3702" o:spid="_x0000_s3702" o:spt="75" type="#_x0000_t75" style="position:absolute;left:1643;top:5319;height:186;width:124;" filled="f" stroked="f" coordsize="21600,21600">
              <v:path/>
              <v:fill on="f" focussize="0,0"/>
              <v:stroke on="f"/>
              <v:imagedata r:id="rId252" o:title=""/>
              <o:lock v:ext="edit" aspectratio="t"/>
            </v:shape>
            <v:shape id="_x0000_s3703" o:spid="_x0000_s3703" style="position:absolute;left:854;top:4000;height:1701;width:1701;" fillcolor="#231F20" filled="t" stroked="f" coordorigin="855,4000" coordsize="1701,1701" path="m1661,4454l1559,4277,1500,4323,1454,4382,1424,4452,1413,4530,1618,4530,1621,4507,1630,4486,1643,4468,1661,4454xm1763,4530l1759,4507,1746,4489,1728,4476,1705,4472,1682,4476,1664,4489,1651,4507,1647,4530,1651,4553,1664,4571,1682,4584,1705,4588,1728,4584,1746,4571,1759,4553,1763,4530xm1851,4783l1756,4618,1749,4606,1739,4611,1728,4615,1717,4617,1705,4618,1693,4617,1682,4615,1671,4611,1661,4606,1559,4783,1593,4799,1628,4812,1666,4819,1705,4822,1744,4819,1782,4812,1818,4799,1851,4783xm1997,4530l1986,4452,1957,4382,1911,4323,1851,4277,1749,4454,1767,4468,1781,4486,1789,4507,1793,4530,1997,4530xm2556,4850l2544,4839,2544,4850,1705,5690,866,4850,1705,4011,2544,4850,2544,4839,1716,4011,1705,4000,855,4850,1705,5701,1716,5690,2556,4850xe">
              <v:path arrowok="t"/>
              <v:fill on="t" focussize="0,0"/>
              <v:stroke on="f"/>
              <v:imagedata o:title=""/>
              <o:lock v:ext="edit"/>
            </v:shape>
            <v:shape id="_x0000_s3704" o:spid="_x0000_s3704" o:spt="75" type="#_x0000_t75" style="position:absolute;left:854;top:6120;height:1701;width:1701;" filled="f" stroked="f" coordsize="21600,21600">
              <v:path/>
              <v:fill on="f" focussize="0,0"/>
              <v:stroke on="f"/>
              <v:imagedata r:id="rId253" o:title=""/>
              <o:lock v:ext="edit" aspectratio="t"/>
            </v:shape>
          </v:group>
        </w:pict>
      </w:r>
    </w:p>
    <w:p w14:paraId="454DE7CE">
      <w:pPr>
        <w:pStyle w:val="12"/>
        <w:rPr>
          <w:rFonts w:ascii="Arial"/>
          <w:b/>
          <w:sz w:val="20"/>
        </w:rPr>
      </w:pPr>
    </w:p>
    <w:p w14:paraId="4363425C">
      <w:pPr>
        <w:pStyle w:val="12"/>
        <w:rPr>
          <w:rFonts w:ascii="Arial"/>
          <w:b/>
          <w:sz w:val="20"/>
        </w:rPr>
      </w:pPr>
    </w:p>
    <w:p w14:paraId="58700B07">
      <w:pPr>
        <w:pStyle w:val="12"/>
        <w:rPr>
          <w:rFonts w:ascii="Arial"/>
          <w:b/>
          <w:sz w:val="20"/>
        </w:rPr>
      </w:pPr>
    </w:p>
    <w:p w14:paraId="4B724938">
      <w:pPr>
        <w:pStyle w:val="12"/>
        <w:spacing w:before="2"/>
        <w:rPr>
          <w:rFonts w:ascii="Arial"/>
          <w:b/>
          <w:sz w:val="11"/>
        </w:rPr>
      </w:pPr>
    </w:p>
    <w:p w14:paraId="09668138">
      <w:pPr>
        <w:pStyle w:val="12"/>
        <w:ind w:left="1377"/>
        <w:rPr>
          <w:rFonts w:ascii="Arial"/>
          <w:sz w:val="20"/>
        </w:rPr>
      </w:pPr>
      <w:r>
        <w:rPr>
          <w:rFonts w:ascii="Arial"/>
          <w:sz w:val="20"/>
        </w:rPr>
        <w:pict>
          <v:shape id="_x0000_s3705" o:spid="_x0000_s3705" o:spt="202" type="#_x0000_t202" style="height:58.35pt;width:188.9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1186272C">
                  <w:pPr>
                    <w:spacing w:before="148" w:line="249" w:lineRule="auto"/>
                    <w:ind w:left="1652" w:right="295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Class 6 – Poison &amp;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Infectious Substance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Kelas 6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Beracun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&amp;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Menular</w:t>
                  </w:r>
                </w:p>
              </w:txbxContent>
            </v:textbox>
            <w10:wrap type="none"/>
            <w10:anchorlock/>
          </v:shape>
        </w:pict>
      </w:r>
    </w:p>
    <w:p w14:paraId="72F9509E">
      <w:pPr>
        <w:pStyle w:val="12"/>
        <w:rPr>
          <w:rFonts w:ascii="Arial"/>
          <w:b/>
          <w:sz w:val="20"/>
        </w:rPr>
      </w:pPr>
    </w:p>
    <w:p w14:paraId="0B12B4C9">
      <w:pPr>
        <w:pStyle w:val="12"/>
        <w:rPr>
          <w:rFonts w:ascii="Arial"/>
          <w:b/>
          <w:sz w:val="20"/>
        </w:rPr>
      </w:pPr>
    </w:p>
    <w:p w14:paraId="7A218D64">
      <w:pPr>
        <w:pStyle w:val="12"/>
        <w:rPr>
          <w:rFonts w:ascii="Arial"/>
          <w:b/>
          <w:sz w:val="20"/>
        </w:rPr>
      </w:pPr>
    </w:p>
    <w:p w14:paraId="302ADE15">
      <w:pPr>
        <w:pStyle w:val="12"/>
        <w:rPr>
          <w:rFonts w:ascii="Arial"/>
          <w:b/>
          <w:sz w:val="20"/>
        </w:rPr>
      </w:pPr>
    </w:p>
    <w:p w14:paraId="08B63DB7">
      <w:pPr>
        <w:pStyle w:val="12"/>
        <w:rPr>
          <w:rFonts w:ascii="Arial"/>
          <w:b/>
          <w:sz w:val="20"/>
        </w:rPr>
      </w:pPr>
    </w:p>
    <w:p w14:paraId="3BF5AC36">
      <w:pPr>
        <w:pStyle w:val="12"/>
        <w:spacing w:before="11"/>
        <w:rPr>
          <w:rFonts w:ascii="Arial"/>
          <w:b/>
          <w:sz w:val="26"/>
        </w:rPr>
      </w:pPr>
    </w:p>
    <w:p w14:paraId="00FAA32D">
      <w:pPr>
        <w:spacing w:before="106"/>
        <w:ind w:left="2908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Class</w:t>
      </w:r>
      <w:r>
        <w:rPr>
          <w:rFonts w:ascii="Arial" w:hAnsi="Arial"/>
          <w:b/>
          <w:i/>
          <w:color w:val="231F20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7</w:t>
      </w:r>
      <w:r>
        <w:rPr>
          <w:rFonts w:ascii="Arial" w:hAnsi="Arial"/>
          <w:b/>
          <w:i/>
          <w:color w:val="231F20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–</w:t>
      </w:r>
      <w:r>
        <w:rPr>
          <w:rFonts w:ascii="Arial" w:hAnsi="Arial"/>
          <w:b/>
          <w:i/>
          <w:color w:val="231F20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Radioactive</w:t>
      </w:r>
    </w:p>
    <w:p w14:paraId="010584F3">
      <w:pPr>
        <w:pStyle w:val="6"/>
        <w:spacing w:before="9"/>
        <w:ind w:left="2908"/>
      </w:pPr>
      <w:r>
        <w:rPr>
          <w:color w:val="231F20"/>
        </w:rPr>
        <w:t>Kelas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Radioaktif</w:t>
      </w:r>
    </w:p>
    <w:p w14:paraId="61EBA89A">
      <w:pPr>
        <w:pStyle w:val="12"/>
        <w:rPr>
          <w:rFonts w:ascii="Arial"/>
          <w:b/>
          <w:sz w:val="20"/>
        </w:rPr>
      </w:pPr>
    </w:p>
    <w:p w14:paraId="4A8C007A">
      <w:pPr>
        <w:pStyle w:val="12"/>
        <w:rPr>
          <w:rFonts w:ascii="Arial"/>
          <w:b/>
          <w:sz w:val="20"/>
        </w:rPr>
      </w:pPr>
    </w:p>
    <w:p w14:paraId="67B42559">
      <w:pPr>
        <w:pStyle w:val="12"/>
        <w:rPr>
          <w:rFonts w:ascii="Arial"/>
          <w:b/>
          <w:sz w:val="20"/>
        </w:rPr>
      </w:pPr>
    </w:p>
    <w:p w14:paraId="3B375240">
      <w:pPr>
        <w:pStyle w:val="12"/>
        <w:rPr>
          <w:rFonts w:ascii="Arial"/>
          <w:b/>
          <w:sz w:val="20"/>
        </w:rPr>
      </w:pPr>
    </w:p>
    <w:p w14:paraId="10464F12">
      <w:pPr>
        <w:pStyle w:val="12"/>
        <w:rPr>
          <w:rFonts w:ascii="Arial"/>
          <w:b/>
          <w:sz w:val="20"/>
        </w:rPr>
      </w:pPr>
    </w:p>
    <w:p w14:paraId="2BD34526">
      <w:pPr>
        <w:pStyle w:val="12"/>
        <w:rPr>
          <w:rFonts w:ascii="Arial"/>
          <w:b/>
          <w:sz w:val="29"/>
        </w:rPr>
      </w:pPr>
      <w:r>
        <w:pict>
          <v:shape id="_x0000_s3706" o:spid="_x0000_s3706" o:spt="202" type="#_x0000_t202" style="position:absolute;left:0pt;margin-left:93.4pt;margin-top:17.9pt;height:40.95pt;width:164.35pt;mso-position-horizontal-relative:page;mso-wrap-distance-bottom:0pt;mso-wrap-distance-top:0pt;z-index:-251483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4CFE9715">
                  <w:pPr>
                    <w:pStyle w:val="12"/>
                    <w:spacing w:before="5"/>
                    <w:rPr>
                      <w:rFonts w:ascii="Arial"/>
                      <w:b/>
                    </w:rPr>
                  </w:pPr>
                </w:p>
                <w:p w14:paraId="2E5370BB">
                  <w:pPr>
                    <w:spacing w:before="1"/>
                    <w:ind w:left="1040" w:right="0" w:firstLine="0"/>
                    <w:jc w:val="left"/>
                    <w:rPr>
                      <w:rFonts w:ascii="Arial" w:hAnsi="Arial"/>
                      <w:b/>
                      <w:i/>
                      <w:sz w:val="18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Class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8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–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z w:val="18"/>
                    </w:rPr>
                    <w:t>Corrosives</w:t>
                  </w:r>
                </w:p>
                <w:p w14:paraId="4C173911">
                  <w:pPr>
                    <w:spacing w:before="9"/>
                    <w:ind w:left="104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Kelas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8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–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Korosif</w:t>
                  </w:r>
                </w:p>
              </w:txbxContent>
            </v:textbox>
            <w10:wrap type="topAndBottom"/>
          </v:shape>
        </w:pict>
      </w:r>
    </w:p>
    <w:p w14:paraId="744AAA6F">
      <w:pPr>
        <w:pStyle w:val="12"/>
        <w:rPr>
          <w:rFonts w:ascii="Arial"/>
          <w:b/>
          <w:sz w:val="20"/>
        </w:rPr>
      </w:pPr>
    </w:p>
    <w:p w14:paraId="4F1F8B51">
      <w:pPr>
        <w:pStyle w:val="12"/>
        <w:rPr>
          <w:rFonts w:ascii="Arial"/>
          <w:b/>
          <w:sz w:val="20"/>
        </w:rPr>
      </w:pPr>
    </w:p>
    <w:p w14:paraId="60E75705">
      <w:pPr>
        <w:pStyle w:val="12"/>
        <w:rPr>
          <w:rFonts w:ascii="Arial"/>
          <w:b/>
          <w:sz w:val="20"/>
        </w:rPr>
      </w:pPr>
    </w:p>
    <w:p w14:paraId="6E1A1929">
      <w:pPr>
        <w:pStyle w:val="12"/>
        <w:spacing w:before="8"/>
        <w:rPr>
          <w:rFonts w:ascii="Arial"/>
          <w:b/>
          <w:sz w:val="26"/>
        </w:rPr>
      </w:pPr>
    </w:p>
    <w:p w14:paraId="0FA99470">
      <w:pPr>
        <w:tabs>
          <w:tab w:val="left" w:pos="4787"/>
        </w:tabs>
        <w:spacing w:before="102"/>
        <w:ind w:left="237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  <w:r>
        <w:rPr>
          <w:rFonts w:ascii="Arial"/>
          <w:b/>
          <w:color w:val="F5821F"/>
          <w:sz w:val="14"/>
        </w:rPr>
        <w:tab/>
      </w:r>
      <w:r>
        <w:rPr>
          <w:rFonts w:ascii="Arial"/>
          <w:b/>
          <w:color w:val="FFFFFF"/>
          <w:position w:val="-8"/>
          <w:sz w:val="22"/>
        </w:rPr>
        <w:t>73</w:t>
      </w:r>
    </w:p>
    <w:p w14:paraId="470C2FBB">
      <w:pPr>
        <w:spacing w:after="0"/>
        <w:jc w:val="left"/>
        <w:rPr>
          <w:rFonts w:ascii="Arial"/>
          <w:sz w:val="22"/>
        </w:rPr>
        <w:sectPr>
          <w:pgSz w:w="5670" w:h="9080"/>
          <w:pgMar w:top="820" w:right="120" w:bottom="220" w:left="0" w:header="0" w:footer="26" w:gutter="0"/>
          <w:cols w:space="720" w:num="1"/>
        </w:sectPr>
      </w:pPr>
    </w:p>
    <w:p w14:paraId="2AD95526">
      <w:pPr>
        <w:pStyle w:val="12"/>
        <w:rPr>
          <w:rFonts w:ascii="Arial"/>
          <w:b/>
          <w:sz w:val="20"/>
        </w:rPr>
      </w:pPr>
      <w:r>
        <w:pict>
          <v:group id="_x0000_s3707" o:spid="_x0000_s3707" o:spt="203" style="position:absolute;left:0pt;margin-left:0pt;margin-top:0pt;height:425.2pt;width:283.5pt;mso-position-horizontal-relative:page;mso-position-vertical-relative:page;z-index:-251512832;mso-width-relative:page;mso-height-relative:page;" coordsize="5670,8504">
            <o:lock v:ext="edit"/>
            <v:rect id="_x0000_s3708" o:spid="_x0000_s3708" o:spt="1" style="position:absolute;left:0;top:-1;height:7690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709" o:spid="_x0000_s3709" style="position:absolute;left:950;top:0;height:397;width:1696;" fillcolor="#EDAB45" filled="t" stroked="f" coordorigin="951,0" coordsize="1696,397" path="m2646,0l1183,0,951,397,2428,397,2570,322,2646,0xe">
              <v:path arrowok="t"/>
              <v:fill on="t" focussize="0,0"/>
              <v:stroke on="f"/>
              <v:imagedata o:title=""/>
              <o:lock v:ext="edit"/>
            </v:shape>
            <v:shape id="_x0000_s3710" o:spid="_x0000_s3710" style="position:absolute;left:0;top:0;height:397;width:1184;" fillcolor="#EFC443" filled="t" stroked="f" coordsize="1184,397" path="m1183,0l0,0,0,397,951,397,1183,0xe">
              <v:path arrowok="t"/>
              <v:fill on="t" focussize="0,0"/>
              <v:stroke on="f"/>
              <v:imagedata o:title=""/>
              <o:lock v:ext="edit"/>
            </v:shape>
            <v:shape id="_x0000_s3711" o:spid="_x0000_s3711" style="position:absolute;left:2570;top:0;height:322;width:607;" fillcolor="#F2862E" filled="t" stroked="f" coordorigin="2570,0" coordsize="607,322" path="m3177,0l2646,0,2570,322,3177,0xe">
              <v:path arrowok="t"/>
              <v:fill on="t" focussize="0,0"/>
              <v:stroke on="f"/>
              <v:imagedata o:title=""/>
              <o:lock v:ext="edit"/>
            </v:shape>
            <v:shape id="_x0000_s3712" o:spid="_x0000_s3712" style="position:absolute;left:2552;top:0;height:397;width:1787;" fillcolor="#F36C24" filled="t" stroked="f" coordorigin="2552,0" coordsize="1787,397" path="m4338,0l3177,0,2570,322,2552,397,4195,397,4338,0xe">
              <v:path arrowok="t"/>
              <v:fill on="t" focussize="0,0"/>
              <v:stroke on="f"/>
              <v:imagedata o:title=""/>
              <o:lock v:ext="edit"/>
            </v:shape>
            <v:shape id="_x0000_s3713" o:spid="_x0000_s3713" style="position:absolute;left:4194;top:0;height:397;width:1475;" fillcolor="#F15836" filled="t" stroked="f" coordorigin="4195,0" coordsize="1475,397" path="m5669,0l4338,0,4195,397,5669,397,5669,0xe">
              <v:path arrowok="t"/>
              <v:fill on="t" focussize="0,0"/>
              <v:stroke on="f"/>
              <v:imagedata o:title=""/>
              <o:lock v:ext="edit"/>
            </v:shape>
            <v:shape id="_x0000_s3714" o:spid="_x0000_s3714" style="position:absolute;left:2428;top:321;height:76;width:142;" fillcolor="#F79433" filled="t" stroked="f" coordorigin="2428,322" coordsize="142,76" path="m2570,322l2428,397,2552,397,2570,322xe">
              <v:path arrowok="t"/>
              <v:fill on="t" focussize="0,0"/>
              <v:stroke on="f"/>
              <v:imagedata o:title=""/>
              <o:lock v:ext="edit"/>
            </v:shape>
            <v:shape id="_x0000_s3715" o:spid="_x0000_s3715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716" o:spid="_x0000_s3716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45" o:title=""/>
              <o:lock v:ext="edit" aspectratio="t"/>
            </v:shape>
            <v:rect id="_x0000_s3717" o:spid="_x0000_s3717" o:spt="1" style="position:absolute;left:1697;top:1327;height:819;width:3287;" fillcolor="#EFC443" filled="t" stroked="f" coordsize="21600,21600">
              <v:path/>
              <v:fill on="t" opacity="19660f" focussize="0,0"/>
              <v:stroke on="f"/>
              <v:imagedata o:title=""/>
              <o:lock v:ext="edit"/>
            </v:rect>
            <v:shape id="_x0000_s3718" o:spid="_x0000_s3718" style="position:absolute;left:691;top:893;height:1687;width:1687;" fillcolor="#FFFFFF" filled="t" stroked="f" coordorigin="692,894" coordsize="1687,1687" path="m1535,894l692,1737,1535,2580,2378,1737,1535,894xe">
              <v:path arrowok="t"/>
              <v:fill on="t" focussize="0,0"/>
              <v:stroke on="f"/>
              <v:imagedata o:title=""/>
              <o:lock v:ext="edit"/>
            </v:shape>
            <v:shape id="_x0000_s3719" o:spid="_x0000_s3719" style="position:absolute;left:684;top:886;height:1701;width:1701;" fillcolor="#231F20" filled="t" stroked="f" coordorigin="684,887" coordsize="1701,1701" path="m1581,2256l1580,2238,1578,2223,1573,2211,1571,2207,1567,2201,1558,2190,1550,2186,1550,2226,1550,2243,1548,2249,1541,2257,1537,2259,1526,2259,1522,2257,1514,2248,1512,2242,1512,2223,1514,2217,1521,2209,1525,2207,1535,2207,1540,2209,1548,2219,1550,2226,1550,2186,1546,2184,1518,2184,1507,2188,1490,2206,1485,2218,1485,2246,1489,2258,1506,2275,1516,2279,1537,2279,1546,2275,1553,2267,1552,2284,1549,2295,1541,2305,1536,2308,1526,2308,1523,2306,1517,2301,1515,2297,1515,2292,1488,2295,1490,2307,1495,2315,1508,2327,1517,2330,1529,2330,1540,2329,1550,2326,1559,2321,1567,2313,1570,2308,1573,2303,1577,2290,1580,2275,1581,2267,1581,2259,1581,2256xm2385,1737l2371,1723,2371,1737,2369,1738,2369,1736,2371,1737,2371,1723,2369,1721,2369,1739,1535,2573,701,1739,801,1739,1535,2473,1556,2451,2269,1739,2369,1739,2369,1721,2247,1599,2247,1739,1535,2451,823,1739,831,1739,831,1727,954,1604,954,1739,1093,1739,1093,1465,1205,1353,1205,1739,1344,1739,1344,1214,1461,1097,1461,1739,1600,1739,1600,1089,1719,1208,1719,1739,1859,1739,1859,1347,1971,1459,1971,1739,2110,1739,2110,1599,2230,1719,2230,1739,2247,1739,2247,1599,2230,1582,2230,1597,2230,1697,2110,1577,2110,1477,2230,1597,2230,1582,1971,1323,1971,1337,1971,1438,1859,1325,1859,1225,1971,1337,1971,1323,1719,1071,1719,1086,1719,1186,1600,1067,1600,967,1719,1086,1719,1071,1549,901,1535,887,1461,961,1461,975,1461,1075,1344,1192,1344,1092,1461,975,1461,961,1205,1216,1205,1231,1205,1331,1093,1443,1093,1343,1205,1231,1205,1216,954,1468,954,1482,954,1583,831,1705,831,1605,954,1482,954,1468,684,1737,1535,2588,1549,2573,2385,1737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5FAD59B0">
      <w:pPr>
        <w:pStyle w:val="12"/>
        <w:rPr>
          <w:rFonts w:ascii="Arial"/>
          <w:b/>
          <w:sz w:val="20"/>
        </w:rPr>
      </w:pPr>
    </w:p>
    <w:p w14:paraId="34335F3F">
      <w:pPr>
        <w:pStyle w:val="12"/>
        <w:spacing w:before="8"/>
        <w:rPr>
          <w:rFonts w:ascii="Arial"/>
          <w:b/>
          <w:sz w:val="19"/>
        </w:rPr>
      </w:pPr>
    </w:p>
    <w:p w14:paraId="00ECB934">
      <w:pPr>
        <w:spacing w:before="0"/>
        <w:ind w:left="2675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Class</w:t>
      </w:r>
      <w:r>
        <w:rPr>
          <w:rFonts w:ascii="Arial" w:hAnsi="Arial"/>
          <w:b/>
          <w:i/>
          <w:color w:val="231F20"/>
          <w:spacing w:val="-6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9</w:t>
      </w:r>
      <w:r>
        <w:rPr>
          <w:rFonts w:ascii="Arial" w:hAnsi="Arial"/>
          <w:b/>
          <w:i/>
          <w:color w:val="231F20"/>
          <w:spacing w:val="-6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–</w:t>
      </w:r>
      <w:r>
        <w:rPr>
          <w:rFonts w:ascii="Arial" w:hAnsi="Arial"/>
          <w:b/>
          <w:i/>
          <w:color w:val="231F20"/>
          <w:spacing w:val="-6"/>
          <w:sz w:val="18"/>
        </w:rPr>
        <w:t xml:space="preserve"> </w:t>
      </w:r>
      <w:r>
        <w:rPr>
          <w:rFonts w:ascii="Arial" w:hAnsi="Arial"/>
          <w:b/>
          <w:i/>
          <w:color w:val="231F20"/>
          <w:sz w:val="18"/>
        </w:rPr>
        <w:t>Miscellaneous</w:t>
      </w:r>
    </w:p>
    <w:p w14:paraId="458D8F4A">
      <w:pPr>
        <w:pStyle w:val="6"/>
        <w:spacing w:before="9"/>
        <w:ind w:left="2675"/>
      </w:pPr>
      <w:r>
        <w:rPr>
          <w:color w:val="231F20"/>
        </w:rPr>
        <w:t>Kelas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Lain-lain</w:t>
      </w:r>
    </w:p>
    <w:p w14:paraId="69F508E2">
      <w:pPr>
        <w:pStyle w:val="12"/>
        <w:rPr>
          <w:rFonts w:ascii="Arial"/>
          <w:b/>
          <w:sz w:val="20"/>
        </w:rPr>
      </w:pPr>
    </w:p>
    <w:p w14:paraId="5DD7AECB">
      <w:pPr>
        <w:pStyle w:val="12"/>
        <w:rPr>
          <w:rFonts w:ascii="Arial"/>
          <w:b/>
          <w:sz w:val="20"/>
        </w:rPr>
      </w:pPr>
    </w:p>
    <w:p w14:paraId="0ADA14FC">
      <w:pPr>
        <w:pStyle w:val="12"/>
        <w:rPr>
          <w:rFonts w:ascii="Arial"/>
          <w:b/>
          <w:sz w:val="20"/>
        </w:rPr>
      </w:pPr>
    </w:p>
    <w:p w14:paraId="44194E72">
      <w:pPr>
        <w:pStyle w:val="12"/>
        <w:spacing w:before="3"/>
        <w:rPr>
          <w:rFonts w:ascii="Arial"/>
          <w:b/>
          <w:sz w:val="25"/>
        </w:rPr>
      </w:pPr>
    </w:p>
    <w:p w14:paraId="1258D745">
      <w:pPr>
        <w:pStyle w:val="8"/>
        <w:spacing w:line="249" w:lineRule="auto"/>
        <w:ind w:left="845" w:right="710"/>
      </w:pPr>
      <w:r>
        <w:rPr>
          <w:color w:val="231F20"/>
        </w:rPr>
        <w:t>Dasar hukum mengenai klasifikasi bahan berbahaya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Indonesia, antara lain:</w:t>
      </w:r>
    </w:p>
    <w:p w14:paraId="2C0E64C2">
      <w:pPr>
        <w:pStyle w:val="17"/>
        <w:numPr>
          <w:ilvl w:val="0"/>
          <w:numId w:val="8"/>
        </w:numPr>
        <w:tabs>
          <w:tab w:val="left" w:pos="1068"/>
        </w:tabs>
        <w:spacing w:before="2" w:after="0" w:line="249" w:lineRule="auto"/>
        <w:ind w:left="1067" w:right="1041" w:hanging="22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Undang-Undang Nomor 32 Tahun 2009 tentang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Perlindungan</w:t>
      </w:r>
      <w:r>
        <w:rPr>
          <w:rFonts w:ascii="Arial MT"/>
          <w:color w:val="231F20"/>
          <w:spacing w:val="7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dan</w:t>
      </w:r>
      <w:r>
        <w:rPr>
          <w:rFonts w:ascii="Arial MT"/>
          <w:color w:val="231F20"/>
          <w:spacing w:val="7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Pengelolaan</w:t>
      </w:r>
      <w:r>
        <w:rPr>
          <w:rFonts w:ascii="Arial MT"/>
          <w:color w:val="231F20"/>
          <w:spacing w:val="8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Lingkungan</w:t>
      </w:r>
      <w:r>
        <w:rPr>
          <w:rFonts w:ascii="Arial MT"/>
          <w:color w:val="231F20"/>
          <w:spacing w:val="7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Hidup.</w:t>
      </w:r>
    </w:p>
    <w:p w14:paraId="5FA1CCA2">
      <w:pPr>
        <w:pStyle w:val="17"/>
        <w:numPr>
          <w:ilvl w:val="0"/>
          <w:numId w:val="8"/>
        </w:numPr>
        <w:tabs>
          <w:tab w:val="left" w:pos="1068"/>
        </w:tabs>
        <w:spacing w:before="1" w:after="0" w:line="249" w:lineRule="auto"/>
        <w:ind w:left="1067" w:right="1115" w:hanging="223"/>
        <w:jc w:val="left"/>
        <w:rPr>
          <w:rFonts w:ascii="Arial MT"/>
          <w:sz w:val="16"/>
        </w:rPr>
      </w:pPr>
      <w:r>
        <w:rPr>
          <w:rFonts w:ascii="Arial MT"/>
          <w:color w:val="231F20"/>
          <w:w w:val="95"/>
          <w:sz w:val="16"/>
        </w:rPr>
        <w:t>Peraturan</w:t>
      </w:r>
      <w:r>
        <w:rPr>
          <w:rFonts w:ascii="Arial MT"/>
          <w:color w:val="231F20"/>
          <w:spacing w:val="6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Pemerintah</w:t>
      </w:r>
      <w:r>
        <w:rPr>
          <w:rFonts w:ascii="Arial MT"/>
          <w:color w:val="231F20"/>
          <w:spacing w:val="6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Republik</w:t>
      </w:r>
      <w:r>
        <w:rPr>
          <w:rFonts w:ascii="Arial MT"/>
          <w:color w:val="231F20"/>
          <w:spacing w:val="7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Indonesia</w:t>
      </w:r>
      <w:r>
        <w:rPr>
          <w:rFonts w:ascii="Arial MT"/>
          <w:color w:val="231F20"/>
          <w:spacing w:val="6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Nomor</w:t>
      </w:r>
      <w:r>
        <w:rPr>
          <w:rFonts w:ascii="Arial MT"/>
          <w:color w:val="231F20"/>
          <w:spacing w:val="-39"/>
          <w:w w:val="95"/>
          <w:sz w:val="16"/>
        </w:rPr>
        <w:t xml:space="preserve"> </w:t>
      </w:r>
      <w:r>
        <w:rPr>
          <w:rFonts w:ascii="Arial MT"/>
          <w:color w:val="231F20"/>
          <w:sz w:val="16"/>
        </w:rPr>
        <w:t>101 Tahun 2014 tentang Pengelolaan Limbah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Bahan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Berbahaya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dan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Beracun.</w:t>
      </w:r>
    </w:p>
    <w:p w14:paraId="2D0B6CDB">
      <w:pPr>
        <w:pStyle w:val="17"/>
        <w:numPr>
          <w:ilvl w:val="0"/>
          <w:numId w:val="8"/>
        </w:numPr>
        <w:tabs>
          <w:tab w:val="left" w:pos="1068"/>
        </w:tabs>
        <w:spacing w:before="2" w:after="0" w:line="249" w:lineRule="auto"/>
        <w:ind w:left="1067" w:right="1073" w:hanging="223"/>
        <w:jc w:val="both"/>
        <w:rPr>
          <w:rFonts w:ascii="Arial MT"/>
          <w:sz w:val="16"/>
        </w:rPr>
      </w:pPr>
      <w:r>
        <w:rPr>
          <w:rFonts w:ascii="Arial MT"/>
          <w:color w:val="231F20"/>
          <w:w w:val="95"/>
          <w:sz w:val="16"/>
        </w:rPr>
        <w:t>Peraturan Pemerintah Republik Indonesia Nomor</w:t>
      </w:r>
      <w:r>
        <w:rPr>
          <w:rFonts w:ascii="Arial MT"/>
          <w:color w:val="231F20"/>
          <w:spacing w:val="1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58 Tahun 2015 tentang Keselamatan Radiasi dan</w:t>
      </w:r>
      <w:r>
        <w:rPr>
          <w:rFonts w:ascii="Arial MT"/>
          <w:color w:val="231F20"/>
          <w:spacing w:val="1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Keamanan</w:t>
      </w:r>
      <w:r>
        <w:rPr>
          <w:rFonts w:ascii="Arial MT"/>
          <w:color w:val="231F20"/>
          <w:spacing w:val="8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dalam</w:t>
      </w:r>
      <w:r>
        <w:rPr>
          <w:rFonts w:ascii="Arial MT"/>
          <w:color w:val="231F20"/>
          <w:spacing w:val="8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Pengangkutan</w:t>
      </w:r>
      <w:r>
        <w:rPr>
          <w:rFonts w:ascii="Arial MT"/>
          <w:color w:val="231F20"/>
          <w:spacing w:val="9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Zat</w:t>
      </w:r>
      <w:r>
        <w:rPr>
          <w:rFonts w:ascii="Arial MT"/>
          <w:color w:val="231F20"/>
          <w:spacing w:val="8"/>
          <w:w w:val="95"/>
          <w:sz w:val="16"/>
        </w:rPr>
        <w:t xml:space="preserve"> </w:t>
      </w:r>
      <w:r>
        <w:rPr>
          <w:rFonts w:ascii="Arial MT"/>
          <w:color w:val="231F20"/>
          <w:w w:val="95"/>
          <w:sz w:val="16"/>
        </w:rPr>
        <w:t>Radioaktif.</w:t>
      </w:r>
    </w:p>
    <w:p w14:paraId="06E961A8">
      <w:pPr>
        <w:pStyle w:val="12"/>
        <w:rPr>
          <w:sz w:val="20"/>
        </w:rPr>
      </w:pPr>
    </w:p>
    <w:p w14:paraId="3B6FA429">
      <w:pPr>
        <w:pStyle w:val="12"/>
        <w:rPr>
          <w:sz w:val="20"/>
        </w:rPr>
      </w:pPr>
    </w:p>
    <w:p w14:paraId="7E057C6B">
      <w:pPr>
        <w:pStyle w:val="12"/>
        <w:rPr>
          <w:sz w:val="20"/>
        </w:rPr>
      </w:pPr>
    </w:p>
    <w:p w14:paraId="24717CBA">
      <w:pPr>
        <w:pStyle w:val="12"/>
        <w:rPr>
          <w:sz w:val="20"/>
        </w:rPr>
      </w:pPr>
    </w:p>
    <w:p w14:paraId="590BFCC1">
      <w:pPr>
        <w:pStyle w:val="12"/>
        <w:rPr>
          <w:sz w:val="20"/>
        </w:rPr>
      </w:pPr>
    </w:p>
    <w:p w14:paraId="78BF37CB">
      <w:pPr>
        <w:pStyle w:val="12"/>
        <w:rPr>
          <w:sz w:val="20"/>
        </w:rPr>
      </w:pPr>
    </w:p>
    <w:p w14:paraId="4E87B99B">
      <w:pPr>
        <w:pStyle w:val="12"/>
        <w:rPr>
          <w:sz w:val="20"/>
        </w:rPr>
      </w:pPr>
    </w:p>
    <w:p w14:paraId="5EF261DF">
      <w:pPr>
        <w:pStyle w:val="12"/>
        <w:rPr>
          <w:sz w:val="20"/>
        </w:rPr>
      </w:pPr>
    </w:p>
    <w:p w14:paraId="0374F8CF">
      <w:pPr>
        <w:pStyle w:val="12"/>
        <w:rPr>
          <w:sz w:val="20"/>
        </w:rPr>
      </w:pPr>
    </w:p>
    <w:p w14:paraId="52A2F20E">
      <w:pPr>
        <w:pStyle w:val="12"/>
        <w:rPr>
          <w:sz w:val="20"/>
        </w:rPr>
      </w:pPr>
    </w:p>
    <w:p w14:paraId="7C8D8699">
      <w:pPr>
        <w:pStyle w:val="12"/>
        <w:rPr>
          <w:sz w:val="20"/>
        </w:rPr>
      </w:pPr>
    </w:p>
    <w:p w14:paraId="73A9B3B9">
      <w:pPr>
        <w:pStyle w:val="12"/>
        <w:rPr>
          <w:sz w:val="20"/>
        </w:rPr>
      </w:pPr>
    </w:p>
    <w:p w14:paraId="15AEAC49">
      <w:pPr>
        <w:tabs>
          <w:tab w:val="left" w:pos="1091"/>
        </w:tabs>
        <w:spacing w:before="223"/>
        <w:ind w:left="63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74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6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6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526B4928">
      <w:pPr>
        <w:spacing w:after="0"/>
        <w:jc w:val="left"/>
        <w:rPr>
          <w:rFonts w:ascii="Arial"/>
          <w:sz w:val="14"/>
        </w:rPr>
        <w:sectPr>
          <w:pgSz w:w="5670" w:h="9080"/>
          <w:pgMar w:top="820" w:right="120" w:bottom="780" w:left="0" w:header="0" w:footer="592" w:gutter="0"/>
          <w:cols w:space="720" w:num="1"/>
        </w:sectPr>
      </w:pPr>
    </w:p>
    <w:p w14:paraId="553ABD6E">
      <w:pPr>
        <w:pStyle w:val="12"/>
        <w:rPr>
          <w:rFonts w:ascii="Arial"/>
          <w:b/>
          <w:sz w:val="20"/>
        </w:rPr>
      </w:pPr>
      <w:r>
        <w:pict>
          <v:rect id="_x0000_s3720" o:spid="_x0000_s3720" o:spt="1" style="position:absolute;left:0pt;margin-left:0pt;margin-top:0pt;height:453.5pt;width:283.45pt;mso-position-horizontal-relative:page;mso-position-vertical-relative:page;z-index:-251511808;mso-width-relative:page;mso-height-relative:page;" fillcolor="#EDAB4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721" o:spid="_x0000_s3721" o:spt="203" style="position:absolute;left:0pt;margin-left:0pt;margin-top:0pt;height:453.55pt;width:283.5pt;mso-position-horizontal-relative:page;mso-position-vertical-relative:page;z-index:-251498496;mso-width-relative:page;mso-height-relative:page;" coordsize="5670,9071">
            <o:lock v:ext="edit"/>
            <v:shape id="_x0000_s3722" o:spid="_x0000_s3722" style="position:absolute;left:0;top:753;height:3922;width:5670;" fillcolor="#EDAB45" filled="t" stroked="f" coordorigin="0,753" coordsize="5670,3922" path="m0,753l0,1642,1352,3805,5669,4675,5669,3569,0,753xe">
              <v:path arrowok="t"/>
              <v:fill on="t" focussize="0,0"/>
              <v:stroke on="f"/>
              <v:imagedata o:title=""/>
              <o:lock v:ext="edit"/>
            </v:shape>
            <v:shape id="_x0000_s3723" o:spid="_x0000_s3723" style="position:absolute;left:0;top:0;height:3570;width:5670;" fillcolor="#EFC443" filled="t" stroked="f" coordsize="5670,3570" path="m5669,0l0,0,0,753,5669,3569,5669,0xe">
              <v:path arrowok="t"/>
              <v:fill on="t" focussize="0,0"/>
              <v:stroke on="f"/>
              <v:imagedata o:title=""/>
              <o:lock v:ext="edit"/>
            </v:shape>
            <v:shape id="_x0000_s3724" o:spid="_x0000_s3724" style="position:absolute;left:1351;top:3804;height:3821;width:4318;" fillcolor="#F2862E" filled="t" stroked="f" coordorigin="1352,3805" coordsize="4318,3821" path="m1352,3805l3282,6893,5669,7625,5669,4675,1352,3805xe">
              <v:path arrowok="t"/>
              <v:fill on="t" focussize="0,0"/>
              <v:stroke on="f"/>
              <v:imagedata o:title=""/>
              <o:lock v:ext="edit"/>
            </v:shape>
            <v:shape id="_x0000_s3725" o:spid="_x0000_s3725" style="position:absolute;left:1487;top:7635;height:1436;width:1468;" fillcolor="#F36E38" filled="t" stroked="f" coordorigin="1488,7636" coordsize="1468,1436" path="m1488,7636l2249,9071,2956,9071,2956,8166,1488,7636xe">
              <v:path arrowok="t"/>
              <v:fill on="t" focussize="0,0"/>
              <v:stroke on="f"/>
              <v:imagedata o:title=""/>
              <o:lock v:ext="edit"/>
            </v:shape>
            <v:shape id="_x0000_s3726" o:spid="_x0000_s3726" style="position:absolute;left:0;top:3532;height:3361;width:3282;" fillcolor="#F36C24" filled="t" stroked="f" coordorigin="0,3532" coordsize="3282,3361" path="m0,3532l0,5887,3282,6893,1352,3805,0,3532xe">
              <v:path arrowok="t"/>
              <v:fill on="t" focussize="0,0"/>
              <v:stroke on="f"/>
              <v:imagedata o:title=""/>
              <o:lock v:ext="edit"/>
            </v:shape>
            <v:shape id="_x0000_s3727" o:spid="_x0000_s3727" style="position:absolute;left:0;top:5886;height:3185;width:4645;" fillcolor="#F15836" filled="t" stroked="f" coordorigin="0,5887" coordsize="4645,3185" path="m0,5887l0,9071,4645,9071,3282,6893,0,5887xe">
              <v:path arrowok="t"/>
              <v:fill on="t" focussize="0,0"/>
              <v:stroke on="f"/>
              <v:imagedata o:title=""/>
              <o:lock v:ext="edit"/>
            </v:shape>
            <v:shape id="_x0000_s3728" o:spid="_x0000_s3728" style="position:absolute;left:0;top:1641;height:2163;width:1352;" fillcolor="#F79433" filled="t" stroked="f" coordorigin="0,1642" coordsize="1352,2163" path="m0,1642l0,3532,1352,3805,0,1642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 w14:paraId="44B29E4A">
      <w:pPr>
        <w:pStyle w:val="12"/>
        <w:rPr>
          <w:rFonts w:ascii="Arial"/>
          <w:b/>
          <w:sz w:val="20"/>
        </w:rPr>
      </w:pPr>
    </w:p>
    <w:p w14:paraId="0CE3CCD3">
      <w:pPr>
        <w:pStyle w:val="12"/>
        <w:rPr>
          <w:rFonts w:ascii="Arial"/>
          <w:b/>
          <w:sz w:val="20"/>
        </w:rPr>
      </w:pPr>
    </w:p>
    <w:p w14:paraId="3E868ECA">
      <w:pPr>
        <w:pStyle w:val="12"/>
        <w:rPr>
          <w:rFonts w:ascii="Arial"/>
          <w:b/>
          <w:sz w:val="20"/>
        </w:rPr>
      </w:pPr>
    </w:p>
    <w:p w14:paraId="53EE175F">
      <w:pPr>
        <w:pStyle w:val="12"/>
        <w:rPr>
          <w:rFonts w:ascii="Arial"/>
          <w:b/>
          <w:sz w:val="20"/>
        </w:rPr>
      </w:pPr>
    </w:p>
    <w:p w14:paraId="7591660B">
      <w:pPr>
        <w:pStyle w:val="12"/>
        <w:rPr>
          <w:rFonts w:ascii="Arial"/>
          <w:b/>
          <w:sz w:val="20"/>
        </w:rPr>
      </w:pPr>
    </w:p>
    <w:p w14:paraId="0E4B0237">
      <w:pPr>
        <w:pStyle w:val="12"/>
        <w:rPr>
          <w:rFonts w:ascii="Arial"/>
          <w:b/>
          <w:sz w:val="20"/>
        </w:rPr>
      </w:pPr>
    </w:p>
    <w:p w14:paraId="07F1E5AF">
      <w:pPr>
        <w:pStyle w:val="12"/>
        <w:rPr>
          <w:rFonts w:ascii="Arial"/>
          <w:b/>
          <w:sz w:val="20"/>
        </w:rPr>
      </w:pPr>
    </w:p>
    <w:p w14:paraId="24525CE9">
      <w:pPr>
        <w:pStyle w:val="12"/>
        <w:rPr>
          <w:rFonts w:ascii="Arial"/>
          <w:b/>
          <w:sz w:val="20"/>
        </w:rPr>
      </w:pPr>
    </w:p>
    <w:p w14:paraId="32D12AC5">
      <w:pPr>
        <w:pStyle w:val="12"/>
        <w:rPr>
          <w:rFonts w:ascii="Arial"/>
          <w:b/>
          <w:sz w:val="20"/>
        </w:rPr>
      </w:pPr>
    </w:p>
    <w:p w14:paraId="435ABDEC">
      <w:pPr>
        <w:pStyle w:val="12"/>
        <w:rPr>
          <w:rFonts w:ascii="Arial"/>
          <w:b/>
          <w:sz w:val="20"/>
        </w:rPr>
      </w:pPr>
    </w:p>
    <w:p w14:paraId="31E41235">
      <w:pPr>
        <w:pStyle w:val="12"/>
        <w:rPr>
          <w:rFonts w:ascii="Arial"/>
          <w:b/>
          <w:sz w:val="20"/>
        </w:rPr>
      </w:pPr>
    </w:p>
    <w:p w14:paraId="79CA6C4F">
      <w:pPr>
        <w:pStyle w:val="12"/>
        <w:rPr>
          <w:rFonts w:ascii="Arial"/>
          <w:b/>
          <w:sz w:val="20"/>
        </w:rPr>
      </w:pPr>
    </w:p>
    <w:p w14:paraId="48B6702C">
      <w:pPr>
        <w:pStyle w:val="12"/>
        <w:spacing w:before="8"/>
        <w:rPr>
          <w:rFonts w:ascii="Arial"/>
          <w:b/>
          <w:sz w:val="10"/>
        </w:rPr>
      </w:pPr>
    </w:p>
    <w:p w14:paraId="7E6EF624">
      <w:pPr>
        <w:pStyle w:val="12"/>
        <w:ind w:left="84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id="_x0000_s3729" o:spid="_x0000_s3729" o:spt="202" type="#_x0000_t202" style="height:58.15pt;width:198.45pt;" fillcolor="#EDAB45" filled="t" stroked="t" coordsize="21600,21600">
            <v:path/>
            <v:fill on="t" focussize="0,0"/>
            <v:stroke weight="1pt" color="#FFFFFF"/>
            <v:imagedata o:title=""/>
            <o:lock v:ext="edit"/>
            <v:textbox inset="0mm,0mm,0mm,0mm">
              <w:txbxContent>
                <w:p w14:paraId="4ED2399E">
                  <w:pPr>
                    <w:spacing w:before="275"/>
                    <w:ind w:left="841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FFFFFF"/>
                      <w:spacing w:val="17"/>
                      <w:sz w:val="48"/>
                    </w:rPr>
                    <w:t>LAMPIRAN</w:t>
                  </w:r>
                </w:p>
              </w:txbxContent>
            </v:textbox>
            <w10:wrap type="none"/>
            <w10:anchorlock/>
          </v:shape>
        </w:pict>
      </w:r>
    </w:p>
    <w:p w14:paraId="01AAA5BD">
      <w:pPr>
        <w:spacing w:after="0"/>
        <w:rPr>
          <w:rFonts w:ascii="Arial"/>
          <w:sz w:val="20"/>
        </w:rPr>
        <w:sectPr>
          <w:footerReference r:id="rId25" w:type="default"/>
          <w:pgSz w:w="5670" w:h="9080"/>
          <w:pgMar w:top="820" w:right="120" w:bottom="280" w:left="0" w:header="0" w:footer="0" w:gutter="0"/>
          <w:cols w:space="720" w:num="1"/>
        </w:sectPr>
      </w:pPr>
    </w:p>
    <w:p w14:paraId="4007795B">
      <w:pPr>
        <w:pStyle w:val="8"/>
        <w:spacing w:before="94"/>
        <w:ind w:left="731"/>
      </w:pPr>
      <w:r>
        <w:rPr>
          <w:color w:val="FFFFFF"/>
        </w:rPr>
        <w:t>Rambu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Papan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Informasi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Bencana</w:t>
      </w:r>
    </w:p>
    <w:p w14:paraId="490C7A2B">
      <w:pPr>
        <w:pStyle w:val="12"/>
        <w:rPr>
          <w:rFonts w:ascii="Arial"/>
          <w:b/>
          <w:sz w:val="20"/>
        </w:rPr>
      </w:pPr>
    </w:p>
    <w:p w14:paraId="5073885D">
      <w:pPr>
        <w:pStyle w:val="12"/>
        <w:rPr>
          <w:rFonts w:ascii="Arial"/>
          <w:b/>
          <w:sz w:val="20"/>
        </w:rPr>
      </w:pPr>
    </w:p>
    <w:p w14:paraId="2E31D382">
      <w:pPr>
        <w:pStyle w:val="12"/>
        <w:rPr>
          <w:rFonts w:ascii="Arial"/>
          <w:b/>
          <w:sz w:val="20"/>
        </w:rPr>
      </w:pPr>
    </w:p>
    <w:p w14:paraId="29FAA0B6">
      <w:pPr>
        <w:pStyle w:val="12"/>
        <w:rPr>
          <w:rFonts w:ascii="Arial"/>
          <w:b/>
          <w:sz w:val="20"/>
        </w:rPr>
      </w:pPr>
    </w:p>
    <w:p w14:paraId="1BBA9D98">
      <w:pPr>
        <w:spacing w:after="0"/>
        <w:rPr>
          <w:rFonts w:ascii="Arial"/>
          <w:sz w:val="20"/>
        </w:rPr>
        <w:sectPr>
          <w:footerReference r:id="rId26" w:type="even"/>
          <w:pgSz w:w="5670" w:h="9080"/>
          <w:pgMar w:top="420" w:right="120" w:bottom="780" w:left="0" w:header="0" w:footer="592" w:gutter="0"/>
          <w:cols w:space="720" w:num="1"/>
        </w:sectPr>
      </w:pPr>
    </w:p>
    <w:p w14:paraId="4FC3EAA4">
      <w:pPr>
        <w:pStyle w:val="12"/>
        <w:spacing w:before="1"/>
        <w:rPr>
          <w:rFonts w:ascii="Arial"/>
          <w:b/>
          <w:sz w:val="22"/>
        </w:rPr>
      </w:pPr>
    </w:p>
    <w:p w14:paraId="59C0A726">
      <w:pPr>
        <w:spacing w:before="1" w:line="208" w:lineRule="auto"/>
        <w:ind w:left="438" w:right="26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Rawan Bencana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Gunungapi</w:t>
      </w:r>
    </w:p>
    <w:p w14:paraId="276FA3AF">
      <w:pPr>
        <w:pStyle w:val="12"/>
      </w:pPr>
    </w:p>
    <w:p w14:paraId="01C32DAD">
      <w:pPr>
        <w:pStyle w:val="12"/>
      </w:pPr>
    </w:p>
    <w:p w14:paraId="111BBFC2">
      <w:pPr>
        <w:pStyle w:val="12"/>
      </w:pPr>
    </w:p>
    <w:p w14:paraId="253E1765">
      <w:pPr>
        <w:pStyle w:val="12"/>
        <w:spacing w:before="9"/>
        <w:rPr>
          <w:sz w:val="15"/>
        </w:rPr>
      </w:pPr>
    </w:p>
    <w:p w14:paraId="3C210373">
      <w:pPr>
        <w:spacing w:before="0" w:line="208" w:lineRule="auto"/>
        <w:ind w:left="467" w:right="0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Rawan </w:t>
      </w:r>
      <w:r>
        <w:rPr>
          <w:color w:val="231F20"/>
          <w:spacing w:val="-1"/>
          <w:sz w:val="14"/>
        </w:rPr>
        <w:t>Bencana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Gempa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bumi</w:t>
      </w:r>
    </w:p>
    <w:p w14:paraId="27E78F64">
      <w:pPr>
        <w:pStyle w:val="12"/>
      </w:pPr>
    </w:p>
    <w:p w14:paraId="28AA9502">
      <w:pPr>
        <w:pStyle w:val="12"/>
      </w:pPr>
    </w:p>
    <w:p w14:paraId="31E525BA">
      <w:pPr>
        <w:pStyle w:val="12"/>
      </w:pPr>
    </w:p>
    <w:p w14:paraId="07CF878E">
      <w:pPr>
        <w:pStyle w:val="12"/>
      </w:pPr>
    </w:p>
    <w:p w14:paraId="07D5FEF3">
      <w:pPr>
        <w:pStyle w:val="12"/>
      </w:pPr>
    </w:p>
    <w:p w14:paraId="6484F134">
      <w:pPr>
        <w:pStyle w:val="12"/>
        <w:spacing w:before="4"/>
        <w:rPr>
          <w:sz w:val="13"/>
        </w:rPr>
      </w:pPr>
    </w:p>
    <w:p w14:paraId="445E942E">
      <w:pPr>
        <w:spacing w:before="0"/>
        <w:ind w:left="478" w:right="9" w:hanging="1"/>
        <w:jc w:val="center"/>
        <w:rPr>
          <w:sz w:val="14"/>
        </w:rPr>
      </w:pPr>
      <w:r>
        <w:rPr>
          <w:color w:val="231F20"/>
          <w:sz w:val="14"/>
        </w:rPr>
        <w:t>Petunjuk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Tempat Kumpul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Sementara</w:t>
      </w:r>
    </w:p>
    <w:p w14:paraId="6CD7D828">
      <w:pPr>
        <w:pStyle w:val="12"/>
        <w:spacing w:before="2"/>
        <w:rPr>
          <w:sz w:val="22"/>
        </w:rPr>
      </w:pPr>
      <w:r>
        <w:br w:type="column"/>
      </w:r>
    </w:p>
    <w:p w14:paraId="551591F9">
      <w:pPr>
        <w:spacing w:before="0" w:line="208" w:lineRule="auto"/>
        <w:ind w:left="143" w:right="0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Rawan </w:t>
      </w:r>
      <w:r>
        <w:rPr>
          <w:color w:val="231F20"/>
          <w:spacing w:val="-1"/>
          <w:sz w:val="14"/>
        </w:rPr>
        <w:t>Bencana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Tsunami</w:t>
      </w:r>
    </w:p>
    <w:p w14:paraId="4DF74656">
      <w:pPr>
        <w:pStyle w:val="12"/>
      </w:pPr>
    </w:p>
    <w:p w14:paraId="520909D1">
      <w:pPr>
        <w:pStyle w:val="12"/>
      </w:pPr>
    </w:p>
    <w:p w14:paraId="006ECC6F">
      <w:pPr>
        <w:pStyle w:val="12"/>
      </w:pPr>
    </w:p>
    <w:p w14:paraId="68D83BDF">
      <w:pPr>
        <w:pStyle w:val="12"/>
        <w:spacing w:before="9"/>
        <w:rPr>
          <w:sz w:val="15"/>
        </w:rPr>
      </w:pPr>
    </w:p>
    <w:p w14:paraId="2F4EB500">
      <w:pPr>
        <w:spacing w:before="0" w:line="208" w:lineRule="auto"/>
        <w:ind w:left="143" w:right="0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Rawan </w:t>
      </w:r>
      <w:r>
        <w:rPr>
          <w:color w:val="231F20"/>
          <w:spacing w:val="-1"/>
          <w:sz w:val="14"/>
        </w:rPr>
        <w:t>Bencana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Gerakan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Tanah</w:t>
      </w:r>
    </w:p>
    <w:p w14:paraId="71C5FDA9">
      <w:pPr>
        <w:pStyle w:val="12"/>
      </w:pPr>
    </w:p>
    <w:p w14:paraId="295D5269">
      <w:pPr>
        <w:pStyle w:val="12"/>
      </w:pPr>
    </w:p>
    <w:p w14:paraId="2FC15281">
      <w:pPr>
        <w:pStyle w:val="12"/>
      </w:pPr>
    </w:p>
    <w:p w14:paraId="312FCC42">
      <w:pPr>
        <w:pStyle w:val="12"/>
      </w:pPr>
    </w:p>
    <w:p w14:paraId="3C129B69">
      <w:pPr>
        <w:pStyle w:val="12"/>
      </w:pPr>
    </w:p>
    <w:p w14:paraId="62F1D152">
      <w:pPr>
        <w:pStyle w:val="12"/>
        <w:spacing w:before="4"/>
        <w:rPr>
          <w:sz w:val="13"/>
        </w:rPr>
      </w:pPr>
    </w:p>
    <w:p w14:paraId="67641F59">
      <w:pPr>
        <w:spacing w:before="0"/>
        <w:ind w:left="282" w:right="66" w:hanging="1"/>
        <w:jc w:val="center"/>
        <w:rPr>
          <w:sz w:val="14"/>
        </w:rPr>
      </w:pPr>
      <w:r>
        <w:rPr>
          <w:color w:val="231F20"/>
          <w:sz w:val="14"/>
        </w:rPr>
        <w:t>Petunjuk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Tempat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w w:val="95"/>
          <w:sz w:val="14"/>
        </w:rPr>
        <w:t>Pengungsian</w:t>
      </w:r>
    </w:p>
    <w:p w14:paraId="4B77BDB3">
      <w:pPr>
        <w:pStyle w:val="12"/>
        <w:spacing w:before="2"/>
        <w:rPr>
          <w:sz w:val="22"/>
        </w:rPr>
      </w:pPr>
      <w:r>
        <w:br w:type="column"/>
      </w:r>
    </w:p>
    <w:p w14:paraId="77F6AA13">
      <w:pPr>
        <w:spacing w:before="0" w:line="208" w:lineRule="auto"/>
        <w:ind w:left="167" w:right="-3" w:firstLine="285"/>
        <w:jc w:val="left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Rawan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Kebakaran</w:t>
      </w:r>
    </w:p>
    <w:p w14:paraId="028C719E">
      <w:pPr>
        <w:spacing w:before="0" w:line="144" w:lineRule="exact"/>
        <w:ind w:left="551" w:right="0" w:firstLine="0"/>
        <w:jc w:val="left"/>
        <w:rPr>
          <w:sz w:val="14"/>
        </w:rPr>
      </w:pPr>
      <w:r>
        <w:rPr>
          <w:color w:val="231F20"/>
          <w:sz w:val="14"/>
        </w:rPr>
        <w:t>Hutan</w:t>
      </w:r>
    </w:p>
    <w:p w14:paraId="6D275D2E">
      <w:pPr>
        <w:pStyle w:val="12"/>
      </w:pPr>
    </w:p>
    <w:p w14:paraId="6D5F4DF1">
      <w:pPr>
        <w:pStyle w:val="12"/>
      </w:pPr>
    </w:p>
    <w:p w14:paraId="60705D1B">
      <w:pPr>
        <w:pStyle w:val="12"/>
      </w:pPr>
    </w:p>
    <w:p w14:paraId="6A9F44DA">
      <w:pPr>
        <w:pStyle w:val="12"/>
        <w:spacing w:before="5"/>
        <w:rPr>
          <w:sz w:val="15"/>
        </w:rPr>
      </w:pPr>
    </w:p>
    <w:p w14:paraId="01B2D489">
      <w:pPr>
        <w:spacing w:before="0" w:line="208" w:lineRule="auto"/>
        <w:ind w:left="167" w:right="-3" w:firstLine="285"/>
        <w:jc w:val="left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Rawan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Kebakaran</w:t>
      </w:r>
    </w:p>
    <w:p w14:paraId="23D90712">
      <w:pPr>
        <w:spacing w:before="0" w:line="144" w:lineRule="exact"/>
        <w:ind w:left="284" w:right="0" w:firstLine="0"/>
        <w:jc w:val="left"/>
        <w:rPr>
          <w:sz w:val="14"/>
        </w:rPr>
      </w:pPr>
      <w:r>
        <w:rPr>
          <w:color w:val="231F20"/>
          <w:sz w:val="14"/>
        </w:rPr>
        <w:t>Puting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Beliung</w:t>
      </w:r>
    </w:p>
    <w:p w14:paraId="3F19C76A">
      <w:pPr>
        <w:pStyle w:val="12"/>
      </w:pPr>
    </w:p>
    <w:p w14:paraId="1EE8F040">
      <w:pPr>
        <w:pStyle w:val="12"/>
      </w:pPr>
    </w:p>
    <w:p w14:paraId="0C59407E">
      <w:pPr>
        <w:pStyle w:val="12"/>
      </w:pPr>
    </w:p>
    <w:p w14:paraId="355398A1">
      <w:pPr>
        <w:pStyle w:val="12"/>
        <w:spacing w:before="5"/>
        <w:rPr>
          <w:sz w:val="15"/>
        </w:rPr>
      </w:pPr>
    </w:p>
    <w:p w14:paraId="5BF882E6">
      <w:pPr>
        <w:spacing w:before="1"/>
        <w:ind w:left="189" w:right="211" w:firstLine="11"/>
        <w:jc w:val="left"/>
        <w:rPr>
          <w:sz w:val="14"/>
        </w:rPr>
      </w:pPr>
      <w:r>
        <w:rPr>
          <w:color w:val="231F20"/>
          <w:sz w:val="14"/>
        </w:rPr>
        <w:t>Petunjuk Arah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>Jalur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Evakuasi</w:t>
      </w:r>
    </w:p>
    <w:p w14:paraId="7952C354">
      <w:pPr>
        <w:pStyle w:val="12"/>
        <w:spacing w:before="2"/>
        <w:rPr>
          <w:sz w:val="22"/>
        </w:rPr>
      </w:pPr>
      <w:r>
        <w:br w:type="column"/>
      </w:r>
    </w:p>
    <w:p w14:paraId="7F596C1A">
      <w:pPr>
        <w:spacing w:before="0" w:line="208" w:lineRule="auto"/>
        <w:ind w:left="113" w:right="328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Rawan Bencana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Banjir</w:t>
      </w:r>
    </w:p>
    <w:p w14:paraId="327BB38B">
      <w:pPr>
        <w:pStyle w:val="12"/>
      </w:pPr>
    </w:p>
    <w:p w14:paraId="26978EC5">
      <w:pPr>
        <w:pStyle w:val="12"/>
      </w:pPr>
    </w:p>
    <w:p w14:paraId="5915F8B8">
      <w:pPr>
        <w:pStyle w:val="12"/>
      </w:pPr>
    </w:p>
    <w:p w14:paraId="0D691EC5">
      <w:pPr>
        <w:pStyle w:val="12"/>
        <w:spacing w:before="9"/>
        <w:rPr>
          <w:sz w:val="15"/>
        </w:rPr>
      </w:pPr>
    </w:p>
    <w:p w14:paraId="4078331C">
      <w:pPr>
        <w:spacing w:before="0" w:line="208" w:lineRule="auto"/>
        <w:ind w:left="271" w:right="486" w:firstLine="0"/>
        <w:jc w:val="center"/>
        <w:rPr>
          <w:sz w:val="14"/>
        </w:rPr>
      </w:pPr>
      <w:r>
        <w:rPr>
          <w:color w:val="231F20"/>
          <w:sz w:val="14"/>
        </w:rPr>
        <w:t>Kawasan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Rawan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w w:val="95"/>
          <w:sz w:val="14"/>
        </w:rPr>
        <w:t>Kekeringan</w:t>
      </w:r>
    </w:p>
    <w:p w14:paraId="4F2B966E">
      <w:pPr>
        <w:pStyle w:val="12"/>
      </w:pPr>
    </w:p>
    <w:p w14:paraId="1BECF2FC">
      <w:pPr>
        <w:pStyle w:val="12"/>
      </w:pPr>
    </w:p>
    <w:p w14:paraId="4114CDB1">
      <w:pPr>
        <w:pStyle w:val="12"/>
      </w:pPr>
    </w:p>
    <w:p w14:paraId="17209E16">
      <w:pPr>
        <w:pStyle w:val="12"/>
        <w:spacing w:before="9"/>
        <w:rPr>
          <w:sz w:val="15"/>
        </w:rPr>
      </w:pPr>
    </w:p>
    <w:p w14:paraId="69985CD6">
      <w:pPr>
        <w:spacing w:before="0"/>
        <w:ind w:left="113" w:right="405" w:firstLine="0"/>
        <w:jc w:val="center"/>
        <w:rPr>
          <w:sz w:val="14"/>
        </w:rPr>
      </w:pPr>
      <w:r>
        <w:rPr>
          <w:color w:val="231F20"/>
          <w:spacing w:val="-1"/>
          <w:sz w:val="14"/>
        </w:rPr>
        <w:t xml:space="preserve">Petunjuk </w:t>
      </w:r>
      <w:r>
        <w:rPr>
          <w:color w:val="231F20"/>
          <w:sz w:val="14"/>
        </w:rPr>
        <w:t>Arah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Jalur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Pengungsian</w:t>
      </w:r>
    </w:p>
    <w:p w14:paraId="4F0509A4">
      <w:pPr>
        <w:spacing w:after="0"/>
        <w:jc w:val="center"/>
        <w:rPr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equalWidth="0" w:num="4">
            <w:col w:w="1489" w:space="40"/>
            <w:col w:w="1165" w:space="39"/>
            <w:col w:w="1311" w:space="40"/>
            <w:col w:w="1466"/>
          </w:cols>
        </w:sectPr>
      </w:pPr>
    </w:p>
    <w:p w14:paraId="2352948B">
      <w:pPr>
        <w:pStyle w:val="12"/>
        <w:rPr>
          <w:sz w:val="20"/>
        </w:rPr>
      </w:pPr>
    </w:p>
    <w:p w14:paraId="3F3FA1D3">
      <w:pPr>
        <w:pStyle w:val="12"/>
        <w:rPr>
          <w:sz w:val="20"/>
        </w:rPr>
      </w:pPr>
    </w:p>
    <w:p w14:paraId="7BEFD4C9">
      <w:pPr>
        <w:spacing w:after="0"/>
        <w:rPr>
          <w:sz w:val="20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5D295706">
      <w:pPr>
        <w:pStyle w:val="12"/>
        <w:rPr>
          <w:sz w:val="23"/>
        </w:rPr>
      </w:pPr>
    </w:p>
    <w:p w14:paraId="61E4A2CC">
      <w:pPr>
        <w:spacing w:before="0"/>
        <w:ind w:left="637" w:right="137" w:firstLine="0"/>
        <w:jc w:val="center"/>
        <w:rPr>
          <w:sz w:val="14"/>
        </w:rPr>
      </w:pPr>
      <w:r>
        <w:rPr>
          <w:color w:val="231F20"/>
          <w:spacing w:val="-1"/>
          <w:sz w:val="14"/>
        </w:rPr>
        <w:t xml:space="preserve">Bentuk, </w:t>
      </w:r>
      <w:r>
        <w:rPr>
          <w:color w:val="231F20"/>
          <w:sz w:val="14"/>
        </w:rPr>
        <w:t>Warna,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dan Arti</w:t>
      </w:r>
    </w:p>
    <w:p w14:paraId="15B34849">
      <w:pPr>
        <w:spacing w:before="0"/>
        <w:ind w:left="537" w:right="38" w:firstLine="0"/>
        <w:jc w:val="center"/>
        <w:rPr>
          <w:sz w:val="14"/>
        </w:rPr>
      </w:pPr>
      <w:r>
        <w:rPr>
          <w:color w:val="231F20"/>
          <w:spacing w:val="-1"/>
          <w:sz w:val="14"/>
        </w:rPr>
        <w:t>Rambu Peringatan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dengan kata</w:t>
      </w:r>
    </w:p>
    <w:p w14:paraId="5FBE3C0E">
      <w:pPr>
        <w:pStyle w:val="12"/>
      </w:pPr>
      <w:r>
        <w:br w:type="column"/>
      </w:r>
    </w:p>
    <w:p w14:paraId="27E87974">
      <w:pPr>
        <w:pStyle w:val="12"/>
      </w:pPr>
    </w:p>
    <w:p w14:paraId="05062156">
      <w:pPr>
        <w:pStyle w:val="12"/>
        <w:spacing w:before="2"/>
        <w:rPr>
          <w:sz w:val="14"/>
        </w:rPr>
      </w:pPr>
    </w:p>
    <w:p w14:paraId="16F77630">
      <w:pPr>
        <w:spacing w:before="0"/>
        <w:ind w:left="629" w:right="-5" w:hanging="92"/>
        <w:jc w:val="left"/>
        <w:rPr>
          <w:sz w:val="14"/>
        </w:rPr>
      </w:pPr>
      <w:r>
        <w:rPr>
          <w:color w:val="231F20"/>
          <w:spacing w:val="-1"/>
          <w:sz w:val="14"/>
        </w:rPr>
        <w:t>Papan Informasi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Jenis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Bahaya</w:t>
      </w:r>
    </w:p>
    <w:p w14:paraId="3DB4172F">
      <w:pPr>
        <w:pStyle w:val="12"/>
      </w:pPr>
      <w:r>
        <w:br w:type="column"/>
      </w:r>
    </w:p>
    <w:p w14:paraId="16D6F5C5">
      <w:pPr>
        <w:pStyle w:val="12"/>
      </w:pPr>
    </w:p>
    <w:p w14:paraId="09296FFD">
      <w:pPr>
        <w:spacing w:before="135"/>
        <w:ind w:left="523" w:right="214" w:firstLine="0"/>
        <w:jc w:val="center"/>
        <w:rPr>
          <w:sz w:val="14"/>
        </w:rPr>
      </w:pPr>
      <w:r>
        <w:rPr>
          <w:color w:val="231F20"/>
          <w:sz w:val="14"/>
        </w:rPr>
        <w:t>Papan Informasi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Memasuki Kawasan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Rawan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Bencana</w:t>
      </w:r>
    </w:p>
    <w:p w14:paraId="7045AF93">
      <w:pPr>
        <w:spacing w:after="0"/>
        <w:jc w:val="center"/>
        <w:rPr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1742" w:space="215"/>
            <w:col w:w="1557" w:space="40"/>
            <w:col w:w="1996"/>
          </w:cols>
        </w:sectPr>
      </w:pPr>
    </w:p>
    <w:p w14:paraId="71FE7E4E">
      <w:pPr>
        <w:pStyle w:val="12"/>
        <w:spacing w:before="7"/>
        <w:rPr>
          <w:sz w:val="18"/>
        </w:rPr>
      </w:pPr>
      <w:r>
        <w:pict>
          <v:group id="_x0000_s3730" o:spid="_x0000_s3730" o:spt="203" style="position:absolute;left:0pt;margin-left:0pt;margin-top:0pt;height:425.2pt;width:283.5pt;mso-position-horizontal-relative:page;mso-position-vertical-relative:page;z-index:-251510784;mso-width-relative:page;mso-height-relative:page;" coordsize="5670,8504">
            <o:lock v:ext="edit"/>
            <v:rect id="_x0000_s3731" o:spid="_x0000_s3731" o:spt="1" style="position:absolute;left:0;top:0;height:7688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732" o:spid="_x0000_s3732" style="position:absolute;left:951;top:0;height:397;width:1696;" fillcolor="#EDAB45" filled="t" stroked="f" coordorigin="951,0" coordsize="1696,397" path="m2646,0l1183,0,951,397,2428,397,2570,322,2646,0xe">
              <v:path arrowok="t"/>
              <v:fill on="t" focussize="0,0"/>
              <v:stroke on="f"/>
              <v:imagedata o:title=""/>
              <o:lock v:ext="edit"/>
            </v:shape>
            <v:shape id="_x0000_s3733" o:spid="_x0000_s3733" style="position:absolute;left:0;top:0;height:397;width:1184;" fillcolor="#EFC443" filled="t" stroked="f" coordsize="1184,397" path="m1183,0l0,0,0,397,951,397,1183,0xe">
              <v:path arrowok="t"/>
              <v:fill on="t" focussize="0,0"/>
              <v:stroke on="f"/>
              <v:imagedata o:title=""/>
              <o:lock v:ext="edit"/>
            </v:shape>
            <v:shape id="_x0000_s3734" o:spid="_x0000_s3734" style="position:absolute;left:2570;top:0;height:322;width:607;" fillcolor="#F2862E" filled="t" stroked="f" coordorigin="2570,0" coordsize="607,322" path="m3177,0l2646,0,2570,322,3177,0xe">
              <v:path arrowok="t"/>
              <v:fill on="t" focussize="0,0"/>
              <v:stroke on="f"/>
              <v:imagedata o:title=""/>
              <o:lock v:ext="edit"/>
            </v:shape>
            <v:shape id="_x0000_s3735" o:spid="_x0000_s3735" style="position:absolute;left:2552;top:0;height:397;width:1787;" fillcolor="#F36C24" filled="t" stroked="f" coordorigin="2552,0" coordsize="1787,397" path="m4338,0l3177,0,2570,322,2552,397,4195,397,4338,0xe">
              <v:path arrowok="t"/>
              <v:fill on="t" focussize="0,0"/>
              <v:stroke on="f"/>
              <v:imagedata o:title=""/>
              <o:lock v:ext="edit"/>
            </v:shape>
            <v:shape id="_x0000_s3736" o:spid="_x0000_s3736" style="position:absolute;left:4195;top:0;height:397;width:1475;" fillcolor="#F15836" filled="t" stroked="f" coordorigin="4195,0" coordsize="1475,397" path="m5669,0l4338,0,4195,397,5669,397,5669,0xe">
              <v:path arrowok="t"/>
              <v:fill on="t" focussize="0,0"/>
              <v:stroke on="f"/>
              <v:imagedata o:title=""/>
              <o:lock v:ext="edit"/>
            </v:shape>
            <v:shape id="_x0000_s3737" o:spid="_x0000_s3737" style="position:absolute;left:2428;top:321;height:76;width:142;" fillcolor="#F79433" filled="t" stroked="f" coordorigin="2428,322" coordsize="142,76" path="m2570,322l2428,397,2552,397,2570,322xe">
              <v:path arrowok="t"/>
              <v:fill on="t" focussize="0,0"/>
              <v:stroke on="f"/>
              <v:imagedata o:title=""/>
              <o:lock v:ext="edit"/>
            </v:shape>
            <v:shape id="_x0000_s3738" o:spid="_x0000_s3738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739" o:spid="_x0000_s3739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3740" o:spid="_x0000_s3740" style="position:absolute;left:326;top:396;height:454;width:4968;" fillcolor="#4C4D4F" filled="t" stroked="f" coordorigin="326,397" coordsize="4968,454" path="m5293,397l542,397,326,850,5039,848,5293,397xe">
              <v:path arrowok="t"/>
              <v:fill on="t" focussize="0,0"/>
              <v:stroke on="f"/>
              <v:imagedata o:title=""/>
              <o:lock v:ext="edit"/>
            </v:shape>
            <v:shape id="_x0000_s3741" o:spid="_x0000_s3741" style="position:absolute;left:4830;top:396;height:454;width:840;" fillcolor="#F79433" filled="t" stroked="f" coordorigin="4830,397" coordsize="840,454" path="m5669,397l5084,397,4830,850,5669,850,5669,397xe">
              <v:path arrowok="t"/>
              <v:fill on="t" focussize="0,0"/>
              <v:stroke on="f"/>
              <v:imagedata o:title=""/>
              <o:lock v:ext="edit"/>
            </v:shape>
            <v:shape id="_x0000_s3742" o:spid="_x0000_s3742" o:spt="75" type="#_x0000_t75" style="position:absolute;left:4416;top:1246;height:612;width:610;" filled="f" stroked="f" coordsize="21600,21600">
              <v:path/>
              <v:fill on="f" focussize="0,0"/>
              <v:stroke on="f"/>
              <v:imagedata r:id="rId254" o:title=""/>
              <o:lock v:ext="edit" aspectratio="t"/>
            </v:shape>
            <v:shape id="_x0000_s3743" o:spid="_x0000_s3743" o:spt="75" type="#_x0000_t75" style="position:absolute;left:1906;top:1251;height:607;width:599;" filled="f" stroked="f" coordsize="21600,21600">
              <v:path/>
              <v:fill on="f" focussize="0,0"/>
              <v:stroke on="f"/>
              <v:imagedata r:id="rId255" o:title=""/>
              <o:lock v:ext="edit" aspectratio="t"/>
            </v:shape>
            <v:shape id="_x0000_s3744" o:spid="_x0000_s3744" o:spt="75" type="#_x0000_t75" style="position:absolute;left:595;top:1178;height:756;width:749;" filled="f" stroked="f" coordsize="21600,21600">
              <v:path/>
              <v:fill on="f" focussize="0,0"/>
              <v:stroke on="f"/>
              <v:imagedata r:id="rId256" o:title=""/>
              <o:lock v:ext="edit" aspectratio="t"/>
            </v:shape>
            <v:shape id="_x0000_s3745" o:spid="_x0000_s3745" o:spt="75" type="#_x0000_t75" style="position:absolute;left:3121;top:1195;height:699;width:709;" filled="f" stroked="f" coordsize="21600,21600">
              <v:path/>
              <v:fill on="f" focussize="0,0"/>
              <v:stroke on="f"/>
              <v:imagedata r:id="rId257" o:title=""/>
              <o:lock v:ext="edit" aspectratio="t"/>
            </v:shape>
            <v:shape id="_x0000_s3746" o:spid="_x0000_s3746" o:spt="75" type="#_x0000_t75" style="position:absolute;left:4422;top:2434;height:598;width:597;" filled="f" stroked="f" coordsize="21600,21600">
              <v:path/>
              <v:fill on="f" focussize="0,0"/>
              <v:stroke on="f"/>
              <v:imagedata r:id="rId258" o:title=""/>
              <o:lock v:ext="edit" aspectratio="t"/>
            </v:shape>
            <v:shape id="_x0000_s3747" o:spid="_x0000_s3747" o:spt="75" type="#_x0000_t75" style="position:absolute;left:3173;top:2427;height:604;width:605;" filled="f" stroked="f" coordsize="21600,21600">
              <v:path/>
              <v:fill on="f" focussize="0,0"/>
              <v:stroke on="f"/>
              <v:imagedata r:id="rId259" o:title=""/>
              <o:lock v:ext="edit" aspectratio="t"/>
            </v:shape>
            <v:shape id="_x0000_s3748" o:spid="_x0000_s3748" o:spt="75" type="#_x0000_t75" style="position:absolute;left:1918;top:2443;height:588;width:586;" filled="f" stroked="f" coordsize="21600,21600">
              <v:path/>
              <v:fill on="f" focussize="0,0"/>
              <v:stroke on="f"/>
              <v:imagedata r:id="rId260" o:title=""/>
              <o:lock v:ext="edit" aspectratio="t"/>
            </v:shape>
            <v:shape id="_x0000_s3749" o:spid="_x0000_s3749" o:spt="75" type="#_x0000_t75" style="position:absolute;left:669;top:2429;height:603;width:601;" filled="f" stroked="f" coordsize="21600,21600">
              <v:path/>
              <v:fill on="f" focussize="0,0"/>
              <v:stroke on="f"/>
              <v:imagedata r:id="rId261" o:title=""/>
              <o:lock v:ext="edit" aspectratio="t"/>
            </v:shape>
            <v:shape id="_x0000_s3750" o:spid="_x0000_s3750" o:spt="75" type="#_x0000_t75" style="position:absolute;left:586;top:3596;height:929;width:775;" filled="f" stroked="f" coordsize="21600,21600">
              <v:path/>
              <v:fill on="f" focussize="0,0"/>
              <v:stroke on="f"/>
              <v:imagedata r:id="rId262" o:title=""/>
              <o:lock v:ext="edit" aspectratio="t"/>
            </v:shape>
            <v:shape id="_x0000_s3751" o:spid="_x0000_s3751" o:spt="75" type="#_x0000_t75" style="position:absolute;left:1821;top:3595;height:929;width:776;" filled="f" stroked="f" coordsize="21600,21600">
              <v:path/>
              <v:fill on="f" focussize="0,0"/>
              <v:stroke on="f"/>
              <v:imagedata r:id="rId263" o:title=""/>
              <o:lock v:ext="edit" aspectratio="t"/>
            </v:shape>
            <v:shape id="_x0000_s3752" o:spid="_x0000_s3752" o:spt="75" type="#_x0000_t75" style="position:absolute;left:2753;top:3862;height:325;width:2566;" filled="f" stroked="f" coordsize="21600,21600">
              <v:path/>
              <v:fill on="f" focussize="0,0"/>
              <v:stroke on="f"/>
              <v:imagedata r:id="rId264" o:title=""/>
              <o:lock v:ext="edit" aspectratio="t"/>
            </v:shape>
            <v:shape id="_x0000_s3753" o:spid="_x0000_s3753" o:spt="75" type="#_x0000_t75" style="position:absolute;left:453;top:5305;height:399;width:1314;" filled="f" stroked="f" coordsize="21600,21600">
              <v:path/>
              <v:fill on="f" focussize="0,0"/>
              <v:stroke on="f"/>
              <v:imagedata r:id="rId265" o:title=""/>
              <o:lock v:ext="edit" aspectratio="t"/>
            </v:shape>
            <v:shape id="_x0000_s3754" o:spid="_x0000_s3754" o:spt="75" type="#_x0000_t75" style="position:absolute;left:1856;top:5129;height:852;width:1113;" filled="f" stroked="f" coordsize="21600,21600">
              <v:path/>
              <v:fill on="f" focussize="0,0"/>
              <v:stroke on="f"/>
              <v:imagedata r:id="rId266" o:title=""/>
              <o:lock v:ext="edit" aspectratio="t"/>
            </v:shape>
            <v:shape id="_x0000_s3755" o:spid="_x0000_s3755" o:spt="75" type="#_x0000_t75" style="position:absolute;left:2960;top:5143;height:852;width:1113;" filled="f" stroked="f" coordsize="21600,21600">
              <v:path/>
              <v:fill on="f" focussize="0,0"/>
              <v:stroke on="f"/>
              <v:imagedata r:id="rId267" o:title=""/>
              <o:lock v:ext="edit" aspectratio="t"/>
            </v:shape>
            <v:shape id="_x0000_s3756" o:spid="_x0000_s3756" o:spt="75" type="#_x0000_t75" style="position:absolute;left:4172;top:5157;height:812;width:1058;" filled="f" stroked="f" coordsize="21600,21600">
              <v:path/>
              <v:fill on="f" focussize="0,0"/>
              <v:stroke on="f"/>
              <v:imagedata r:id="rId268" o:title=""/>
              <o:lock v:ext="edit" aspectratio="t"/>
            </v:shape>
            <v:shape id="_x0000_s3757" o:spid="_x0000_s3757" o:spt="75" type="#_x0000_t75" style="position:absolute;left:1614;top:6560;height:749;width:1390;" filled="f" stroked="f" coordsize="21600,21600">
              <v:path/>
              <v:fill on="f" focussize="0,0"/>
              <v:stroke on="f"/>
              <v:imagedata r:id="rId269" o:title=""/>
              <o:lock v:ext="edit" aspectratio="t"/>
            </v:shape>
          </v:group>
        </w:pict>
      </w:r>
    </w:p>
    <w:p w14:paraId="5CA76108">
      <w:pPr>
        <w:spacing w:before="102"/>
        <w:ind w:left="3032" w:right="1439" w:firstLine="0"/>
        <w:jc w:val="left"/>
        <w:rPr>
          <w:sz w:val="14"/>
        </w:rPr>
      </w:pPr>
      <w:r>
        <w:rPr>
          <w:color w:val="231F20"/>
          <w:sz w:val="14"/>
        </w:rPr>
        <w:t>Papan Informasi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Penanda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Tempat</w:t>
      </w:r>
    </w:p>
    <w:p w14:paraId="739C542F">
      <w:pPr>
        <w:pStyle w:val="12"/>
        <w:rPr>
          <w:sz w:val="20"/>
        </w:rPr>
      </w:pPr>
    </w:p>
    <w:p w14:paraId="430EF27A">
      <w:pPr>
        <w:pStyle w:val="12"/>
        <w:rPr>
          <w:sz w:val="20"/>
        </w:rPr>
      </w:pPr>
    </w:p>
    <w:p w14:paraId="346431A0">
      <w:pPr>
        <w:pStyle w:val="12"/>
        <w:spacing w:before="4"/>
        <w:rPr>
          <w:sz w:val="23"/>
        </w:rPr>
      </w:pPr>
    </w:p>
    <w:p w14:paraId="1110F114">
      <w:pPr>
        <w:tabs>
          <w:tab w:val="left" w:pos="1091"/>
        </w:tabs>
        <w:spacing w:before="102"/>
        <w:ind w:left="63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FFFFFF"/>
          <w:position w:val="-8"/>
          <w:sz w:val="22"/>
        </w:rPr>
        <w:t>76</w:t>
      </w:r>
      <w:r>
        <w:rPr>
          <w:rFonts w:ascii="Arial"/>
          <w:b/>
          <w:color w:val="FFFFFF"/>
          <w:position w:val="-8"/>
          <w:sz w:val="22"/>
        </w:rPr>
        <w:tab/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22ACF345">
      <w:pPr>
        <w:spacing w:after="0"/>
        <w:jc w:val="left"/>
        <w:rPr>
          <w:rFonts w:ascii="Arial"/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15668504">
      <w:pPr>
        <w:pStyle w:val="12"/>
        <w:rPr>
          <w:rFonts w:ascii="Arial"/>
          <w:b/>
          <w:sz w:val="20"/>
        </w:rPr>
      </w:pPr>
    </w:p>
    <w:p w14:paraId="4A93D3A8">
      <w:pPr>
        <w:pStyle w:val="12"/>
        <w:spacing w:before="3"/>
        <w:rPr>
          <w:rFonts w:ascii="Arial"/>
          <w:b/>
          <w:sz w:val="26"/>
        </w:rPr>
      </w:pPr>
    </w:p>
    <w:p w14:paraId="25CBA5AC">
      <w:pPr>
        <w:pStyle w:val="8"/>
        <w:spacing w:line="249" w:lineRule="auto"/>
        <w:ind w:left="859" w:right="903" w:firstLine="133"/>
      </w:pPr>
      <w:r>
        <w:rPr>
          <w:color w:val="FFFFFF"/>
        </w:rPr>
        <w:t>Daftar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Aplikasi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Gawai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Berbasis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Android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IOS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Dapat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Membantu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Kesiapsiagaan</w:t>
      </w:r>
    </w:p>
    <w:p w14:paraId="6D14D5EA">
      <w:pPr>
        <w:pStyle w:val="12"/>
        <w:rPr>
          <w:rFonts w:ascii="Arial"/>
          <w:b/>
          <w:sz w:val="20"/>
        </w:rPr>
      </w:pPr>
    </w:p>
    <w:p w14:paraId="2E343910">
      <w:pPr>
        <w:pStyle w:val="12"/>
        <w:rPr>
          <w:rFonts w:ascii="Arial"/>
          <w:b/>
          <w:sz w:val="20"/>
        </w:rPr>
      </w:pPr>
    </w:p>
    <w:p w14:paraId="4E9FC89E">
      <w:pPr>
        <w:pStyle w:val="12"/>
        <w:rPr>
          <w:rFonts w:ascii="Arial"/>
          <w:b/>
          <w:sz w:val="20"/>
        </w:rPr>
      </w:pPr>
    </w:p>
    <w:p w14:paraId="405CC4E2">
      <w:pPr>
        <w:pStyle w:val="12"/>
        <w:spacing w:before="10"/>
        <w:rPr>
          <w:rFonts w:ascii="Arial"/>
          <w:b/>
          <w:sz w:val="23"/>
        </w:rPr>
      </w:pPr>
    </w:p>
    <w:p w14:paraId="3F0EB0A0">
      <w:pPr>
        <w:spacing w:before="99"/>
        <w:ind w:left="886" w:right="0" w:firstLine="0"/>
        <w:jc w:val="left"/>
        <w:rPr>
          <w:sz w:val="11"/>
        </w:rPr>
      </w:pPr>
      <w:r>
        <w:rPr>
          <w:color w:val="4C4D4F"/>
          <w:w w:val="85"/>
          <w:sz w:val="11"/>
        </w:rPr>
        <w:t>How</w:t>
      </w:r>
      <w:r>
        <w:rPr>
          <w:color w:val="4C4D4F"/>
          <w:spacing w:val="3"/>
          <w:w w:val="85"/>
          <w:sz w:val="11"/>
        </w:rPr>
        <w:t xml:space="preserve"> </w:t>
      </w:r>
      <w:r>
        <w:rPr>
          <w:color w:val="4C4D4F"/>
          <w:w w:val="85"/>
          <w:sz w:val="11"/>
        </w:rPr>
        <w:t>risky</w:t>
      </w:r>
      <w:r>
        <w:rPr>
          <w:color w:val="4C4D4F"/>
          <w:spacing w:val="4"/>
          <w:w w:val="85"/>
          <w:sz w:val="11"/>
        </w:rPr>
        <w:t xml:space="preserve"> </w:t>
      </w:r>
      <w:r>
        <w:rPr>
          <w:color w:val="4C4D4F"/>
          <w:w w:val="85"/>
          <w:sz w:val="11"/>
        </w:rPr>
        <w:t>is</w:t>
      </w:r>
      <w:r>
        <w:rPr>
          <w:color w:val="4C4D4F"/>
          <w:spacing w:val="4"/>
          <w:w w:val="85"/>
          <w:sz w:val="11"/>
        </w:rPr>
        <w:t xml:space="preserve"> </w:t>
      </w:r>
      <w:r>
        <w:rPr>
          <w:color w:val="4C4D4F"/>
          <w:w w:val="85"/>
          <w:sz w:val="11"/>
        </w:rPr>
        <w:t>your</w:t>
      </w:r>
      <w:r>
        <w:rPr>
          <w:color w:val="4C4D4F"/>
          <w:spacing w:val="4"/>
          <w:w w:val="85"/>
          <w:sz w:val="11"/>
        </w:rPr>
        <w:t xml:space="preserve"> </w:t>
      </w:r>
      <w:r>
        <w:rPr>
          <w:color w:val="4C4D4F"/>
          <w:w w:val="85"/>
          <w:sz w:val="11"/>
        </w:rPr>
        <w:t>place?</w:t>
      </w:r>
    </w:p>
    <w:p w14:paraId="10958D21">
      <w:pPr>
        <w:pStyle w:val="12"/>
        <w:spacing w:before="8"/>
        <w:rPr>
          <w:sz w:val="8"/>
        </w:rPr>
      </w:pPr>
    </w:p>
    <w:p w14:paraId="195B3500">
      <w:pPr>
        <w:spacing w:after="0"/>
        <w:rPr>
          <w:sz w:val="8"/>
        </w:rPr>
        <w:sectPr>
          <w:footerReference r:id="rId27" w:type="default"/>
          <w:pgSz w:w="5670" w:h="9080"/>
          <w:pgMar w:top="820" w:right="120" w:bottom="0" w:left="0" w:header="0" w:footer="0" w:gutter="0"/>
          <w:cols w:space="720" w:num="1"/>
        </w:sectPr>
      </w:pPr>
    </w:p>
    <w:p w14:paraId="3BC0186C">
      <w:pPr>
        <w:spacing w:before="102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inaRISK</w:t>
      </w:r>
    </w:p>
    <w:p w14:paraId="1FE95478">
      <w:pPr>
        <w:spacing w:before="102"/>
        <w:ind w:left="523" w:right="0" w:firstLine="0"/>
        <w:jc w:val="left"/>
        <w:rPr>
          <w:sz w:val="14"/>
        </w:rPr>
      </w:pPr>
      <w:r>
        <w:br w:type="column"/>
      </w:r>
      <w:r>
        <w:rPr>
          <w:color w:val="231F20"/>
          <w:sz w:val="14"/>
        </w:rPr>
        <w:t>BNPB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E-Tangguh</w:t>
      </w:r>
    </w:p>
    <w:p w14:paraId="11FBC2FC">
      <w:pPr>
        <w:spacing w:before="102"/>
        <w:ind w:left="619" w:right="0" w:firstLine="0"/>
        <w:jc w:val="left"/>
        <w:rPr>
          <w:sz w:val="14"/>
        </w:rPr>
      </w:pPr>
      <w:r>
        <w:br w:type="column"/>
      </w:r>
      <w:r>
        <w:rPr>
          <w:color w:val="231F20"/>
          <w:sz w:val="14"/>
        </w:rPr>
        <w:t>BNPB TV</w:t>
      </w:r>
    </w:p>
    <w:p w14:paraId="69F558AB">
      <w:pPr>
        <w:spacing w:after="0"/>
        <w:jc w:val="left"/>
        <w:rPr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equalWidth="0" w:num="3">
            <w:col w:w="1658" w:space="40"/>
            <w:col w:w="1665" w:space="39"/>
            <w:col w:w="2148"/>
          </w:cols>
        </w:sectPr>
      </w:pPr>
    </w:p>
    <w:p w14:paraId="38541E53">
      <w:pPr>
        <w:pStyle w:val="12"/>
        <w:rPr>
          <w:sz w:val="20"/>
        </w:rPr>
      </w:pPr>
    </w:p>
    <w:p w14:paraId="4F2F7490">
      <w:pPr>
        <w:pStyle w:val="12"/>
        <w:rPr>
          <w:sz w:val="20"/>
        </w:rPr>
      </w:pPr>
    </w:p>
    <w:p w14:paraId="712EE8C8">
      <w:pPr>
        <w:pStyle w:val="12"/>
        <w:rPr>
          <w:sz w:val="20"/>
        </w:rPr>
      </w:pPr>
    </w:p>
    <w:p w14:paraId="4B324085">
      <w:pPr>
        <w:pStyle w:val="12"/>
        <w:rPr>
          <w:sz w:val="20"/>
        </w:rPr>
      </w:pPr>
    </w:p>
    <w:p w14:paraId="7C9EE915">
      <w:pPr>
        <w:pStyle w:val="12"/>
        <w:rPr>
          <w:sz w:val="20"/>
        </w:rPr>
      </w:pPr>
    </w:p>
    <w:p w14:paraId="21E3F8AC">
      <w:pPr>
        <w:pStyle w:val="12"/>
        <w:rPr>
          <w:sz w:val="20"/>
        </w:rPr>
      </w:pPr>
    </w:p>
    <w:p w14:paraId="6B89E3E3">
      <w:pPr>
        <w:pStyle w:val="12"/>
        <w:spacing w:before="3"/>
        <w:rPr>
          <w:sz w:val="26"/>
        </w:rPr>
      </w:pPr>
    </w:p>
    <w:p w14:paraId="7B332BB0">
      <w:pPr>
        <w:spacing w:after="0"/>
        <w:rPr>
          <w:sz w:val="26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6F563068">
      <w:pPr>
        <w:pStyle w:val="12"/>
        <w:spacing w:before="8"/>
        <w:rPr>
          <w:sz w:val="14"/>
        </w:rPr>
      </w:pPr>
    </w:p>
    <w:p w14:paraId="3717783B">
      <w:pPr>
        <w:tabs>
          <w:tab w:val="left" w:pos="2717"/>
        </w:tabs>
        <w:spacing w:before="0" w:line="124" w:lineRule="auto"/>
        <w:ind w:left="2673" w:right="0" w:hanging="1691"/>
        <w:jc w:val="left"/>
        <w:rPr>
          <w:sz w:val="14"/>
        </w:rPr>
      </w:pPr>
      <w:r>
        <w:rPr>
          <w:color w:val="231F20"/>
          <w:w w:val="105"/>
          <w:sz w:val="14"/>
        </w:rPr>
        <w:t>Diorama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BNPB</w:t>
      </w:r>
      <w:r>
        <w:rPr>
          <w:color w:val="231F20"/>
          <w:w w:val="105"/>
          <w:sz w:val="14"/>
        </w:rPr>
        <w:tab/>
      </w:r>
      <w:r>
        <w:rPr>
          <w:color w:val="231F20"/>
          <w:w w:val="105"/>
          <w:sz w:val="14"/>
        </w:rPr>
        <w:tab/>
      </w:r>
      <w:r>
        <w:rPr>
          <w:color w:val="231F20"/>
          <w:w w:val="105"/>
          <w:position w:val="8"/>
          <w:sz w:val="14"/>
        </w:rPr>
        <w:t>MAGMA</w:t>
      </w:r>
      <w:r>
        <w:rPr>
          <w:color w:val="231F20"/>
          <w:spacing w:val="-38"/>
          <w:w w:val="105"/>
          <w:position w:val="8"/>
          <w:sz w:val="14"/>
        </w:rPr>
        <w:t xml:space="preserve"> </w:t>
      </w:r>
      <w:r>
        <w:rPr>
          <w:color w:val="231F20"/>
          <w:sz w:val="14"/>
        </w:rPr>
        <w:t>Indonesia</w:t>
      </w:r>
    </w:p>
    <w:p w14:paraId="78C5E745">
      <w:pPr>
        <w:pStyle w:val="12"/>
        <w:spacing w:before="2"/>
      </w:pPr>
      <w:r>
        <w:br w:type="column"/>
      </w:r>
    </w:p>
    <w:p w14:paraId="0509D11A">
      <w:pPr>
        <w:spacing w:before="0"/>
        <w:ind w:left="764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Info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BMKG</w:t>
      </w:r>
    </w:p>
    <w:p w14:paraId="4C8207D9">
      <w:pPr>
        <w:spacing w:after="0"/>
        <w:jc w:val="left"/>
        <w:rPr>
          <w:sz w:val="14"/>
        </w:rPr>
        <w:sectPr>
          <w:type w:val="continuous"/>
          <w:pgSz w:w="5670" w:h="9080"/>
          <w:pgMar w:top="820" w:right="120" w:bottom="0" w:left="0" w:header="720" w:footer="720" w:gutter="0"/>
          <w:cols w:equalWidth="0" w:num="2">
            <w:col w:w="3304" w:space="40"/>
            <w:col w:w="2206"/>
          </w:cols>
        </w:sectPr>
      </w:pPr>
    </w:p>
    <w:p w14:paraId="4E561412">
      <w:pPr>
        <w:pStyle w:val="12"/>
        <w:rPr>
          <w:sz w:val="20"/>
        </w:rPr>
      </w:pPr>
      <w:r>
        <w:pict>
          <v:group id="_x0000_s3758" o:spid="_x0000_s3758" o:spt="203" style="position:absolute;left:0pt;margin-left:0pt;margin-top:0pt;height:453.55pt;width:283.5pt;mso-position-horizontal-relative:page;mso-position-vertical-relative:page;z-index:-251509760;mso-width-relative:page;mso-height-relative:page;" coordsize="5670,9071">
            <o:lock v:ext="edit"/>
            <v:rect id="_x0000_s3759" o:spid="_x0000_s3759" o:spt="1" style="position:absolute;left:0;top:-1;height:8255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760" o:spid="_x0000_s3760" style="position:absolute;left:1421;top:7993;height:183;width:4248;" fillcolor="#4C4D4F" filled="t" stroked="f" coordorigin="1422,7994" coordsize="4248,183" path="m5669,7994l1422,7994,1525,8176,5669,8176,5669,7994xe">
              <v:path arrowok="t"/>
              <v:fill on="t" focussize="0,0"/>
              <v:stroke on="f"/>
              <v:imagedata o:title=""/>
              <o:lock v:ext="edit"/>
            </v:shape>
            <v:shape id="_x0000_s3761" o:spid="_x0000_s3761" style="position:absolute;left:0;top:7993;height:183;width:1525;" fillcolor="#F79433" filled="t" stroked="f" coordorigin="0,7994" coordsize="1525,183" path="m1422,7994l0,7994,0,8176,1525,8176,1422,7994xe">
              <v:path arrowok="t"/>
              <v:fill on="t" focussize="0,0"/>
              <v:stroke on="f"/>
              <v:imagedata o:title=""/>
              <o:lock v:ext="edit"/>
            </v:shape>
            <v:shape id="_x0000_s3762" o:spid="_x0000_s3762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763" o:spid="_x0000_s3763" o:spt="75" type="#_x0000_t75" style="position:absolute;left:453;top:8382;height:504;width:37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3764" o:spid="_x0000_s3764" style="position:absolute;left:950;top:0;height:960;width:1830;" fillcolor="#EDAB45" filled="t" stroked="f" coordorigin="951,0" coordsize="1830,960" path="m2780,0l1512,0,951,959,2428,959,2570,884,2780,0xe">
              <v:path arrowok="t"/>
              <v:fill on="t" focussize="0,0"/>
              <v:stroke on="f"/>
              <v:imagedata o:title=""/>
              <o:lock v:ext="edit"/>
            </v:shape>
            <v:shape id="_x0000_s3765" o:spid="_x0000_s3765" style="position:absolute;left:0;top:0;height:960;width:1513;" fillcolor="#EFC443" filled="t" stroked="f" coordsize="1513,960" path="m1512,0l0,0,0,959,951,959,1512,0xe">
              <v:path arrowok="t"/>
              <v:fill on="t" focussize="0,0"/>
              <v:stroke on="f"/>
              <v:imagedata o:title=""/>
              <o:lock v:ext="edit"/>
            </v:shape>
            <v:shape id="_x0000_s3766" o:spid="_x0000_s3766" style="position:absolute;left:2570;top:0;height:884;width:1667;" fillcolor="#F2862E" filled="t" stroked="f" coordorigin="2570,0" coordsize="1667,884" path="m4237,0l2780,0,2570,884,4237,0xe">
              <v:path arrowok="t"/>
              <v:fill on="t" focussize="0,0"/>
              <v:stroke on="f"/>
              <v:imagedata o:title=""/>
              <o:lock v:ext="edit"/>
            </v:shape>
            <v:shape id="_x0000_s3767" o:spid="_x0000_s3767" style="position:absolute;left:2552;top:0;height:960;width:1990;" fillcolor="#F36C24" filled="t" stroked="f" coordorigin="2552,0" coordsize="1990,960" path="m4542,0l4237,0,2570,884,2552,959,4195,959,4542,0xe">
              <v:path arrowok="t"/>
              <v:fill on="t" focussize="0,0"/>
              <v:stroke on="f"/>
              <v:imagedata o:title=""/>
              <o:lock v:ext="edit"/>
            </v:shape>
            <v:shape id="_x0000_s3768" o:spid="_x0000_s3768" style="position:absolute;left:4195;top:0;height:960;width:1475;" fillcolor="#F15836" filled="t" stroked="f" coordorigin="4195,0" coordsize="1475,960" path="m5669,0l4542,0,4195,959,5669,959,5669,0xe">
              <v:path arrowok="t"/>
              <v:fill on="t" focussize="0,0"/>
              <v:stroke on="f"/>
              <v:imagedata o:title=""/>
              <o:lock v:ext="edit"/>
            </v:shape>
            <v:shape id="_x0000_s3769" o:spid="_x0000_s3769" style="position:absolute;left:2428;top:883;height:76;width:142;" fillcolor="#F79433" filled="t" stroked="f" coordorigin="2428,884" coordsize="142,76" path="m2570,884l2428,959,2552,959,2570,884xe">
              <v:path arrowok="t"/>
              <v:fill on="t" focussize="0,0"/>
              <v:stroke on="f"/>
              <v:imagedata o:title=""/>
              <o:lock v:ext="edit"/>
            </v:shape>
            <v:shape id="_x0000_s3770" o:spid="_x0000_s3770" o:spt="75" type="#_x0000_t75" style="position:absolute;left:0;top:1432;height:463;width:4930;" filled="f" stroked="f" coordsize="21600,21600">
              <v:path/>
              <v:fill on="f" focussize="0,0"/>
              <v:stroke on="f"/>
              <v:imagedata r:id="rId270" o:title=""/>
              <o:lock v:ext="edit" aspectratio="t"/>
            </v:shape>
            <v:shape id="_x0000_s3771" o:spid="_x0000_s3771" style="position:absolute;left:0;top:1432;height:464;width:738;" fillcolor="#4C4D4F" filled="t" stroked="f" coordorigin="0,1432" coordsize="738,464" path="m737,1432l0,1432,0,1895,544,1895,737,1432xe">
              <v:path arrowok="t"/>
              <v:fill on="t" focussize="0,0"/>
              <v:stroke on="f"/>
              <v:imagedata o:title=""/>
              <o:lock v:ext="edit"/>
            </v:shape>
            <v:shape id="_x0000_s3772" o:spid="_x0000_s3772" style="position:absolute;left:572;top:7159;height:387;width:4525;" fillcolor="#FFFFFF" filled="t" stroked="f" coordorigin="573,7159" coordsize="4525,387" path="m5097,7159l788,7159,573,7546,5097,7546,5097,7159xe">
              <v:path arrowok="t"/>
              <v:fill on="t" focussize="0,0"/>
              <v:stroke on="f"/>
              <v:imagedata o:title=""/>
              <o:lock v:ext="edit"/>
            </v:shape>
            <v:shape id="_x0000_s3773" o:spid="_x0000_s3773" o:spt="75" type="#_x0000_t75" style="position:absolute;left:3997;top:6091;height:940;width:932;" filled="f" stroked="f" coordsize="21600,21600">
              <v:path/>
              <v:fill on="f" focussize="0,0"/>
              <v:stroke on="f"/>
              <v:imagedata r:id="rId271" o:title=""/>
              <o:lock v:ext="edit" aspectratio="t"/>
            </v:shape>
            <v:shape id="_x0000_s3774" o:spid="_x0000_s3774" style="position:absolute;left:1318;top:6537;height:486;width:613;" fillcolor="#ED1C24" filled="t" stroked="f" coordorigin="1318,6537" coordsize="613,486" path="m1625,6537l1318,7023,1931,7023,1625,6537xe">
              <v:path arrowok="t"/>
              <v:fill on="t" focussize="0,0"/>
              <v:stroke on="f"/>
              <v:imagedata o:title=""/>
              <o:lock v:ext="edit"/>
            </v:shape>
            <v:shape id="_x0000_s3775" o:spid="_x0000_s3775" style="position:absolute;left:1010;top:6149;height:810;width:799;" fillcolor="#FFFFFF" filled="t" stroked="f" coordorigin="1011,6150" coordsize="799,810" path="m1446,6312l1439,6280,1419,6254,1391,6237,1356,6231,1342,6231,1329,6233,1318,6238,1318,6231,1311,6199,1292,6173,1263,6156,1228,6150,1193,6156,1165,6173,1145,6199,1138,6231,1139,6238,1127,6233,1114,6231,1101,6231,1066,6237,1037,6254,1018,6280,1011,6312,1016,6340,1031,6363,1054,6381,1082,6391,1073,6403,1066,6415,1062,6429,1061,6444,1068,6475,1087,6501,1116,6518,1151,6525,1175,6522,1197,6513,1215,6500,1229,6483,1243,6500,1262,6513,1284,6522,1308,6525,1343,6518,1372,6501,1391,6475,1398,6444,1397,6429,1392,6415,1385,6402,1376,6391,1404,6380,1426,6363,1441,6339,1446,6312xm1810,6959l1625,6666,1440,6959,1810,6959xe">
              <v:path arrowok="t"/>
              <v:fill on="t" focussize="0,0"/>
              <v:stroke on="f"/>
              <v:imagedata o:title=""/>
              <o:lock v:ext="edit"/>
            </v:shape>
            <v:shape id="_x0000_s3776" o:spid="_x0000_s3776" style="position:absolute;left:1010;top:6149;height:376;width:435;" filled="f" stroked="t" coordorigin="1011,6150" coordsize="435,376" path="m1376,6391l1385,6402,1392,6415,1397,6429,1398,6444,1391,6475,1372,6501,1343,6518,1308,6525,1284,6522,1262,6513,1243,6500,1229,6483,1215,6500,1197,6513,1175,6522,1151,6525,1116,6518,1087,6501,1068,6475,1061,6444,1062,6429,1066,6415,1073,6403,1082,6391,1054,6381,1031,6363,1016,6340,1011,6312,1018,6280,1037,6254,1066,6237,1101,6231,1114,6231,1127,6233,1139,6238,1138,6236,1138,6233,1138,6231,1145,6199,1165,6173,1193,6156,1228,6150,1263,6156,1292,6173,1311,6199,1318,6231,1318,6233,1318,6236,1318,6238,1329,6233,1342,6231,1356,6231,1391,6237,1419,6254,1439,6280,1446,6312,1441,6339,1426,6363,1404,6380,1376,6391xe">
              <v:path arrowok="t"/>
              <v:fill on="f" focussize="0,0"/>
              <v:stroke weight="0.5pt" color="#ED1C24"/>
              <v:imagedata o:title=""/>
              <o:lock v:ext="edit"/>
            </v:shape>
            <v:shape id="_x0000_s3777" o:spid="_x0000_s3777" style="position:absolute;left:1113;top:6255;height:200;width:230;" fillcolor="#ED1C24" filled="t" stroked="f" coordorigin="1114,6255" coordsize="230,200" path="m1343,6321l1267,6321,1267,6255,1189,6255,1189,6321,1114,6321,1114,6389,1189,6389,1189,6455,1267,6455,1267,6389,1343,6389,1343,6321xe">
              <v:path arrowok="t"/>
              <v:fill on="t" focussize="0,0"/>
              <v:stroke on="f"/>
              <v:imagedata o:title=""/>
              <o:lock v:ext="edit"/>
            </v:shape>
            <v:shape id="_x0000_s3778" o:spid="_x0000_s3778" style="position:absolute;left:572;top:3131;height:387;width:4525;" fillcolor="#FFFFFF" filled="t" stroked="f" coordorigin="573,3131" coordsize="4525,387" path="m5097,3131l788,3131,573,3518,5097,3518,5097,3131xe">
              <v:path arrowok="t"/>
              <v:fill on="t" focussize="0,0"/>
              <v:stroke on="f"/>
              <v:imagedata o:title=""/>
              <o:lock v:ext="edit"/>
            </v:shape>
            <v:shape id="_x0000_s3779" o:spid="_x0000_s3779" o:spt="75" type="#_x0000_t75" style="position:absolute;left:3556;top:2629;height:284;width:199;" filled="f" stroked="f" coordsize="21600,21600">
              <v:path/>
              <v:fill on="f" focussize="0,0"/>
              <v:stroke on="f"/>
              <v:imagedata r:id="rId272" o:title=""/>
              <o:lock v:ext="edit" aspectratio="t"/>
            </v:shape>
            <v:shape id="_x0000_s3780" o:spid="_x0000_s3780" o:spt="75" type="#_x0000_t75" style="position:absolute;left:3800;top:2629;height:284;width:206;" filled="f" stroked="f" coordsize="21600,21600">
              <v:path/>
              <v:fill on="f" focussize="0,0"/>
              <v:stroke on="f"/>
              <v:imagedata r:id="rId273" o:title=""/>
              <o:lock v:ext="edit" aspectratio="t"/>
            </v:shape>
            <v:shape id="_x0000_s3781" o:spid="_x0000_s3781" o:spt="75" type="#_x0000_t75" style="position:absolute;left:4059;top:2629;height:284;width:183;" filled="f" stroked="f" coordsize="21600,21600">
              <v:path/>
              <v:fill on="f" focussize="0,0"/>
              <v:stroke on="f"/>
              <v:imagedata r:id="rId274" o:title=""/>
              <o:lock v:ext="edit" aspectratio="t"/>
            </v:shape>
            <v:shape id="_x0000_s3782" o:spid="_x0000_s3782" o:spt="75" type="#_x0000_t75" style="position:absolute;left:4285;top:2629;height:284;width:199;" filled="f" stroked="f" coordsize="21600,21600">
              <v:path/>
              <v:fill on="f" focussize="0,0"/>
              <v:stroke on="f"/>
              <v:imagedata r:id="rId275" o:title=""/>
              <o:lock v:ext="edit" aspectratio="t"/>
            </v:shape>
            <v:shape id="_x0000_s3783" o:spid="_x0000_s3783" style="position:absolute;left:4523;top:2628;height:282;width:254;" fillcolor="#EB8123" filled="t" stroked="f" coordorigin="4524,2629" coordsize="254,282" path="m4777,2629l4524,2629,4524,2689,4615,2689,4615,2693,4615,2911,4685,2911,4685,2693,4777,2693,4777,2689,4777,2629xe">
              <v:path arrowok="t"/>
              <v:fill on="t" focussize="0,0"/>
              <v:stroke on="f"/>
              <v:imagedata o:title=""/>
              <o:lock v:ext="edit"/>
            </v:shape>
            <v:shape id="_x0000_s3784" o:spid="_x0000_s3784" o:spt="75" type="#_x0000_t75" style="position:absolute;left:4819;top:2628;height:283;width:278;" filled="f" stroked="f" coordsize="21600,21600">
              <v:path/>
              <v:fill on="f" focussize="0,0"/>
              <v:stroke on="f"/>
              <v:imagedata r:id="rId276" o:title=""/>
              <o:lock v:ext="edit" aspectratio="t"/>
            </v:shape>
            <v:shape id="_x0000_s3785" o:spid="_x0000_s3785" style="position:absolute;left:886;top:2169;height:737;width:983;" fillcolor="#F47838" filled="t" stroked="f" coordorigin="886,2170" coordsize="983,737" path="m1149,2170l1047,2170,1098,2239,1149,2170xm1169,2902l1112,2764,1105,2748,1131,2733,1150,2712,1153,2705,1161,2688,1165,2659,1164,2643,1161,2628,1157,2617,1156,2614,1148,2601,1139,2589,1129,2579,1118,2571,1106,2565,1092,2560,1081,2558,1081,2650,1081,2669,1079,2678,1073,2686,1067,2694,1060,2699,1046,2704,1034,2705,968,2705,968,2617,1035,2617,1047,2618,1061,2621,1067,2626,1079,2641,1081,2650,1081,2558,1076,2557,1059,2556,1038,2555,886,2555,886,2902,968,2902,968,2764,1026,2764,1079,2902,1169,2902xm1276,2555l1195,2555,1195,2902,1276,2902,1276,2555xm1562,2791l1561,2777,1558,2763,1552,2750,1545,2737,1536,2726,1526,2716,1515,2708,1503,2702,1489,2697,1472,2691,1451,2686,1411,2677,1400,2673,1391,2670,1385,2665,1379,2660,1376,2653,1376,2644,1379,2631,1388,2621,1403,2615,1424,2613,1445,2616,1462,2623,1474,2636,1483,2654,1552,2631,1533,2595,1505,2570,1468,2555,1421,2550,1394,2552,1370,2558,1348,2567,1330,2581,1315,2598,1305,2617,1299,2637,1296,2659,1298,2681,1303,2699,1312,2715,1325,2729,1341,2740,1362,2750,1388,2759,1435,2770,1449,2774,1459,2778,1467,2782,1475,2787,1479,2795,1479,2816,1475,2824,1466,2831,1458,2836,1448,2839,1437,2841,1424,2842,1398,2839,1377,2830,1363,2815,1354,2794,1278,2811,1286,2833,1297,2853,1311,2869,1328,2883,1347,2893,1369,2901,1393,2905,1418,2907,1452,2905,1481,2898,1505,2888,1526,2873,1541,2855,1553,2835,1560,2814,1562,2791xm1869,2902l1765,2679,1848,2555,1770,2555,1662,2718,1662,2555,1582,2555,1582,2902,1662,2902,1662,2822,1710,2751,1780,2902,1869,2902xe">
              <v:path arrowok="t"/>
              <v:fill on="t" focussize="0,0"/>
              <v:stroke on="f"/>
              <v:imagedata o:title=""/>
              <o:lock v:ext="edit"/>
            </v:shape>
            <v:shape id="_x0000_s3786" o:spid="_x0000_s3786" style="position:absolute;left:1060;top:2255;height:268;width:595;" fillcolor="#4C4D4F" filled="t" stroked="f" coordorigin="1060,2255" coordsize="595,268" path="m1136,2260l1060,2260,1060,2517,1136,2517,1136,2260xm1395,2352l1393,2326,1389,2304,1382,2287,1372,2275,1360,2266,1347,2260,1331,2256,1314,2255,1300,2255,1288,2258,1277,2264,1268,2270,1260,2278,1251,2290,1242,2304,1242,2260,1172,2260,1172,2517,1248,2517,1248,2373,1250,2347,1257,2329,1270,2318,1287,2314,1295,2314,1302,2316,1312,2325,1316,2331,1318,2344,1319,2356,1319,2517,1395,2517,1395,2352xm1655,2394l1654,2342,1654,2335,1653,2324,1652,2313,1650,2305,1650,2305,1647,2296,1641,2288,1632,2280,1625,2274,1617,2269,1607,2265,1596,2261,1585,2259,1572,2257,1560,2256,1547,2255,1526,2256,1506,2260,1487,2265,1469,2273,1453,2284,1441,2298,1433,2315,1428,2335,1497,2342,1502,2326,1511,2314,1524,2307,1542,2305,1558,2307,1570,2314,1577,2326,1579,2342,1579,2357,1579,2394,1579,2417,1578,2429,1575,2440,1571,2450,1565,2458,1556,2469,1545,2475,1521,2475,1514,2472,1502,2459,1500,2451,1500,2442,1505,2424,1519,2410,1544,2400,1579,2394,1579,2357,1544,2360,1515,2364,1492,2368,1474,2374,1461,2380,1450,2388,1440,2396,1433,2406,1427,2416,1423,2427,1421,2438,1420,2450,1420,2451,1421,2466,1425,2480,1432,2492,1442,2503,1454,2511,1468,2517,1483,2521,1500,2522,1512,2522,1523,2520,1534,2517,1544,2513,1553,2508,1561,2501,1570,2492,1579,2481,1579,2517,1655,2517,1655,2481,1655,2475,1655,2394xe">
              <v:path arrowok="t"/>
              <v:fill on="t" focussize="0,0"/>
              <v:stroke on="f"/>
              <v:imagedata o:title=""/>
              <o:lock v:ext="edit"/>
            </v:shape>
            <v:shape id="_x0000_s3787" o:spid="_x0000_s3787" o:spt="75" type="#_x0000_t75" style="position:absolute;left:2463;top:2875;height:148;width:104;" filled="f" stroked="f" coordsize="21600,21600">
              <v:path/>
              <v:fill on="f" focussize="0,0"/>
              <v:stroke on="f"/>
              <v:imagedata r:id="rId277" o:title=""/>
              <o:lock v:ext="edit" aspectratio="t"/>
            </v:shape>
            <v:shape id="_x0000_s3788" o:spid="_x0000_s3788" o:spt="75" type="#_x0000_t75" style="position:absolute;left:2647;top:2875;height:148;width:108;" filled="f" stroked="f" coordsize="21600,21600">
              <v:path/>
              <v:fill on="f" focussize="0,0"/>
              <v:stroke on="f"/>
              <v:imagedata r:id="rId278" o:title=""/>
              <o:lock v:ext="edit" aspectratio="t"/>
            </v:shape>
            <v:shape id="_x0000_s3789" o:spid="_x0000_s3789" style="position:absolute;left:2840;top:2875;height:148;width:96;" fillcolor="#034EA2" filled="t" stroked="f" coordorigin="2841,2876" coordsize="96,148" path="m2911,2876l2841,2876,2841,3023,2875,3023,2875,2968,2908,2968,2919,2964,2933,2947,2935,2939,2875,2939,2875,2906,2936,2906,2933,2895,2920,2879,2911,2876xm2936,2906l2892,2906,2896,2907,2901,2914,2902,2918,2902,2927,2901,2931,2895,2937,2891,2939,2935,2939,2936,2936,2936,2906,2936,2906xe">
              <v:path arrowok="t"/>
              <v:fill on="t" focussize="0,0"/>
              <v:stroke on="f"/>
              <v:imagedata o:title=""/>
              <o:lock v:ext="edit"/>
            </v:shape>
            <v:shape id="_x0000_s3790" o:spid="_x0000_s3790" o:spt="75" type="#_x0000_t75" style="position:absolute;left:3016;top:2875;height:148;width:104;" filled="f" stroked="f" coordsize="21600,21600">
              <v:path/>
              <v:fill on="f" focussize="0,0"/>
              <v:stroke on="f"/>
              <v:imagedata r:id="rId279" o:title=""/>
              <o:lock v:ext="edit" aspectratio="t"/>
            </v:shape>
            <v:shape id="_x0000_s3791" o:spid="_x0000_s3791" o:spt="75" type="#_x0000_t75" style="position:absolute;left:2459;top:2116;height:666;width:665;" filled="f" stroked="f" coordsize="21600,21600">
              <v:path/>
              <v:fill on="f" focussize="0,0"/>
              <v:stroke on="f"/>
              <v:imagedata r:id="rId280" o:title=""/>
              <o:lock v:ext="edit" aspectratio="t"/>
            </v:shape>
            <v:shape id="_x0000_s3792" o:spid="_x0000_s3792" style="position:absolute;left:572;top:4429;height:1125;width:4525;" fillcolor="#FFFFFF" filled="t" stroked="f" coordorigin="573,4429" coordsize="4525,1125" path="m1689,4555l1679,4501,1652,4429,1651,4429,1388,4429,1387,4430,1238,4772,1238,4813,1282,4845,1563,4844,1608,4817,1689,4555xm5097,5166l788,5166,573,5553,5097,5553,5097,5166xe">
              <v:path arrowok="t"/>
              <v:fill on="t" focussize="0,0"/>
              <v:stroke on="f"/>
              <v:imagedata o:title=""/>
              <o:lock v:ext="edit"/>
            </v:shape>
            <v:shape id="_x0000_s3793" o:spid="_x0000_s3793" style="position:absolute;left:1025;top:4953;height:85;width:893;" fillcolor="#5D5491" filled="t" stroked="f" coordorigin="1026,4953" coordsize="893,85" path="m1094,4989l1094,4982,1090,4972,1088,4969,1087,4968,1080,4960,1077,4958,1077,4989,1077,5003,1077,5007,1074,5015,1073,5017,1070,5020,1067,5022,1065,5022,1063,5023,1059,5023,1042,5023,1042,4969,1056,4969,1061,4969,1063,4969,1066,4970,1069,4971,1073,4975,1074,4978,1077,4985,1077,4989,1077,4958,1076,4958,1068,4955,1063,4955,1026,4955,1026,5037,1063,5037,1068,5036,1076,5033,1080,5031,1087,5025,1088,5023,1090,5020,1094,5009,1094,5003,1094,4989xm1125,4955l1109,4955,1109,5037,1125,5037,1125,4955xm1218,4983l1214,4972,1210,4968,1201,4958,1201,4986,1201,5005,1199,5012,1190,5022,1185,5024,1171,5024,1166,5022,1157,5012,1155,5005,1155,4986,1157,4979,1166,4970,1171,4968,1185,4968,1190,4970,1199,4979,1201,4986,1201,4958,1200,4957,1190,4953,1171,4953,1165,4955,1156,4958,1153,4961,1146,4967,1144,4971,1142,4975,1140,4981,1138,4988,1138,5009,1142,5020,1156,5034,1166,5038,1190,5038,1200,5034,1210,5024,1214,5019,1218,5009,1218,4983xm1305,5037l1295,5021,1291,5014,1288,5010,1283,5005,1280,5003,1280,5003,1277,5001,1284,5000,1289,4997,1296,4989,1297,4989,1298,4984,1298,4973,1297,4969,1292,4961,1289,4958,1281,4956,1281,4976,1281,4981,1281,4983,1279,4987,1277,4988,1273,4989,1268,4989,1248,4989,1248,4969,1268,4969,1272,4969,1276,4969,1278,4970,1279,4972,1281,4974,1281,4976,1281,4956,1281,4956,1275,4955,1231,4955,1231,5037,1248,5037,1248,5003,1255,5003,1258,5003,1261,5004,1263,5005,1266,5009,1269,5013,1285,5037,1305,5037xm1389,5037l1381,5018,1376,5004,1363,4974,1358,4961,1358,5004,1336,5004,1347,4974,1358,5004,1358,4961,1356,4955,1338,4955,1306,5037,1324,5037,1331,5018,1363,5018,1371,5037,1389,5037xm1477,4955l1452,4955,1437,5011,1423,4955,1398,4955,1398,5037,1413,5037,1413,4972,1429,5037,1445,5037,1462,4972,1462,5037,1477,5037,1477,4955xm1568,5037l1561,5018,1555,5004,1543,4974,1538,4961,1538,5004,1515,5004,1526,4974,1538,5004,1538,4961,1535,4955,1518,4955,1486,5037,1503,5037,1510,5018,1543,5018,1550,5037,1568,5037xm1674,5017l1674,5008,1673,5004,1671,5001,1668,4997,1664,4995,1659,4993,1662,4992,1665,4989,1666,4987,1669,4983,1670,4979,1670,4972,1670,4969,1669,4968,1666,4963,1664,4961,1659,4957,1657,4957,1657,5010,1657,5015,1657,5017,1653,5021,1651,5022,1649,5022,1647,5023,1644,5023,1622,5023,1622,5001,1643,5001,1648,5001,1653,5003,1654,5004,1657,5008,1657,5010,1657,4957,1656,4956,1654,4956,1654,4975,1654,4980,1653,4983,1652,4984,1650,4986,1648,4987,1644,4987,1640,4987,1622,4987,1622,4968,1640,4968,1644,4969,1649,4969,1651,4970,1652,4972,1654,4973,1654,4975,1654,4956,1650,4955,1645,4955,1606,4955,1606,5037,1634,5037,1644,5037,1651,5037,1658,5036,1662,5034,1668,5030,1670,5027,1672,5023,1674,5020,1674,5017xm1754,4955l1739,4955,1739,5010,1705,4955,1689,4955,1689,5037,1705,5037,1705,4983,1738,5037,1754,5037,1754,4955xm1835,4973l1834,4969,1834,4968,1827,4960,1823,4957,1818,4956,1818,4977,1818,4983,1818,4985,1815,4988,1813,4990,1809,4992,1805,4992,1789,4992,1789,4969,1803,4969,1807,4969,1812,4970,1814,4971,1817,4975,1818,4977,1818,4956,1816,4955,1809,4955,1772,4955,1772,5037,1789,5037,1789,5006,1807,5006,1813,5005,1817,5005,1820,5004,1823,5003,1828,4999,1831,4996,1833,4992,1834,4989,1835,4985,1835,4973xm1918,5017l1918,5008,1917,5004,1914,5001,1911,4997,1908,4995,1903,4993,1906,4992,1909,4989,1910,4987,1913,4983,1914,4979,1914,4972,1913,4969,1913,4968,1910,4963,1908,4961,1903,4957,1901,4957,1901,5010,1901,5015,1900,5017,1897,5021,1895,5022,1893,5022,1891,5023,1887,5023,1866,5023,1866,5001,1887,5001,1892,5001,1896,5003,1898,5004,1900,5008,1901,5010,1901,4957,1900,4956,1898,4956,1898,4975,1898,4980,1897,4983,1896,4984,1894,4986,1892,4987,1887,4987,1883,4987,1866,4987,1866,4968,1883,4968,1888,4969,1892,4969,1895,4970,1896,4972,1897,4973,1898,4975,1898,4956,1894,4955,1889,4955,1850,4955,1850,5037,1877,5037,1888,5037,1895,5037,1902,5036,1905,5034,1911,5030,1914,5027,1916,5023,1917,5020,1918,5017xe">
              <v:path arrowok="t"/>
              <v:fill on="t" focussize="0,0"/>
              <v:stroke on="f"/>
              <v:imagedata o:title=""/>
              <o:lock v:ext="edit"/>
            </v:shape>
            <v:shape id="_x0000_s3794" o:spid="_x0000_s3794" style="position:absolute;left:1184;top:4056;height:195;width:660;" fillcolor="#E6924F" filled="t" stroked="f" coordorigin="1185,4057" coordsize="660,195" path="m1507,4057l1440,4063,1306,4110,1247,4146,1195,4190,1185,4216,1187,4229,1196,4241,1203,4248,1212,4251,1221,4251,1230,4251,1240,4248,1247,4240,1259,4230,1326,4181,1444,4136,1518,4129,1600,4141,1689,4177,1784,4242,1796,4249,1844,4212,1840,4199,1831,4187,1743,4124,1659,4083,1580,4062,1507,4057xe">
              <v:path arrowok="t"/>
              <v:fill on="t" focussize="0,0"/>
              <v:stroke on="f"/>
              <v:imagedata o:title=""/>
              <o:lock v:ext="edit"/>
            </v:shape>
            <v:shape id="_x0000_s3795" o:spid="_x0000_s3795" o:spt="75" type="#_x0000_t75" style="position:absolute;left:1319;top:4218;height:145;width:396;" filled="f" stroked="f" coordsize="21600,21600">
              <v:path/>
              <v:fill on="f" focussize="0,0"/>
              <v:stroke on="f"/>
              <v:imagedata r:id="rId281" o:title=""/>
              <o:lock v:ext="edit" aspectratio="t"/>
            </v:shape>
            <v:shape id="_x0000_s3796" o:spid="_x0000_s3796" o:spt="75" type="#_x0000_t75" style="position:absolute;left:1384;top:4509;height:161;width:142;" filled="f" stroked="f" coordsize="21600,21600">
              <v:path/>
              <v:fill on="f" focussize="0,0"/>
              <v:stroke on="f"/>
              <v:imagedata r:id="rId282" o:title=""/>
              <o:lock v:ext="edit" aspectratio="t"/>
            </v:shape>
            <v:shape id="_x0000_s3797" o:spid="_x0000_s3797" style="position:absolute;left:1219;top:4410;height:451;width:484;" fillcolor="#E6924F" filled="t" stroked="f" coordorigin="1220,4410" coordsize="484,451" path="m1610,4410l1370,4410,1356,4415,1346,4425,1340,4436,1338,4441,1335,4461,1318,4475,1317,4475,1317,4475,1317,4478,1315,4510,1304,4536,1291,4553,1285,4560,1285,4560,1285,4561,1282,4592,1273,4619,1262,4637,1257,4644,1257,4644,1257,4644,1256,4669,1249,4691,1239,4710,1231,4723,1227,4729,1220,4737,1222,4743,1223,4745,1224,4752,1221,4759,1224,4808,1246,4839,1271,4855,1283,4860,1568,4860,1597,4847,1615,4828,1616,4826,1381,4826,1376,4822,1376,4822,1375,4821,1375,4821,1270,4821,1258,4808,1253,4802,1251,4797,1255,4788,1262,4786,1262,4786,1517,4786,1532,4784,1544,4780,1553,4775,1559,4770,1566,4762,1568,4754,1582,4708,1322,4708,1409,4469,1655,4469,1657,4460,1658,4448,1656,4438,1651,4429,1640,4418,1626,4413,1615,4411,1610,4410xm1567,4821l1403,4821,1403,4821,1398,4824,1393,4826,1616,4826,1618,4821,1568,4821,1567,4821xm1679,4500l1678,4500,1677,4501,1677,4502,1679,4512,1673,4531,1584,4819,1572,4821,1618,4821,1624,4810,1627,4802,1703,4548,1702,4529,1694,4514,1684,4504,1679,4501,1679,4500xm1655,4469l1513,4469,1519,4470,1532,4472,1548,4478,1564,4491,1571,4502,1576,4515,1578,4529,1578,4531,1577,4547,1570,4572,1548,4628,1504,4683,1436,4708,1582,4708,1653,4473,1655,4469xe">
              <v:path arrowok="t"/>
              <v:fill on="t" focussize="0,0"/>
              <v:stroke on="f"/>
              <v:imagedata o:title=""/>
              <o:lock v:ext="edit"/>
            </v:shape>
            <v:shape id="_x0000_s3798" o:spid="_x0000_s3798" o:spt="75" type="#_x0000_t75" style="position:absolute;left:2549;top:4167;height:878;width:878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3799" o:spid="_x0000_s3799" o:spt="75" type="#_x0000_t75" style="position:absolute;left:2496;top:6158;height:874;width:881;" filled="f" stroked="f" coordsize="21600,21600">
              <v:path/>
              <v:fill on="f" focussize="0,0"/>
              <v:stroke on="f"/>
              <v:imagedata r:id="rId283" o:title=""/>
              <o:lock v:ext="edit" aspectratio="t"/>
            </v:shape>
            <v:shape id="_x0000_s3800" o:spid="_x0000_s3800" o:spt="75" type="#_x0000_t75" style="position:absolute;left:4097;top:4137;height:908;width:732;" filled="f" stroked="f" coordsize="21600,21600">
              <v:path/>
              <v:fill on="f" focussize="0,0"/>
              <v:stroke on="f"/>
              <v:imagedata r:id="rId284" o:title=""/>
              <o:lock v:ext="edit" aspectratio="t"/>
            </v:shape>
          </v:group>
        </w:pict>
      </w:r>
    </w:p>
    <w:p w14:paraId="258B93D4">
      <w:pPr>
        <w:pStyle w:val="12"/>
        <w:rPr>
          <w:sz w:val="20"/>
        </w:rPr>
      </w:pPr>
    </w:p>
    <w:p w14:paraId="0FC4CEA6">
      <w:pPr>
        <w:pStyle w:val="12"/>
        <w:rPr>
          <w:sz w:val="20"/>
        </w:rPr>
      </w:pPr>
    </w:p>
    <w:p w14:paraId="66523CDF">
      <w:pPr>
        <w:pStyle w:val="12"/>
        <w:spacing w:before="9"/>
        <w:rPr>
          <w:sz w:val="24"/>
        </w:rPr>
      </w:pPr>
    </w:p>
    <w:p w14:paraId="63E5D7C1">
      <w:pPr>
        <w:pStyle w:val="12"/>
        <w:spacing w:before="6"/>
        <w:rPr>
          <w:sz w:val="8"/>
        </w:rPr>
      </w:pPr>
    </w:p>
    <w:p w14:paraId="124C4B76">
      <w:pPr>
        <w:spacing w:before="1"/>
        <w:ind w:left="1082" w:right="3949" w:hanging="65"/>
        <w:jc w:val="left"/>
        <w:rPr>
          <w:rFonts w:ascii="Trebuchet MS"/>
          <w:b/>
          <w:sz w:val="5"/>
        </w:rPr>
      </w:pPr>
      <w:r>
        <w:rPr>
          <w:rFonts w:ascii="Trebuchet MS"/>
          <w:b/>
          <w:color w:val="231F20"/>
          <w:sz w:val="5"/>
        </w:rPr>
        <w:t>PALANG</w:t>
      </w:r>
      <w:r>
        <w:rPr>
          <w:rFonts w:ascii="Trebuchet MS"/>
          <w:b/>
          <w:color w:val="231F20"/>
          <w:spacing w:val="1"/>
          <w:sz w:val="5"/>
        </w:rPr>
        <w:t xml:space="preserve"> </w:t>
      </w:r>
      <w:r>
        <w:rPr>
          <w:rFonts w:ascii="Trebuchet MS"/>
          <w:b/>
          <w:color w:val="231F20"/>
          <w:sz w:val="5"/>
        </w:rPr>
        <w:t>MERAH</w:t>
      </w:r>
      <w:r>
        <w:rPr>
          <w:rFonts w:ascii="Trebuchet MS"/>
          <w:b/>
          <w:color w:val="231F20"/>
          <w:spacing w:val="1"/>
          <w:sz w:val="5"/>
        </w:rPr>
        <w:t xml:space="preserve"> </w:t>
      </w:r>
      <w:r>
        <w:rPr>
          <w:rFonts w:ascii="Trebuchet MS"/>
          <w:b/>
          <w:color w:val="231F20"/>
          <w:sz w:val="5"/>
        </w:rPr>
        <w:t>INDONESIA</w:t>
      </w:r>
    </w:p>
    <w:p w14:paraId="7A963D0A">
      <w:pPr>
        <w:pStyle w:val="12"/>
        <w:rPr>
          <w:rFonts w:ascii="Trebuchet MS"/>
          <w:b/>
          <w:sz w:val="20"/>
        </w:rPr>
      </w:pPr>
    </w:p>
    <w:p w14:paraId="2F71E58C">
      <w:pPr>
        <w:pStyle w:val="12"/>
        <w:spacing w:before="6"/>
        <w:rPr>
          <w:rFonts w:ascii="Trebuchet MS"/>
          <w:b/>
          <w:sz w:val="20"/>
        </w:rPr>
      </w:pPr>
    </w:p>
    <w:p w14:paraId="2D74E1F3">
      <w:pPr>
        <w:tabs>
          <w:tab w:val="left" w:pos="2702"/>
          <w:tab w:val="left" w:pos="4016"/>
        </w:tabs>
        <w:spacing w:before="103"/>
        <w:ind w:left="984" w:right="0" w:firstLine="0"/>
        <w:jc w:val="left"/>
        <w:rPr>
          <w:sz w:val="14"/>
        </w:rPr>
      </w:pPr>
      <w:r>
        <w:rPr>
          <w:color w:val="231F20"/>
          <w:sz w:val="14"/>
        </w:rPr>
        <w:t>Siaga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Bencana</w:t>
      </w:r>
      <w:r>
        <w:rPr>
          <w:color w:val="231F20"/>
          <w:sz w:val="14"/>
        </w:rPr>
        <w:tab/>
      </w:r>
      <w:r>
        <w:rPr>
          <w:color w:val="231F20"/>
          <w:sz w:val="14"/>
        </w:rPr>
        <w:t>Life360</w:t>
      </w:r>
      <w:r>
        <w:rPr>
          <w:color w:val="231F20"/>
          <w:sz w:val="14"/>
        </w:rPr>
        <w:tab/>
      </w:r>
      <w:r>
        <w:rPr>
          <w:color w:val="231F20"/>
          <w:sz w:val="14"/>
        </w:rPr>
        <w:t>Open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Camera</w:t>
      </w:r>
    </w:p>
    <w:p w14:paraId="14452F09">
      <w:pPr>
        <w:pStyle w:val="12"/>
        <w:rPr>
          <w:sz w:val="20"/>
        </w:rPr>
      </w:pPr>
    </w:p>
    <w:p w14:paraId="5877ECEC">
      <w:pPr>
        <w:pStyle w:val="12"/>
        <w:rPr>
          <w:sz w:val="20"/>
        </w:rPr>
      </w:pPr>
    </w:p>
    <w:p w14:paraId="2135DDFB">
      <w:pPr>
        <w:pStyle w:val="12"/>
        <w:rPr>
          <w:sz w:val="20"/>
        </w:rPr>
      </w:pPr>
    </w:p>
    <w:p w14:paraId="58584CC2">
      <w:pPr>
        <w:pStyle w:val="12"/>
        <w:spacing w:before="11"/>
        <w:rPr>
          <w:sz w:val="23"/>
        </w:rPr>
      </w:pPr>
    </w:p>
    <w:p w14:paraId="47DC714A">
      <w:pPr>
        <w:spacing w:before="102" w:line="153" w:lineRule="exact"/>
        <w:ind w:left="2373" w:right="0" w:firstLine="0"/>
        <w:jc w:val="left"/>
        <w:rPr>
          <w:rFonts w:ascii="Arial"/>
          <w:b/>
          <w:sz w:val="14"/>
        </w:rPr>
      </w:pPr>
      <w:r>
        <w:pict>
          <v:shape id="_x0000_s3801" o:spid="_x0000_s3801" o:spt="202" type="#_x0000_t202" style="position:absolute;left:0pt;margin-left:239.4pt;margin-top:5.45pt;height:13.15pt;width:12.25pt;mso-position-horizont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91AC8A1"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FFFFFF"/>
                      <w:sz w:val="22"/>
                    </w:rPr>
                    <w:t>77</w:t>
                  </w:r>
                </w:p>
              </w:txbxContent>
            </v:textbox>
          </v:shape>
        </w:pict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5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63FB87FF">
      <w:pPr>
        <w:spacing w:before="0" w:line="130" w:lineRule="exact"/>
        <w:ind w:left="3215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MENGHADAPI</w:t>
      </w:r>
      <w:r>
        <w:rPr>
          <w:color w:val="231F20"/>
          <w:spacing w:val="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BENCANA</w:t>
      </w:r>
    </w:p>
    <w:p w14:paraId="42184AA2">
      <w:pPr>
        <w:spacing w:after="0" w:line="130" w:lineRule="exact"/>
        <w:jc w:val="left"/>
        <w:rPr>
          <w:sz w:val="12"/>
        </w:rPr>
        <w:sectPr>
          <w:type w:val="continuous"/>
          <w:pgSz w:w="5670" w:h="9080"/>
          <w:pgMar w:top="820" w:right="120" w:bottom="0" w:left="0" w:header="720" w:footer="720" w:gutter="0"/>
          <w:cols w:space="720" w:num="1"/>
        </w:sectPr>
      </w:pPr>
    </w:p>
    <w:p w14:paraId="3FF5F130">
      <w:pPr>
        <w:spacing w:before="82"/>
        <w:ind w:left="434" w:right="0" w:firstLine="0"/>
        <w:jc w:val="left"/>
        <w:rPr>
          <w:rFonts w:ascii="Arial"/>
          <w:b/>
          <w:sz w:val="24"/>
        </w:rPr>
      </w:pPr>
      <w:r>
        <w:pict>
          <v:rect id="_x0000_s3802" o:spid="_x0000_s3802" o:spt="1" style="position:absolute;left:0pt;margin-left:0pt;margin-top:0pt;height:453.5pt;width:283.45pt;mso-position-horizontal-relative:page;mso-position-vertical-relative:page;z-index:-251545600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03" o:spid="_x0000_s3803" o:spt="203" style="position:absolute;left:0pt;margin-left:0pt;margin-top:377.65pt;height:47.55pt;width:283.5pt;mso-position-horizontal-relative:page;mso-position-vertical-relative:page;z-index:251686912;mso-width-relative:page;mso-height-relative:page;" coordorigin="0,7554" coordsize="5670,951">
            <o:lock v:ext="edit"/>
            <v:shape id="_x0000_s3804" o:spid="_x0000_s3804" style="position:absolute;left:1421;top:7553;height:142;width:4248;" fillcolor="#4C4D4F" filled="t" stroked="f" coordorigin="1422,7554" coordsize="4248,142" path="m5669,7554l1422,7554,1502,7696,5669,7696,5669,7554xe">
              <v:path arrowok="t"/>
              <v:fill on="t" focussize="0,0"/>
              <v:stroke on="f"/>
              <v:imagedata o:title=""/>
              <o:lock v:ext="edit"/>
            </v:shape>
            <v:shape id="_x0000_s3805" o:spid="_x0000_s3805" style="position:absolute;left:0;top:7553;height:142;width:1502;" fillcolor="#F79433" filled="t" stroked="f" coordorigin="0,7554" coordsize="1502,142" path="m1422,7554l0,7554,0,7696,1502,7696,1422,7554xe">
              <v:path arrowok="t"/>
              <v:fill on="t" focussize="0,0"/>
              <v:stroke on="f"/>
              <v:imagedata o:title=""/>
              <o:lock v:ext="edit"/>
            </v:shape>
            <v:shape id="_x0000_s3806" o:spid="_x0000_s3806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807" o:spid="_x0000_s3807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85" o:title=""/>
              <o:lock v:ext="edit" aspectratio="t"/>
            </v:shape>
            <v:shape id="_x0000_s3808" o:spid="_x0000_s3808" o:spt="202" type="#_x0000_t202" style="position:absolute;left:637;top:7936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C1C4DC2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78</w:t>
                    </w:r>
                  </w:p>
                </w:txbxContent>
              </v:textbox>
            </v:shape>
            <v:shape id="_x0000_s3809" o:spid="_x0000_s3809" o:spt="202" type="#_x0000_t202" style="position:absolute;left:1091;top:7926;height:286;width:2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5067A23">
                    <w:pPr>
                      <w:spacing w:before="2" w:line="153" w:lineRule="exact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TANGGAP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TANGKAS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TANGGUH</w:t>
                    </w:r>
                  </w:p>
                  <w:p w14:paraId="064190FA">
                    <w:pPr>
                      <w:spacing w:before="0" w:line="130" w:lineRule="exact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MENGHADAPI</w:t>
                    </w:r>
                    <w:r>
                      <w:rPr>
                        <w:color w:val="231F20"/>
                        <w:spacing w:val="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BENCANA</w:t>
                    </w:r>
                  </w:p>
                </w:txbxContent>
              </v:textbox>
            </v:shape>
          </v:group>
        </w:pict>
      </w:r>
      <w:r>
        <w:rPr>
          <w:rFonts w:ascii="Arial"/>
          <w:b/>
          <w:color w:val="231F20"/>
          <w:sz w:val="24"/>
        </w:rPr>
        <w:t>KONTAK</w:t>
      </w:r>
      <w:r>
        <w:rPr>
          <w:rFonts w:ascii="Arial"/>
          <w:b/>
          <w:color w:val="231F20"/>
          <w:spacing w:val="-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DARURAT</w:t>
      </w:r>
    </w:p>
    <w:p w14:paraId="137EC1A8">
      <w:pPr>
        <w:pStyle w:val="12"/>
        <w:spacing w:before="6"/>
        <w:rPr>
          <w:rFonts w:ascii="Arial"/>
          <w:b/>
          <w:sz w:val="5"/>
        </w:rPr>
      </w:pPr>
    </w:p>
    <w:tbl>
      <w:tblPr>
        <w:tblStyle w:val="11"/>
        <w:tblW w:w="0" w:type="auto"/>
        <w:tblInd w:w="458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2516"/>
        <w:gridCol w:w="1739"/>
      </w:tblGrid>
      <w:tr w14:paraId="65EA4C9D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510" w:type="dxa"/>
            <w:tcBorders>
              <w:top w:val="nil"/>
              <w:left w:val="nil"/>
            </w:tcBorders>
            <w:shd w:val="clear" w:color="auto" w:fill="4C4D4F"/>
          </w:tcPr>
          <w:p w14:paraId="15C852E0">
            <w:pPr>
              <w:pStyle w:val="18"/>
              <w:spacing w:before="51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2516" w:type="dxa"/>
            <w:tcBorders>
              <w:top w:val="nil"/>
              <w:right w:val="single" w:color="FFFFFF" w:sz="8" w:space="0"/>
            </w:tcBorders>
            <w:shd w:val="clear" w:color="auto" w:fill="4C4D4F"/>
          </w:tcPr>
          <w:p w14:paraId="5C90A4E2">
            <w:pPr>
              <w:pStyle w:val="18"/>
              <w:spacing w:before="51"/>
              <w:ind w:left="890" w:right="10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</w:p>
        </w:tc>
        <w:tc>
          <w:tcPr>
            <w:tcW w:w="1739" w:type="dxa"/>
            <w:tcBorders>
              <w:top w:val="nil"/>
              <w:left w:val="single" w:color="FFFFFF" w:sz="8" w:space="0"/>
              <w:right w:val="nil"/>
            </w:tcBorders>
            <w:shd w:val="clear" w:color="auto" w:fill="4C4D4F"/>
          </w:tcPr>
          <w:p w14:paraId="753A6ADA">
            <w:pPr>
              <w:pStyle w:val="18"/>
              <w:spacing w:before="51"/>
              <w:ind w:left="4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No.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Telpon</w:t>
            </w:r>
          </w:p>
        </w:tc>
      </w:tr>
      <w:tr w14:paraId="782F5E55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0A059362">
            <w:pPr>
              <w:pStyle w:val="18"/>
              <w:spacing w:before="6"/>
              <w:rPr>
                <w:rFonts w:ascii="Arial"/>
                <w:b/>
                <w:sz w:val="18"/>
              </w:rPr>
            </w:pPr>
          </w:p>
          <w:p w14:paraId="1D5B3BF6">
            <w:pPr>
              <w:pStyle w:val="18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1.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086A80C9">
            <w:pPr>
              <w:pStyle w:val="18"/>
              <w:spacing w:before="6"/>
              <w:rPr>
                <w:rFonts w:ascii="Arial"/>
                <w:b/>
                <w:sz w:val="18"/>
              </w:rPr>
            </w:pPr>
          </w:p>
          <w:p w14:paraId="79BBC6F8">
            <w:pPr>
              <w:pStyle w:val="18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Pusdalops</w:t>
            </w:r>
            <w:r>
              <w:rPr>
                <w:rFonts w:asci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BNPB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5E40BAE6">
            <w:pPr>
              <w:pStyle w:val="18"/>
              <w:spacing w:before="57"/>
              <w:ind w:left="94"/>
              <w:rPr>
                <w:sz w:val="14"/>
              </w:rPr>
            </w:pPr>
            <w:r>
              <w:rPr>
                <w:color w:val="231F20"/>
                <w:sz w:val="14"/>
              </w:rPr>
              <w:t>0812-1237575</w:t>
            </w:r>
          </w:p>
          <w:p w14:paraId="642BDDBC">
            <w:pPr>
              <w:pStyle w:val="18"/>
              <w:spacing w:before="7"/>
              <w:ind w:left="94"/>
              <w:rPr>
                <w:sz w:val="14"/>
              </w:rPr>
            </w:pPr>
            <w:r>
              <w:rPr>
                <w:color w:val="231F20"/>
                <w:sz w:val="14"/>
              </w:rPr>
              <w:t>021-29827666</w:t>
            </w:r>
          </w:p>
          <w:p w14:paraId="790BABAB">
            <w:pPr>
              <w:pStyle w:val="18"/>
              <w:spacing w:before="7"/>
              <w:ind w:left="94"/>
              <w:rPr>
                <w:sz w:val="14"/>
              </w:rPr>
            </w:pPr>
            <w:r>
              <w:rPr>
                <w:color w:val="231F20"/>
                <w:sz w:val="14"/>
              </w:rPr>
              <w:t>Fax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021-29827444</w:t>
            </w:r>
          </w:p>
        </w:tc>
      </w:tr>
      <w:tr w14:paraId="4C7714C0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10D35B5D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2.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1E7AE955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Polisi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570171FD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110</w:t>
            </w:r>
          </w:p>
        </w:tc>
      </w:tr>
      <w:tr w14:paraId="77E3AB91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2B101075">
            <w:pPr>
              <w:pStyle w:val="18"/>
              <w:spacing w:before="5"/>
              <w:rPr>
                <w:rFonts w:ascii="Arial"/>
                <w:b/>
                <w:sz w:val="14"/>
              </w:rPr>
            </w:pPr>
          </w:p>
          <w:p w14:paraId="10389BF9">
            <w:pPr>
              <w:pStyle w:val="18"/>
              <w:spacing w:before="1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3.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593FDD1E">
            <w:pPr>
              <w:pStyle w:val="18"/>
              <w:spacing w:before="71" w:line="249" w:lineRule="auto"/>
              <w:ind w:left="65"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Call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Center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PPPK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Kementerian</w:t>
            </w:r>
            <w:r>
              <w:rPr>
                <w:rFonts w:ascii="Arial"/>
                <w:b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Kesehatan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42D8BB1C">
            <w:pPr>
              <w:pStyle w:val="18"/>
              <w:spacing w:before="71"/>
              <w:ind w:left="94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Hotline</w:t>
            </w:r>
            <w:r>
              <w:rPr>
                <w:rFonts w:ascii="Arial"/>
                <w:i/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1500-567</w:t>
            </w:r>
          </w:p>
          <w:p w14:paraId="66BCA6F6">
            <w:pPr>
              <w:pStyle w:val="18"/>
              <w:spacing w:before="8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SMS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0812-81562620</w:t>
            </w:r>
          </w:p>
        </w:tc>
      </w:tr>
      <w:tr w14:paraId="6289DF23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434C7392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4.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3C6B4CE1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Telepon</w:t>
            </w:r>
            <w:r>
              <w:rPr>
                <w:rFonts w:ascii="Arial"/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Darurat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0C890178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112</w:t>
            </w:r>
          </w:p>
        </w:tc>
      </w:tr>
      <w:tr w14:paraId="06718C94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24CC8942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5.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35910BC3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Pemadam</w:t>
            </w:r>
            <w:r>
              <w:rPr>
                <w:rFonts w:ascii="Arial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Kebakaran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744449CE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113</w:t>
            </w:r>
          </w:p>
        </w:tc>
      </w:tr>
      <w:tr w14:paraId="6AAECE51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20AA7D2D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6.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5DD8C807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SAR/Basarnas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5FB1318A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115</w:t>
            </w:r>
          </w:p>
        </w:tc>
      </w:tr>
      <w:tr w14:paraId="36586B04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29345C43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7.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5A115997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Palang</w:t>
            </w:r>
            <w:r>
              <w:rPr>
                <w:rFonts w:ascii="Arial"/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Merah</w:t>
            </w:r>
            <w:r>
              <w:rPr>
                <w:rFonts w:ascii="Arial"/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Indonesia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4885A442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021-4207051</w:t>
            </w:r>
          </w:p>
        </w:tc>
      </w:tr>
      <w:tr w14:paraId="5A79A694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16E7EF85">
            <w:pPr>
              <w:pStyle w:val="18"/>
              <w:spacing w:before="6"/>
              <w:rPr>
                <w:rFonts w:ascii="Arial"/>
                <w:b/>
                <w:sz w:val="14"/>
              </w:rPr>
            </w:pPr>
          </w:p>
          <w:p w14:paraId="5EFFA482">
            <w:pPr>
              <w:pStyle w:val="18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8.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166D2F2B">
            <w:pPr>
              <w:pStyle w:val="18"/>
              <w:spacing w:before="71" w:line="249" w:lineRule="auto"/>
              <w:ind w:left="65" w:right="10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Sentra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Informasi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Keracunan</w:t>
            </w:r>
            <w:r>
              <w:rPr>
                <w:rFonts w:ascii="Arial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(Siker)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5E9B8A95">
            <w:pPr>
              <w:pStyle w:val="18"/>
              <w:spacing w:before="71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021-4250767</w:t>
            </w:r>
          </w:p>
          <w:p w14:paraId="00F17E1B">
            <w:pPr>
              <w:pStyle w:val="18"/>
              <w:spacing w:before="8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021-4227875</w:t>
            </w:r>
          </w:p>
        </w:tc>
      </w:tr>
      <w:tr w14:paraId="1C993FAE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0203AF97">
            <w:pPr>
              <w:pStyle w:val="18"/>
              <w:spacing w:before="46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9.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34EB703E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Penerangan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3FF82A0F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108</w:t>
            </w:r>
          </w:p>
        </w:tc>
      </w:tr>
      <w:tr w14:paraId="68BB0076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52642ED9">
            <w:pPr>
              <w:pStyle w:val="18"/>
              <w:spacing w:before="46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10.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09A93DFA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PLN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2459857C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123</w:t>
            </w:r>
          </w:p>
        </w:tc>
      </w:tr>
      <w:tr w14:paraId="26B40DA1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44BDD1C7">
            <w:pPr>
              <w:pStyle w:val="18"/>
              <w:spacing w:before="46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11.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669F37CD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BMKG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7A47C97F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021-6546318</w:t>
            </w:r>
          </w:p>
        </w:tc>
      </w:tr>
      <w:tr w14:paraId="1ECFEE15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790CF80A">
            <w:pPr>
              <w:pStyle w:val="18"/>
              <w:spacing w:before="46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12.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2BAA27ED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PVMBG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34F66BE0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022-7272606</w:t>
            </w:r>
          </w:p>
        </w:tc>
      </w:tr>
      <w:tr w14:paraId="479C2B8C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0" w:type="dxa"/>
            <w:tcBorders>
              <w:left w:val="nil"/>
            </w:tcBorders>
            <w:shd w:val="clear" w:color="auto" w:fill="FFFFFF"/>
          </w:tcPr>
          <w:p w14:paraId="54EAF434">
            <w:pPr>
              <w:pStyle w:val="18"/>
              <w:spacing w:before="46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13.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FFFFF"/>
          </w:tcPr>
          <w:p w14:paraId="6ACABCE0">
            <w:pPr>
              <w:pStyle w:val="18"/>
              <w:spacing w:before="46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TNI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FFFFF"/>
          </w:tcPr>
          <w:p w14:paraId="1C5AB310">
            <w:pPr>
              <w:pStyle w:val="18"/>
              <w:spacing w:before="46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021-84595576</w:t>
            </w:r>
          </w:p>
        </w:tc>
      </w:tr>
      <w:tr w14:paraId="616C788F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510" w:type="dxa"/>
            <w:tcBorders>
              <w:left w:val="nil"/>
            </w:tcBorders>
            <w:shd w:val="clear" w:color="auto" w:fill="FEFEFE"/>
          </w:tcPr>
          <w:p w14:paraId="34FFD6A9">
            <w:pPr>
              <w:pStyle w:val="18"/>
              <w:spacing w:before="6"/>
              <w:rPr>
                <w:rFonts w:ascii="Arial"/>
                <w:b/>
                <w:sz w:val="14"/>
              </w:rPr>
            </w:pPr>
          </w:p>
          <w:p w14:paraId="0ABC703C">
            <w:pPr>
              <w:pStyle w:val="18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14.</w:t>
            </w:r>
          </w:p>
        </w:tc>
        <w:tc>
          <w:tcPr>
            <w:tcW w:w="2516" w:type="dxa"/>
            <w:tcBorders>
              <w:right w:val="single" w:color="FFFFFF" w:sz="8" w:space="0"/>
            </w:tcBorders>
            <w:shd w:val="clear" w:color="auto" w:fill="FEFEFE"/>
          </w:tcPr>
          <w:p w14:paraId="11543080">
            <w:pPr>
              <w:pStyle w:val="18"/>
              <w:spacing w:before="6"/>
              <w:rPr>
                <w:rFonts w:ascii="Arial"/>
                <w:b/>
                <w:sz w:val="14"/>
              </w:rPr>
            </w:pPr>
          </w:p>
          <w:p w14:paraId="78E789C6">
            <w:pPr>
              <w:pStyle w:val="18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Kementerian Sosial</w:t>
            </w:r>
          </w:p>
        </w:tc>
        <w:tc>
          <w:tcPr>
            <w:tcW w:w="1739" w:type="dxa"/>
            <w:tcBorders>
              <w:left w:val="single" w:color="FFFFFF" w:sz="8" w:space="0"/>
              <w:right w:val="nil"/>
            </w:tcBorders>
            <w:shd w:val="clear" w:color="auto" w:fill="FEFEFE"/>
          </w:tcPr>
          <w:p w14:paraId="4DA661B9">
            <w:pPr>
              <w:pStyle w:val="18"/>
              <w:spacing w:before="71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0821-11300911</w:t>
            </w:r>
          </w:p>
          <w:p w14:paraId="42E2ECFD">
            <w:pPr>
              <w:pStyle w:val="18"/>
              <w:spacing w:before="8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021-5201590</w:t>
            </w:r>
          </w:p>
        </w:tc>
      </w:tr>
      <w:tr w14:paraId="2EEBFC60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10" w:type="dxa"/>
            <w:tcBorders>
              <w:left w:val="nil"/>
              <w:bottom w:val="single" w:color="FFFFFF" w:sz="34" w:space="0"/>
            </w:tcBorders>
            <w:shd w:val="clear" w:color="auto" w:fill="FFFFFF"/>
          </w:tcPr>
          <w:p w14:paraId="36B85DC1">
            <w:pPr>
              <w:pStyle w:val="18"/>
              <w:spacing w:before="6"/>
              <w:rPr>
                <w:rFonts w:ascii="Arial"/>
                <w:b/>
                <w:sz w:val="14"/>
              </w:rPr>
            </w:pPr>
          </w:p>
          <w:p w14:paraId="3608E768">
            <w:pPr>
              <w:pStyle w:val="18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15.</w:t>
            </w:r>
          </w:p>
        </w:tc>
        <w:tc>
          <w:tcPr>
            <w:tcW w:w="2516" w:type="dxa"/>
            <w:tcBorders>
              <w:bottom w:val="single" w:color="FFFFFF" w:sz="34" w:space="0"/>
              <w:right w:val="single" w:color="FFFFFF" w:sz="8" w:space="0"/>
            </w:tcBorders>
            <w:shd w:val="clear" w:color="auto" w:fill="FFFFFF"/>
          </w:tcPr>
          <w:p w14:paraId="2E9E2703">
            <w:pPr>
              <w:pStyle w:val="18"/>
              <w:spacing w:before="94" w:line="220" w:lineRule="auto"/>
              <w:ind w:left="65" w:right="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Kementerian   Pekerjaan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Umum</w:t>
            </w:r>
            <w:r>
              <w:rPr>
                <w:rFonts w:ascii="Arial"/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dan</w:t>
            </w:r>
            <w:r>
              <w:rPr>
                <w:rFonts w:ascii="Arial"/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Perumahan</w:t>
            </w:r>
            <w:r>
              <w:rPr>
                <w:rFonts w:ascii="Arial"/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Rakyat</w:t>
            </w:r>
          </w:p>
        </w:tc>
        <w:tc>
          <w:tcPr>
            <w:tcW w:w="1739" w:type="dxa"/>
            <w:tcBorders>
              <w:left w:val="single" w:color="FFFFFF" w:sz="8" w:space="0"/>
              <w:bottom w:val="single" w:color="FFFFFF" w:sz="34" w:space="0"/>
              <w:right w:val="nil"/>
            </w:tcBorders>
            <w:shd w:val="clear" w:color="auto" w:fill="FFFFFF"/>
          </w:tcPr>
          <w:p w14:paraId="7DB561CB">
            <w:pPr>
              <w:pStyle w:val="18"/>
              <w:spacing w:before="6"/>
              <w:rPr>
                <w:rFonts w:ascii="Arial"/>
                <w:b/>
                <w:sz w:val="14"/>
              </w:rPr>
            </w:pPr>
          </w:p>
          <w:p w14:paraId="1BDBF9FD">
            <w:pPr>
              <w:pStyle w:val="18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021-7228497</w:t>
            </w:r>
          </w:p>
        </w:tc>
      </w:tr>
      <w:tr w14:paraId="11C7C2F4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10" w:type="dxa"/>
            <w:tcBorders>
              <w:top w:val="single" w:color="FFFFFF" w:sz="34" w:space="0"/>
              <w:left w:val="nil"/>
              <w:bottom w:val="nil"/>
            </w:tcBorders>
            <w:shd w:val="clear" w:color="auto" w:fill="FEFEFE"/>
          </w:tcPr>
          <w:p w14:paraId="6D0E4390">
            <w:pPr>
              <w:pStyle w:val="18"/>
              <w:spacing w:before="40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16.</w:t>
            </w:r>
          </w:p>
        </w:tc>
        <w:tc>
          <w:tcPr>
            <w:tcW w:w="2516" w:type="dxa"/>
            <w:tcBorders>
              <w:top w:val="single" w:color="FFFFFF" w:sz="34" w:space="0"/>
              <w:bottom w:val="nil"/>
              <w:right w:val="single" w:color="FFFFFF" w:sz="8" w:space="0"/>
            </w:tcBorders>
            <w:shd w:val="clear" w:color="auto" w:fill="FEFEFE"/>
          </w:tcPr>
          <w:p w14:paraId="22D94890">
            <w:pPr>
              <w:pStyle w:val="18"/>
              <w:spacing w:before="40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Ambulans</w:t>
            </w:r>
          </w:p>
        </w:tc>
        <w:tc>
          <w:tcPr>
            <w:tcW w:w="1739" w:type="dxa"/>
            <w:tcBorders>
              <w:top w:val="single" w:color="FFFFFF" w:sz="34" w:space="0"/>
              <w:left w:val="single" w:color="FFFFFF" w:sz="8" w:space="0"/>
              <w:bottom w:val="nil"/>
              <w:right w:val="nil"/>
            </w:tcBorders>
            <w:shd w:val="clear" w:color="auto" w:fill="FEFEFE"/>
          </w:tcPr>
          <w:p w14:paraId="39F5C266">
            <w:pPr>
              <w:pStyle w:val="18"/>
              <w:spacing w:before="40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118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atau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119</w:t>
            </w:r>
          </w:p>
        </w:tc>
      </w:tr>
    </w:tbl>
    <w:p w14:paraId="2AEC1258">
      <w:pPr>
        <w:spacing w:after="0"/>
        <w:rPr>
          <w:sz w:val="16"/>
        </w:rPr>
        <w:sectPr>
          <w:footerReference r:id="rId28" w:type="even"/>
          <w:pgSz w:w="5670" w:h="9080"/>
          <w:pgMar w:top="140" w:right="120" w:bottom="280" w:left="0" w:header="0" w:footer="0" w:gutter="0"/>
          <w:cols w:space="720" w:num="1"/>
        </w:sectPr>
      </w:pPr>
    </w:p>
    <w:p w14:paraId="49902C1D">
      <w:pPr>
        <w:pStyle w:val="12"/>
        <w:spacing w:before="7"/>
        <w:rPr>
          <w:rFonts w:ascii="Arial"/>
          <w:b/>
          <w:sz w:val="26"/>
        </w:rPr>
      </w:pPr>
      <w:r>
        <w:pict>
          <v:rect id="_x0000_s3810" o:spid="_x0000_s3810" o:spt="1" style="position:absolute;left:0pt;margin-left:0pt;margin-top:0pt;height:453.5pt;width:283.45pt;mso-position-horizontal-relative:page;mso-position-vertical-relative:page;z-index:-251507712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11" o:spid="_x0000_s3811" o:spt="203" style="position:absolute;left:0pt;margin-left:0pt;margin-top:412.7pt;height:40.85pt;width:283.5pt;mso-position-horizontal-relative:page;mso-position-vertical-relative:page;z-index:-251494400;mso-width-relative:page;mso-height-relative:page;" coordorigin="0,8254" coordsize="5670,817">
            <o:lock v:ext="edit"/>
            <v:shape id="_x0000_s3812" o:spid="_x0000_s3812" style="position:absolute;left:1421;top:8948;height:123;width:4248;" fillcolor="#4C4D4F" filled="t" stroked="f" coordorigin="1422,8948" coordsize="4248,123" path="m5669,8948l1422,8948,1491,9071,5669,9071,5669,8948xe">
              <v:path arrowok="t"/>
              <v:fill on="t" focussize="0,0"/>
              <v:stroke on="f"/>
              <v:imagedata o:title=""/>
              <o:lock v:ext="edit"/>
            </v:shape>
            <v:shape id="_x0000_s3813" o:spid="_x0000_s3813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814" o:spid="_x0000_s3814" o:spt="75" type="#_x0000_t75" style="position:absolute;left:0;top:8382;height:689;width:1491;" filled="f" stroked="f" coordsize="21600,21600">
              <v:path/>
              <v:fill on="f" focussize="0,0"/>
              <v:stroke on="f"/>
              <v:imagedata r:id="rId286" o:title=""/>
              <o:lock v:ext="edit" aspectratio="t"/>
            </v:shape>
            <v:shape id="_x0000_s3815" o:spid="_x0000_s3815" o:spt="202" type="#_x0000_t202" style="position:absolute;left:4788;top:8502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38AE43A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79</w:t>
                    </w:r>
                  </w:p>
                </w:txbxContent>
              </v:textbox>
            </v:shape>
          </v:group>
        </w:pict>
      </w:r>
    </w:p>
    <w:p w14:paraId="3F818895">
      <w:pPr>
        <w:spacing w:before="110"/>
        <w:ind w:left="454" w:right="0" w:firstLine="0"/>
        <w:jc w:val="left"/>
        <w:rPr>
          <w:rFonts w:ascii="Arial"/>
          <w:b/>
          <w:sz w:val="24"/>
        </w:rPr>
      </w:pPr>
      <w:r>
        <w:pict>
          <v:group id="_x0000_s3816" o:spid="_x0000_s3816" o:spt="203" style="position:absolute;left:0pt;margin-left:48.95pt;margin-top:40.5pt;height:293.2pt;width:211.9pt;mso-position-horizontal-relative:page;z-index:-251506688;mso-width-relative:page;mso-height-relative:page;" coordorigin="979,810" coordsize="4238,5864">
            <o:lock v:ext="edit"/>
            <v:rect id="_x0000_s3817" o:spid="_x0000_s3817" o:spt="1" style="position:absolute;left:979;top:2573;height:1010;width:1475;" fillcolor="#FFFFFF" filled="t" stroked="f" coordsize="21600,21600">
              <v:path/>
              <v:fill on="t" opacity="45875f" focussize="0,0"/>
              <v:stroke on="f"/>
              <v:imagedata o:title=""/>
              <o:lock v:ext="edit"/>
            </v:rect>
            <v:shape id="_x0000_s3818" o:spid="_x0000_s3818" o:spt="75" type="#_x0000_t75" style="position:absolute;left:979;top:810;height:5864;width:4238;" filled="f" stroked="f" coordsize="21600,21600">
              <v:path/>
              <v:fill on="f" focussize="0,0"/>
              <v:stroke on="f"/>
              <v:imagedata r:id="rId287" o:title=""/>
              <o:lock v:ext="edit" aspectratio="t"/>
            </v:shape>
          </v:group>
        </w:pict>
      </w:r>
      <w:r>
        <w:rPr>
          <w:rFonts w:ascii="Arial"/>
          <w:b/>
          <w:color w:val="231F20"/>
          <w:sz w:val="24"/>
        </w:rPr>
        <w:t>BPBD</w:t>
      </w:r>
      <w:r>
        <w:rPr>
          <w:rFonts w:ascii="Arial"/>
          <w:b/>
          <w:color w:val="231F20"/>
          <w:spacing w:val="-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Provinsi</w:t>
      </w:r>
      <w:r>
        <w:rPr>
          <w:rFonts w:ascii="Arial"/>
          <w:b/>
          <w:color w:val="231F20"/>
          <w:spacing w:val="-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Se-Indonesia</w:t>
      </w:r>
    </w:p>
    <w:p w14:paraId="58ADDDF1">
      <w:pPr>
        <w:pStyle w:val="12"/>
        <w:spacing w:before="11"/>
        <w:rPr>
          <w:rFonts w:ascii="Arial"/>
          <w:b/>
          <w:sz w:val="6"/>
        </w:rPr>
      </w:pPr>
    </w:p>
    <w:tbl>
      <w:tblPr>
        <w:tblStyle w:val="11"/>
        <w:tblW w:w="0" w:type="auto"/>
        <w:tblInd w:w="459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1498"/>
        <w:gridCol w:w="2756"/>
      </w:tblGrid>
      <w:tr w14:paraId="44AA1395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510" w:type="dxa"/>
            <w:tcBorders>
              <w:top w:val="nil"/>
              <w:left w:val="nil"/>
              <w:right w:val="single" w:color="FBB042" w:sz="18" w:space="0"/>
            </w:tcBorders>
            <w:shd w:val="clear" w:color="auto" w:fill="4C4D4F"/>
          </w:tcPr>
          <w:p w14:paraId="3DAE8F65">
            <w:pPr>
              <w:pStyle w:val="18"/>
              <w:spacing w:before="51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498" w:type="dxa"/>
            <w:tcBorders>
              <w:top w:val="nil"/>
              <w:left w:val="single" w:color="FBB042" w:sz="18" w:space="0"/>
              <w:right w:val="single" w:color="FBB042" w:sz="12" w:space="0"/>
            </w:tcBorders>
            <w:shd w:val="clear" w:color="auto" w:fill="4C4D4F"/>
          </w:tcPr>
          <w:p w14:paraId="39674D74">
            <w:pPr>
              <w:pStyle w:val="18"/>
              <w:spacing w:before="51"/>
              <w:ind w:left="4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56" w:type="dxa"/>
            <w:tcBorders>
              <w:top w:val="nil"/>
              <w:left w:val="single" w:color="FBB042" w:sz="12" w:space="0"/>
              <w:right w:val="nil"/>
            </w:tcBorders>
            <w:shd w:val="clear" w:color="auto" w:fill="4C4D4F"/>
          </w:tcPr>
          <w:p w14:paraId="558D8372">
            <w:pPr>
              <w:pStyle w:val="18"/>
              <w:spacing w:before="51"/>
              <w:ind w:left="7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2F366C5A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3" w:hRule="atLeast"/>
        </w:trPr>
        <w:tc>
          <w:tcPr>
            <w:tcW w:w="510" w:type="dxa"/>
            <w:tcBorders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FFFFF"/>
          </w:tcPr>
          <w:p w14:paraId="2DC71E85">
            <w:pPr>
              <w:pStyle w:val="18"/>
              <w:spacing w:before="25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1.</w:t>
            </w:r>
          </w:p>
        </w:tc>
        <w:tc>
          <w:tcPr>
            <w:tcW w:w="4254" w:type="dxa"/>
            <w:gridSpan w:val="2"/>
            <w:vMerge w:val="restart"/>
            <w:tcBorders>
              <w:left w:val="single" w:color="FBB042" w:sz="18" w:space="0"/>
              <w:bottom w:val="single" w:color="FFFFFF" w:sz="12" w:space="0"/>
              <w:right w:val="nil"/>
            </w:tcBorders>
          </w:tcPr>
          <w:p w14:paraId="7F85AF4A">
            <w:pPr>
              <w:pStyle w:val="18"/>
              <w:tabs>
                <w:tab w:val="right" w:pos="2716"/>
              </w:tabs>
              <w:spacing w:before="25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Nanggroe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0651-34783</w:t>
            </w:r>
          </w:p>
          <w:p w14:paraId="52006DFD">
            <w:pPr>
              <w:pStyle w:val="18"/>
              <w:tabs>
                <w:tab w:val="right" w:pos="2716"/>
              </w:tabs>
              <w:spacing w:before="8" w:line="211" w:lineRule="exact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Aceh Darussalam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position w:val="-4"/>
                <w:sz w:val="16"/>
              </w:rPr>
              <w:t>0651-34783</w:t>
            </w:r>
          </w:p>
          <w:p w14:paraId="4374C8C2">
            <w:pPr>
              <w:pStyle w:val="18"/>
              <w:tabs>
                <w:tab w:val="right" w:pos="2983"/>
              </w:tabs>
              <w:spacing w:line="153" w:lineRule="auto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Teuku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Daud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9"/>
                <w:sz w:val="16"/>
              </w:rPr>
              <w:t>0813-60669111</w:t>
            </w:r>
          </w:p>
          <w:p w14:paraId="724F5D35">
            <w:pPr>
              <w:pStyle w:val="18"/>
              <w:spacing w:line="120" w:lineRule="exact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Beure'un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</w:t>
            </w:r>
          </w:p>
          <w:p w14:paraId="1444D51A">
            <w:pPr>
              <w:pStyle w:val="18"/>
              <w:tabs>
                <w:tab w:val="left" w:pos="1856"/>
              </w:tabs>
              <w:spacing w:line="206" w:lineRule="auto"/>
              <w:ind w:left="51"/>
              <w:rPr>
                <w:sz w:val="16"/>
              </w:rPr>
            </w:pPr>
            <w:r>
              <w:rPr>
                <w:color w:val="231F20"/>
                <w:position w:val="-4"/>
                <w:sz w:val="16"/>
              </w:rPr>
              <w:t>Banda</w:t>
            </w:r>
            <w:r>
              <w:rPr>
                <w:color w:val="231F20"/>
                <w:spacing w:val="-7"/>
                <w:position w:val="-4"/>
                <w:sz w:val="16"/>
              </w:rPr>
              <w:t xml:space="preserve"> </w:t>
            </w:r>
            <w:r>
              <w:rPr>
                <w:color w:val="231F20"/>
                <w:position w:val="-4"/>
                <w:sz w:val="16"/>
              </w:rPr>
              <w:t>Aceh</w:t>
            </w:r>
            <w:r>
              <w:rPr>
                <w:color w:val="231F20"/>
                <w:position w:val="-4"/>
                <w:sz w:val="16"/>
              </w:rPr>
              <w:tab/>
            </w:r>
            <w:r>
              <w:fldChar w:fldCharType="begin"/>
            </w:r>
            <w:r>
              <w:instrText xml:space="preserve"> HYPERLINK "mailto:pusdalopsbpba@gmail.com"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pusdalopsbpba@gmail.com,</w:t>
            </w:r>
            <w:r>
              <w:rPr>
                <w:color w:val="231F20"/>
                <w:sz w:val="16"/>
              </w:rPr>
              <w:fldChar w:fldCharType="end"/>
            </w:r>
          </w:p>
          <w:p w14:paraId="69ADD838">
            <w:pPr>
              <w:pStyle w:val="18"/>
              <w:spacing w:before="9" w:line="312" w:lineRule="auto"/>
              <w:ind w:left="1856"/>
              <w:rPr>
                <w:sz w:val="16"/>
              </w:rPr>
            </w:pPr>
            <w:r>
              <w:fldChar w:fldCharType="begin"/>
            </w:r>
            <w:r>
              <w:instrText xml:space="preserve"> HYPERLINK "mailto:bpbaaceh@gmail.com"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bpbaaceh@gmail.com,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fldChar w:fldCharType="begin"/>
            </w:r>
            <w:r>
              <w:instrText xml:space="preserve"> HYPERLINK "mailto:pusdatin@gmail.com"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pusdatin@gmail.com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bpba.acehprov.go.id</w:t>
            </w:r>
          </w:p>
          <w:p w14:paraId="6DD615AE">
            <w:pPr>
              <w:pStyle w:val="18"/>
              <w:tabs>
                <w:tab w:val="right" w:pos="2796"/>
              </w:tabs>
              <w:spacing w:before="106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Sumatera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061-8468469</w:t>
            </w:r>
          </w:p>
          <w:p w14:paraId="3AA912DA">
            <w:pPr>
              <w:pStyle w:val="18"/>
              <w:tabs>
                <w:tab w:val="right" w:pos="2796"/>
              </w:tabs>
              <w:spacing w:before="6" w:line="214" w:lineRule="exact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position w:val="5"/>
                <w:sz w:val="16"/>
              </w:rPr>
              <w:t>Utara</w:t>
            </w:r>
            <w:r>
              <w:rPr>
                <w:rFonts w:ascii="Arial"/>
                <w:b/>
                <w:color w:val="231F20"/>
                <w:position w:val="5"/>
                <w:sz w:val="16"/>
              </w:rPr>
              <w:tab/>
            </w:r>
            <w:r>
              <w:rPr>
                <w:color w:val="231F20"/>
                <w:sz w:val="16"/>
              </w:rPr>
              <w:t>061-8468015</w:t>
            </w:r>
          </w:p>
          <w:p w14:paraId="13F839CC">
            <w:pPr>
              <w:pStyle w:val="18"/>
              <w:tabs>
                <w:tab w:val="right" w:pos="2974"/>
              </w:tabs>
              <w:spacing w:line="156" w:lineRule="auto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Medan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Binjai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9"/>
                <w:sz w:val="16"/>
              </w:rPr>
              <w:t>0853-59000878</w:t>
            </w:r>
          </w:p>
          <w:p w14:paraId="3D881D03">
            <w:pPr>
              <w:pStyle w:val="18"/>
              <w:spacing w:line="118" w:lineRule="exact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KM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10,3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No.8</w:t>
            </w:r>
          </w:p>
          <w:p w14:paraId="677DDE55">
            <w:pPr>
              <w:pStyle w:val="18"/>
              <w:tabs>
                <w:tab w:val="left" w:pos="1847"/>
              </w:tabs>
              <w:spacing w:line="204" w:lineRule="auto"/>
              <w:ind w:left="51"/>
              <w:rPr>
                <w:sz w:val="16"/>
              </w:rPr>
            </w:pPr>
            <w:r>
              <w:rPr>
                <w:color w:val="231F20"/>
                <w:position w:val="-4"/>
                <w:sz w:val="16"/>
              </w:rPr>
              <w:t>Medan</w:t>
            </w:r>
            <w:r>
              <w:rPr>
                <w:color w:val="231F20"/>
                <w:position w:val="-4"/>
                <w:sz w:val="16"/>
              </w:rPr>
              <w:tab/>
            </w:r>
            <w:r>
              <w:rPr>
                <w:color w:val="231F20"/>
                <w:sz w:val="16"/>
              </w:rPr>
              <w:t>bpbd.sumutprov.go.id</w:t>
            </w:r>
          </w:p>
        </w:tc>
      </w:tr>
      <w:tr w14:paraId="5EC9C353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020B560C">
            <w:pPr>
              <w:pStyle w:val="18"/>
              <w:spacing w:before="45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2.</w:t>
            </w:r>
          </w:p>
        </w:tc>
        <w:tc>
          <w:tcPr>
            <w:tcW w:w="4254" w:type="dxa"/>
            <w:gridSpan w:val="2"/>
            <w:vMerge w:val="continue"/>
            <w:tcBorders>
              <w:top w:val="nil"/>
              <w:left w:val="single" w:color="FBB042" w:sz="18" w:space="0"/>
              <w:bottom w:val="single" w:color="FFFFFF" w:sz="12" w:space="0"/>
              <w:right w:val="nil"/>
            </w:tcBorders>
          </w:tcPr>
          <w:p w14:paraId="26BE323D">
            <w:pPr>
              <w:rPr>
                <w:sz w:val="2"/>
                <w:szCs w:val="2"/>
              </w:rPr>
            </w:pPr>
          </w:p>
        </w:tc>
      </w:tr>
      <w:tr w14:paraId="084935F7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FFFFF"/>
          </w:tcPr>
          <w:p w14:paraId="2F9D2A3A">
            <w:pPr>
              <w:pStyle w:val="18"/>
              <w:spacing w:before="54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3.</w:t>
            </w:r>
          </w:p>
        </w:tc>
        <w:tc>
          <w:tcPr>
            <w:tcW w:w="1498" w:type="dxa"/>
            <w:tcBorders>
              <w:top w:val="single" w:color="FFFFFF" w:sz="12" w:space="0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FFFFF"/>
          </w:tcPr>
          <w:p w14:paraId="6E70A8DF">
            <w:pPr>
              <w:pStyle w:val="18"/>
              <w:spacing w:before="54" w:line="249" w:lineRule="auto"/>
              <w:ind w:left="51" w:righ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Sumatera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Barat</w:t>
            </w:r>
          </w:p>
          <w:p w14:paraId="2AF49E76">
            <w:pPr>
              <w:pStyle w:val="18"/>
              <w:spacing w:before="1" w:line="249" w:lineRule="auto"/>
              <w:ind w:left="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</w:t>
            </w:r>
            <w:r>
              <w:rPr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Jend.</w:t>
            </w:r>
            <w:r>
              <w:rPr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Sudirman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47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Padang</w:t>
            </w:r>
          </w:p>
        </w:tc>
        <w:tc>
          <w:tcPr>
            <w:tcW w:w="2756" w:type="dxa"/>
            <w:tcBorders>
              <w:top w:val="single" w:color="FFFFFF" w:sz="12" w:space="0"/>
              <w:left w:val="nil"/>
              <w:bottom w:val="single" w:color="FFFFFF" w:sz="12" w:space="0"/>
              <w:right w:val="nil"/>
            </w:tcBorders>
            <w:shd w:val="clear" w:color="auto" w:fill="FBB042"/>
          </w:tcPr>
          <w:p w14:paraId="04EDBA8A">
            <w:pPr>
              <w:pStyle w:val="18"/>
              <w:spacing w:before="54"/>
              <w:ind w:left="368"/>
              <w:rPr>
                <w:sz w:val="16"/>
              </w:rPr>
            </w:pPr>
            <w:r>
              <w:rPr>
                <w:color w:val="231F20"/>
                <w:sz w:val="16"/>
              </w:rPr>
              <w:t>0751-890720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0751-713944</w:t>
            </w:r>
          </w:p>
          <w:p w14:paraId="5357E126">
            <w:pPr>
              <w:pStyle w:val="18"/>
              <w:spacing w:before="56"/>
              <w:ind w:left="368"/>
              <w:rPr>
                <w:sz w:val="16"/>
              </w:rPr>
            </w:pPr>
            <w:r>
              <w:rPr>
                <w:color w:val="231F20"/>
                <w:sz w:val="16"/>
              </w:rPr>
              <w:t>0751-890721</w:t>
            </w:r>
          </w:p>
          <w:p w14:paraId="280DE85F">
            <w:pPr>
              <w:pStyle w:val="18"/>
              <w:spacing w:before="56" w:line="348" w:lineRule="auto"/>
              <w:ind w:left="368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"mailto:bpbdprovsumbar@yahoo.com"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bpbdprovsumbar@yahoo.com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bpbdprovsumbar.blogspot.com</w:t>
            </w:r>
          </w:p>
        </w:tc>
      </w:tr>
      <w:tr w14:paraId="29D09CA3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5D7F2E24">
            <w:pPr>
              <w:pStyle w:val="18"/>
              <w:spacing w:before="55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4.</w:t>
            </w:r>
          </w:p>
        </w:tc>
        <w:tc>
          <w:tcPr>
            <w:tcW w:w="4254" w:type="dxa"/>
            <w:gridSpan w:val="2"/>
            <w:vMerge w:val="restart"/>
            <w:tcBorders>
              <w:top w:val="single" w:color="FFFFFF" w:sz="12" w:space="0"/>
              <w:left w:val="single" w:color="FBB042" w:sz="18" w:space="0"/>
              <w:bottom w:val="nil"/>
              <w:right w:val="nil"/>
            </w:tcBorders>
            <w:shd w:val="clear" w:color="auto" w:fill="FBB042"/>
          </w:tcPr>
          <w:p w14:paraId="2F231D21">
            <w:pPr>
              <w:pStyle w:val="18"/>
              <w:tabs>
                <w:tab w:val="left" w:pos="1857"/>
              </w:tabs>
              <w:spacing w:before="55"/>
              <w:ind w:left="40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Jambi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0741-670689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0741-5913258</w:t>
            </w:r>
          </w:p>
          <w:p w14:paraId="5FDADE94">
            <w:pPr>
              <w:pStyle w:val="18"/>
              <w:tabs>
                <w:tab w:val="left" w:pos="1857"/>
              </w:tabs>
              <w:spacing w:before="6" w:line="212" w:lineRule="exact"/>
              <w:ind w:left="40"/>
              <w:rPr>
                <w:sz w:val="16"/>
              </w:rPr>
            </w:pPr>
            <w:r>
              <w:rPr>
                <w:color w:val="231F20"/>
                <w:position w:val="5"/>
                <w:sz w:val="16"/>
              </w:rPr>
              <w:t>Jl.</w:t>
            </w:r>
            <w:r>
              <w:rPr>
                <w:color w:val="231F20"/>
                <w:spacing w:val="-8"/>
                <w:position w:val="5"/>
                <w:sz w:val="16"/>
              </w:rPr>
              <w:t xml:space="preserve"> </w:t>
            </w:r>
            <w:r>
              <w:rPr>
                <w:color w:val="231F20"/>
                <w:position w:val="5"/>
                <w:sz w:val="16"/>
              </w:rPr>
              <w:t>Jend.</w:t>
            </w:r>
            <w:r>
              <w:rPr>
                <w:color w:val="231F20"/>
                <w:spacing w:val="-8"/>
                <w:position w:val="5"/>
                <w:sz w:val="16"/>
              </w:rPr>
              <w:t xml:space="preserve"> </w:t>
            </w:r>
            <w:r>
              <w:rPr>
                <w:color w:val="231F20"/>
                <w:position w:val="5"/>
                <w:sz w:val="16"/>
              </w:rPr>
              <w:t>A.</w:t>
            </w:r>
            <w:r>
              <w:rPr>
                <w:color w:val="231F20"/>
                <w:spacing w:val="-8"/>
                <w:position w:val="5"/>
                <w:sz w:val="16"/>
              </w:rPr>
              <w:t xml:space="preserve"> </w:t>
            </w:r>
            <w:r>
              <w:rPr>
                <w:color w:val="231F20"/>
                <w:position w:val="5"/>
                <w:sz w:val="16"/>
              </w:rPr>
              <w:t>Thalib</w:t>
            </w:r>
            <w:r>
              <w:rPr>
                <w:color w:val="231F20"/>
                <w:position w:val="5"/>
                <w:sz w:val="16"/>
              </w:rPr>
              <w:tab/>
            </w:r>
            <w:r>
              <w:fldChar w:fldCharType="begin"/>
            </w:r>
            <w:r>
              <w:instrText xml:space="preserve"> HYPERLINK "mailto:pusdalops.jambiprov@yahoo.co.id"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pusdalops.jambiprov@yahoo.co.id</w:t>
            </w:r>
            <w:r>
              <w:rPr>
                <w:color w:val="231F20"/>
                <w:w w:val="95"/>
                <w:sz w:val="16"/>
              </w:rPr>
              <w:fldChar w:fldCharType="end"/>
            </w:r>
          </w:p>
          <w:p w14:paraId="0ED1E5F4">
            <w:pPr>
              <w:pStyle w:val="18"/>
              <w:tabs>
                <w:tab w:val="left" w:pos="1857"/>
              </w:tabs>
              <w:spacing w:before="50" w:line="124" w:lineRule="auto"/>
              <w:ind w:left="40" w:right="899"/>
              <w:rPr>
                <w:sz w:val="16"/>
              </w:rPr>
            </w:pPr>
            <w:r>
              <w:rPr>
                <w:color w:val="231F20"/>
                <w:position w:val="10"/>
                <w:sz w:val="16"/>
              </w:rPr>
              <w:t>No.</w:t>
            </w:r>
            <w:r>
              <w:rPr>
                <w:color w:val="231F20"/>
                <w:spacing w:val="-3"/>
                <w:position w:val="10"/>
                <w:sz w:val="16"/>
              </w:rPr>
              <w:t xml:space="preserve"> </w:t>
            </w:r>
            <w:r>
              <w:rPr>
                <w:color w:val="231F20"/>
                <w:position w:val="10"/>
                <w:sz w:val="16"/>
              </w:rPr>
              <w:t>45A</w:t>
            </w:r>
            <w:r>
              <w:rPr>
                <w:color w:val="231F20"/>
                <w:position w:val="10"/>
                <w:sz w:val="16"/>
              </w:rPr>
              <w:tab/>
            </w:r>
            <w:r>
              <w:rPr>
                <w:color w:val="231F20"/>
                <w:spacing w:val="-1"/>
                <w:sz w:val="16"/>
              </w:rPr>
              <w:t>bpbd.jambiprov.go.id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Telanaipura,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Jambi</w:t>
            </w:r>
          </w:p>
          <w:p w14:paraId="5664B94E">
            <w:pPr>
              <w:pStyle w:val="18"/>
              <w:tabs>
                <w:tab w:val="right" w:pos="2806"/>
              </w:tabs>
              <w:spacing w:before="179"/>
              <w:ind w:left="40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Riau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0761-855734</w:t>
            </w:r>
          </w:p>
          <w:p w14:paraId="217725F0">
            <w:pPr>
              <w:pStyle w:val="18"/>
              <w:tabs>
                <w:tab w:val="left" w:pos="1857"/>
              </w:tabs>
              <w:spacing w:before="13" w:line="225" w:lineRule="auto"/>
              <w:ind w:left="40" w:right="777"/>
              <w:rPr>
                <w:sz w:val="16"/>
              </w:rPr>
            </w:pPr>
            <w:r>
              <w:rPr>
                <w:color w:val="231F20"/>
                <w:position w:val="3"/>
                <w:sz w:val="16"/>
              </w:rPr>
              <w:t>Jl.</w:t>
            </w:r>
            <w:r>
              <w:rPr>
                <w:color w:val="231F20"/>
                <w:spacing w:val="-9"/>
                <w:position w:val="3"/>
                <w:sz w:val="16"/>
              </w:rPr>
              <w:t xml:space="preserve"> </w:t>
            </w:r>
            <w:r>
              <w:rPr>
                <w:color w:val="231F20"/>
                <w:position w:val="3"/>
                <w:sz w:val="16"/>
              </w:rPr>
              <w:t>Jend.</w:t>
            </w:r>
            <w:r>
              <w:rPr>
                <w:color w:val="231F20"/>
                <w:spacing w:val="-8"/>
                <w:position w:val="3"/>
                <w:sz w:val="16"/>
              </w:rPr>
              <w:t xml:space="preserve"> </w:t>
            </w:r>
            <w:r>
              <w:rPr>
                <w:color w:val="231F20"/>
                <w:position w:val="3"/>
                <w:sz w:val="16"/>
              </w:rPr>
              <w:t>Sudirman</w:t>
            </w:r>
            <w:r>
              <w:rPr>
                <w:color w:val="231F20"/>
                <w:position w:val="3"/>
                <w:sz w:val="16"/>
              </w:rPr>
              <w:tab/>
            </w:r>
            <w:r>
              <w:fldChar w:fldCharType="begin"/>
            </w:r>
            <w:r>
              <w:instrText xml:space="preserve"> HYPERLINK "mailto:bpbd_riau@yahoo.com"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bpbd_riau@yahoo.com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position w:val="7"/>
                <w:sz w:val="16"/>
              </w:rPr>
              <w:t>No.</w:t>
            </w:r>
            <w:r>
              <w:rPr>
                <w:color w:val="231F20"/>
                <w:spacing w:val="-7"/>
                <w:position w:val="7"/>
                <w:sz w:val="16"/>
              </w:rPr>
              <w:t xml:space="preserve"> </w:t>
            </w:r>
            <w:r>
              <w:rPr>
                <w:color w:val="231F20"/>
                <w:position w:val="7"/>
                <w:sz w:val="16"/>
              </w:rPr>
              <w:t>438</w:t>
            </w:r>
            <w:r>
              <w:rPr>
                <w:color w:val="231F20"/>
                <w:spacing w:val="-7"/>
                <w:position w:val="7"/>
                <w:sz w:val="16"/>
              </w:rPr>
              <w:t xml:space="preserve"> </w:t>
            </w:r>
            <w:r>
              <w:rPr>
                <w:color w:val="231F20"/>
                <w:position w:val="7"/>
                <w:sz w:val="16"/>
              </w:rPr>
              <w:t>Pekanbaru</w:t>
            </w:r>
            <w:r>
              <w:rPr>
                <w:color w:val="231F20"/>
                <w:position w:val="7"/>
                <w:sz w:val="16"/>
              </w:rPr>
              <w:tab/>
            </w:r>
            <w:r>
              <w:fldChar w:fldCharType="begin"/>
            </w:r>
            <w:r>
              <w:instrText xml:space="preserve"> HYPERLINK "mailto:bpbd2013@gmail.com"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bpbd2013@gmail.com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</w:p>
          <w:p w14:paraId="633EB49E">
            <w:pPr>
              <w:pStyle w:val="18"/>
              <w:spacing w:before="55"/>
              <w:ind w:left="1827" w:right="143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bpbdriau.info</w:t>
            </w:r>
          </w:p>
        </w:tc>
      </w:tr>
      <w:tr w14:paraId="27753211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nil"/>
              <w:right w:val="single" w:color="FBB042" w:sz="18" w:space="0"/>
            </w:tcBorders>
            <w:shd w:val="clear" w:color="auto" w:fill="FFFFFF"/>
          </w:tcPr>
          <w:p w14:paraId="26781A53">
            <w:pPr>
              <w:pStyle w:val="18"/>
              <w:spacing w:before="48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5.</w:t>
            </w:r>
          </w:p>
        </w:tc>
        <w:tc>
          <w:tcPr>
            <w:tcW w:w="4254" w:type="dxa"/>
            <w:gridSpan w:val="2"/>
            <w:vMerge w:val="continue"/>
            <w:tcBorders>
              <w:top w:val="nil"/>
              <w:left w:val="single" w:color="FBB042" w:sz="18" w:space="0"/>
              <w:bottom w:val="nil"/>
              <w:right w:val="nil"/>
            </w:tcBorders>
            <w:shd w:val="clear" w:color="auto" w:fill="FBB042"/>
          </w:tcPr>
          <w:p w14:paraId="25CE2B31">
            <w:pPr>
              <w:rPr>
                <w:sz w:val="2"/>
                <w:szCs w:val="2"/>
              </w:rPr>
            </w:pPr>
          </w:p>
        </w:tc>
      </w:tr>
    </w:tbl>
    <w:p w14:paraId="4966562B">
      <w:pPr>
        <w:pStyle w:val="12"/>
        <w:rPr>
          <w:rFonts w:ascii="Arial"/>
          <w:b/>
          <w:sz w:val="20"/>
        </w:rPr>
      </w:pPr>
    </w:p>
    <w:p w14:paraId="6292324B">
      <w:pPr>
        <w:pStyle w:val="12"/>
        <w:rPr>
          <w:rFonts w:ascii="Arial"/>
          <w:b/>
          <w:sz w:val="20"/>
        </w:rPr>
      </w:pPr>
    </w:p>
    <w:p w14:paraId="5F474238">
      <w:pPr>
        <w:pStyle w:val="12"/>
        <w:spacing w:before="3"/>
        <w:rPr>
          <w:rFonts w:ascii="Arial"/>
          <w:b/>
          <w:sz w:val="17"/>
        </w:rPr>
      </w:pPr>
      <w:r>
        <w:pict>
          <v:shape id="_x0000_s3819" o:spid="_x0000_s3819" o:spt="202" type="#_x0000_t202" style="position:absolute;left:0pt;margin-left:118.65pt;margin-top:11.1pt;height:14.3pt;width:110.8pt;mso-position-horizontal-relative:page;mso-wrap-distance-bottom:0pt;mso-wrap-distance-top:0pt;z-index:-251518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420223CD">
                  <w:pPr>
                    <w:spacing w:before="2" w:line="153" w:lineRule="exact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TANGGAP</w:t>
                  </w:r>
                  <w:r>
                    <w:rPr>
                      <w:rFonts w:ascii="Arial"/>
                      <w:b/>
                      <w:color w:val="F5821F"/>
                      <w:spacing w:val="4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TANGKAS</w:t>
                  </w:r>
                  <w:r>
                    <w:rPr>
                      <w:rFonts w:ascii="Arial"/>
                      <w:b/>
                      <w:color w:val="F5821F"/>
                      <w:spacing w:val="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TANGGUH</w:t>
                  </w:r>
                </w:p>
                <w:p w14:paraId="421EFD2F">
                  <w:pPr>
                    <w:spacing w:before="0" w:line="130" w:lineRule="exact"/>
                    <w:ind w:left="842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MENGHADAPI</w:t>
                  </w:r>
                  <w:r>
                    <w:rPr>
                      <w:color w:val="231F20"/>
                      <w:spacing w:val="4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2"/>
                    </w:rPr>
                    <w:t>BENCANA</w:t>
                  </w:r>
                </w:p>
              </w:txbxContent>
            </v:textbox>
            <w10:wrap type="topAndBottom"/>
          </v:shape>
        </w:pict>
      </w:r>
    </w:p>
    <w:p w14:paraId="3BC2CE2F">
      <w:pPr>
        <w:spacing w:after="0"/>
        <w:rPr>
          <w:rFonts w:ascii="Arial"/>
          <w:sz w:val="17"/>
        </w:rPr>
        <w:sectPr>
          <w:footerReference r:id="rId29" w:type="default"/>
          <w:pgSz w:w="5670" w:h="9080"/>
          <w:pgMar w:top="820" w:right="120" w:bottom="0" w:left="0" w:header="0" w:footer="0" w:gutter="0"/>
          <w:cols w:space="720" w:num="1"/>
        </w:sectPr>
      </w:pPr>
    </w:p>
    <w:tbl>
      <w:tblPr>
        <w:tblStyle w:val="11"/>
        <w:tblW w:w="0" w:type="auto"/>
        <w:tblInd w:w="457" w:type="dxa"/>
        <w:tblBorders>
          <w:top w:val="single" w:color="FFFFFF" w:sz="34" w:space="0"/>
          <w:left w:val="single" w:color="FFFFFF" w:sz="34" w:space="0"/>
          <w:bottom w:val="single" w:color="FFFFFF" w:sz="34" w:space="0"/>
          <w:right w:val="single" w:color="FFFFFF" w:sz="34" w:space="0"/>
          <w:insideH w:val="single" w:color="FFFFFF" w:sz="34" w:space="0"/>
          <w:insideV w:val="single" w:color="FFFFFF" w:sz="3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1500"/>
        <w:gridCol w:w="2756"/>
      </w:tblGrid>
      <w:tr w14:paraId="7A01DD43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11" w:type="dxa"/>
            <w:tcBorders>
              <w:top w:val="nil"/>
              <w:left w:val="nil"/>
              <w:right w:val="single" w:color="FBB042" w:sz="18" w:space="0"/>
            </w:tcBorders>
            <w:shd w:val="clear" w:color="auto" w:fill="4C4D4F"/>
          </w:tcPr>
          <w:p w14:paraId="151BDB88">
            <w:pPr>
              <w:pStyle w:val="18"/>
              <w:spacing w:before="44"/>
              <w:ind w:lef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500" w:type="dxa"/>
            <w:tcBorders>
              <w:top w:val="nil"/>
              <w:left w:val="single" w:color="FBB042" w:sz="18" w:space="0"/>
              <w:right w:val="single" w:color="FBB042" w:sz="12" w:space="0"/>
            </w:tcBorders>
            <w:shd w:val="clear" w:color="auto" w:fill="4C4D4F"/>
          </w:tcPr>
          <w:p w14:paraId="04FBA9C7">
            <w:pPr>
              <w:pStyle w:val="18"/>
              <w:spacing w:before="44"/>
              <w:ind w:left="4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56" w:type="dxa"/>
            <w:tcBorders>
              <w:top w:val="nil"/>
              <w:left w:val="single" w:color="FBB042" w:sz="12" w:space="0"/>
              <w:right w:val="nil"/>
            </w:tcBorders>
            <w:shd w:val="clear" w:color="auto" w:fill="4C4D4F"/>
          </w:tcPr>
          <w:p w14:paraId="10427704">
            <w:pPr>
              <w:pStyle w:val="18"/>
              <w:spacing w:before="44"/>
              <w:ind w:left="7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74A064C4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511" w:type="dxa"/>
            <w:tcBorders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0BA260FC">
            <w:pPr>
              <w:pStyle w:val="18"/>
              <w:spacing w:before="27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6.</w:t>
            </w:r>
          </w:p>
        </w:tc>
        <w:tc>
          <w:tcPr>
            <w:tcW w:w="4256" w:type="dxa"/>
            <w:gridSpan w:val="2"/>
            <w:vMerge w:val="restart"/>
            <w:tcBorders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BB042"/>
          </w:tcPr>
          <w:p w14:paraId="4F42D873">
            <w:pPr>
              <w:pStyle w:val="18"/>
              <w:tabs>
                <w:tab w:val="left" w:pos="1847"/>
              </w:tabs>
              <w:spacing w:before="27" w:line="177" w:lineRule="exact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Bengkulu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0736-349674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0736-7321428</w:t>
            </w:r>
          </w:p>
          <w:p w14:paraId="30F4C346">
            <w:pPr>
              <w:pStyle w:val="18"/>
              <w:tabs>
                <w:tab w:val="right" w:pos="2796"/>
              </w:tabs>
              <w:spacing w:before="25" w:line="141" w:lineRule="auto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Pangeran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6"/>
                <w:sz w:val="16"/>
              </w:rPr>
              <w:t>0736-349674</w:t>
            </w:r>
          </w:p>
          <w:p w14:paraId="76B2D4B5">
            <w:pPr>
              <w:pStyle w:val="18"/>
              <w:spacing w:line="119" w:lineRule="exact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Natadirja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Km.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</w:t>
            </w:r>
          </w:p>
          <w:p w14:paraId="4BBB7C1A">
            <w:pPr>
              <w:pStyle w:val="18"/>
              <w:tabs>
                <w:tab w:val="left" w:pos="1847"/>
              </w:tabs>
              <w:spacing w:line="192" w:lineRule="exact"/>
              <w:ind w:left="51"/>
              <w:rPr>
                <w:sz w:val="16"/>
              </w:rPr>
            </w:pPr>
            <w:r>
              <w:rPr>
                <w:color w:val="231F20"/>
                <w:position w:val="-2"/>
                <w:sz w:val="16"/>
              </w:rPr>
              <w:t>Bengkulu</w:t>
            </w:r>
            <w:r>
              <w:rPr>
                <w:color w:val="231F20"/>
                <w:position w:val="-2"/>
                <w:sz w:val="16"/>
              </w:rPr>
              <w:tab/>
            </w:r>
            <w:r>
              <w:fldChar w:fldCharType="begin"/>
            </w:r>
            <w:r>
              <w:instrText xml:space="preserve"> HYPERLINK "mailto:bpbd@bengkuluprov.go.id"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bpbd@bengkuluprov.go.id</w:t>
            </w:r>
            <w:r>
              <w:rPr>
                <w:color w:val="231F20"/>
                <w:sz w:val="16"/>
              </w:rPr>
              <w:fldChar w:fldCharType="end"/>
            </w:r>
          </w:p>
          <w:p w14:paraId="7C657212">
            <w:pPr>
              <w:pStyle w:val="18"/>
              <w:tabs>
                <w:tab w:val="left" w:pos="1856"/>
              </w:tabs>
              <w:spacing w:before="137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Sumatera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0711-7353311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071-1385108</w:t>
            </w:r>
          </w:p>
          <w:p w14:paraId="52B9FE33">
            <w:pPr>
              <w:pStyle w:val="18"/>
              <w:tabs>
                <w:tab w:val="left" w:pos="1856"/>
              </w:tabs>
              <w:spacing w:before="6" w:line="212" w:lineRule="exact"/>
              <w:ind w:left="51"/>
              <w:rPr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position w:val="5"/>
                <w:sz w:val="16"/>
              </w:rPr>
              <w:t>Selatan</w:t>
            </w:r>
            <w:r>
              <w:rPr>
                <w:rFonts w:ascii="Arial"/>
                <w:b/>
                <w:color w:val="231F20"/>
                <w:w w:val="105"/>
                <w:position w:val="5"/>
                <w:sz w:val="16"/>
              </w:rPr>
              <w:tab/>
            </w:r>
            <w:r>
              <w:rPr>
                <w:color w:val="231F20"/>
                <w:sz w:val="16"/>
              </w:rPr>
              <w:t>0711-440524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0711-385107</w:t>
            </w:r>
          </w:p>
          <w:p w14:paraId="64E28C2E">
            <w:pPr>
              <w:pStyle w:val="18"/>
              <w:tabs>
                <w:tab w:val="left" w:pos="1856"/>
              </w:tabs>
              <w:spacing w:before="50" w:line="124" w:lineRule="auto"/>
              <w:ind w:left="51" w:right="579"/>
              <w:rPr>
                <w:sz w:val="16"/>
              </w:rPr>
            </w:pPr>
            <w:r>
              <w:rPr>
                <w:color w:val="231F20"/>
                <w:position w:val="10"/>
                <w:sz w:val="16"/>
              </w:rPr>
              <w:t>Jl.</w:t>
            </w:r>
            <w:r>
              <w:rPr>
                <w:color w:val="231F20"/>
                <w:spacing w:val="-9"/>
                <w:position w:val="10"/>
                <w:sz w:val="16"/>
              </w:rPr>
              <w:t xml:space="preserve"> </w:t>
            </w:r>
            <w:r>
              <w:rPr>
                <w:color w:val="231F20"/>
                <w:position w:val="10"/>
                <w:sz w:val="16"/>
              </w:rPr>
              <w:t>Arah</w:t>
            </w:r>
            <w:r>
              <w:rPr>
                <w:color w:val="231F20"/>
                <w:spacing w:val="-9"/>
                <w:position w:val="10"/>
                <w:sz w:val="16"/>
              </w:rPr>
              <w:t xml:space="preserve"> </w:t>
            </w:r>
            <w:r>
              <w:rPr>
                <w:color w:val="231F20"/>
                <w:position w:val="10"/>
                <w:sz w:val="16"/>
              </w:rPr>
              <w:t>Bandara</w:t>
            </w:r>
            <w:r>
              <w:rPr>
                <w:color w:val="231F20"/>
                <w:position w:val="10"/>
                <w:sz w:val="16"/>
              </w:rPr>
              <w:tab/>
            </w:r>
            <w:r>
              <w:fldChar w:fldCharType="begin"/>
            </w:r>
            <w:r>
              <w:instrText xml:space="preserve"> HYPERLINK "mailto:bpbd.sumsel@yahoo.com"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bpbd.sumsel@yahoo.com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SMB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II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Palembang</w:t>
            </w:r>
          </w:p>
          <w:p w14:paraId="68927597">
            <w:pPr>
              <w:pStyle w:val="18"/>
              <w:spacing w:line="161" w:lineRule="exact"/>
              <w:ind w:left="1856"/>
              <w:rPr>
                <w:sz w:val="16"/>
              </w:rPr>
            </w:pPr>
            <w:r>
              <w:rPr>
                <w:color w:val="231F20"/>
                <w:sz w:val="16"/>
              </w:rPr>
              <w:t>bpbd.sumselprov.go.id</w:t>
            </w:r>
          </w:p>
        </w:tc>
      </w:tr>
      <w:tr w14:paraId="10204EFC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11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FFFFF"/>
          </w:tcPr>
          <w:p w14:paraId="30BEF7F7">
            <w:pPr>
              <w:pStyle w:val="18"/>
              <w:spacing w:before="36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7.</w:t>
            </w:r>
          </w:p>
        </w:tc>
        <w:tc>
          <w:tcPr>
            <w:tcW w:w="4256" w:type="dxa"/>
            <w:gridSpan w:val="2"/>
            <w:vMerge w:val="continue"/>
            <w:tcBorders>
              <w:top w:val="nil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BB042"/>
          </w:tcPr>
          <w:p w14:paraId="3E829C9D">
            <w:pPr>
              <w:rPr>
                <w:sz w:val="2"/>
                <w:szCs w:val="2"/>
              </w:rPr>
            </w:pPr>
          </w:p>
        </w:tc>
      </w:tr>
      <w:tr w14:paraId="1418846B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511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750CF9E9">
            <w:pPr>
              <w:pStyle w:val="18"/>
              <w:spacing w:before="19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8.</w:t>
            </w:r>
          </w:p>
        </w:tc>
        <w:tc>
          <w:tcPr>
            <w:tcW w:w="1500" w:type="dxa"/>
            <w:tcBorders>
              <w:top w:val="single" w:color="FFFFFF" w:sz="12" w:space="0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EFEFE"/>
          </w:tcPr>
          <w:p w14:paraId="3B31CBF2">
            <w:pPr>
              <w:pStyle w:val="18"/>
              <w:spacing w:before="31" w:line="220" w:lineRule="auto"/>
              <w:ind w:left="51" w:right="42" w:hanging="1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Kep.</w:t>
            </w:r>
            <w:r>
              <w:rPr>
                <w:rFonts w:ascii="Arial"/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Riau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Jl. Tugu Pahlawan</w:t>
            </w:r>
            <w:r>
              <w:rPr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No.18</w:t>
            </w:r>
            <w:r>
              <w:rPr>
                <w:color w:val="231F20"/>
                <w:spacing w:val="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Tanjung</w:t>
            </w:r>
            <w:r>
              <w:rPr>
                <w:color w:val="231F20"/>
                <w:spacing w:val="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Pinang</w:t>
            </w:r>
          </w:p>
        </w:tc>
        <w:tc>
          <w:tcPr>
            <w:tcW w:w="2756" w:type="dxa"/>
            <w:vMerge w:val="restart"/>
            <w:tcBorders>
              <w:top w:val="single" w:color="FFFFFF" w:sz="12" w:space="0"/>
              <w:left w:val="nil"/>
              <w:bottom w:val="nil"/>
              <w:right w:val="nil"/>
            </w:tcBorders>
            <w:shd w:val="clear" w:color="auto" w:fill="FBB042"/>
          </w:tcPr>
          <w:p w14:paraId="62B47804">
            <w:pPr>
              <w:pStyle w:val="18"/>
              <w:spacing w:before="20"/>
              <w:ind w:left="379"/>
              <w:rPr>
                <w:sz w:val="16"/>
              </w:rPr>
            </w:pPr>
            <w:r>
              <w:rPr>
                <w:color w:val="231F20"/>
                <w:sz w:val="16"/>
              </w:rPr>
              <w:t>0771-315977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0771-316977</w:t>
            </w:r>
          </w:p>
          <w:p w14:paraId="07B93226">
            <w:pPr>
              <w:pStyle w:val="18"/>
              <w:spacing w:before="17"/>
              <w:ind w:left="379"/>
              <w:rPr>
                <w:sz w:val="15"/>
              </w:rPr>
            </w:pPr>
            <w:r>
              <w:fldChar w:fldCharType="begin"/>
            </w:r>
            <w:r>
              <w:instrText xml:space="preserve"> HYPERLINK "mailto:bpbd_riau@yahoo.com" \h </w:instrText>
            </w:r>
            <w:r>
              <w:fldChar w:fldCharType="separate"/>
            </w:r>
            <w:r>
              <w:rPr>
                <w:color w:val="231F20"/>
                <w:sz w:val="15"/>
              </w:rPr>
              <w:t>bpbd_riau@yahoo.com</w:t>
            </w:r>
            <w:r>
              <w:rPr>
                <w:color w:val="231F20"/>
                <w:sz w:val="15"/>
              </w:rPr>
              <w:fldChar w:fldCharType="end"/>
            </w:r>
          </w:p>
          <w:p w14:paraId="02888B55">
            <w:pPr>
              <w:pStyle w:val="18"/>
              <w:spacing w:before="11"/>
              <w:ind w:left="379"/>
              <w:rPr>
                <w:sz w:val="16"/>
              </w:rPr>
            </w:pPr>
            <w:r>
              <w:rPr>
                <w:color w:val="231F20"/>
                <w:sz w:val="16"/>
              </w:rPr>
              <w:t>bpbdriau.info</w:t>
            </w:r>
          </w:p>
          <w:p w14:paraId="2A1F40D3">
            <w:pPr>
              <w:pStyle w:val="18"/>
              <w:spacing w:before="122"/>
              <w:ind w:left="366"/>
              <w:rPr>
                <w:sz w:val="16"/>
              </w:rPr>
            </w:pPr>
            <w:r>
              <w:rPr>
                <w:color w:val="231F20"/>
                <w:sz w:val="16"/>
              </w:rPr>
              <w:t>0721-240766</w:t>
            </w:r>
          </w:p>
          <w:p w14:paraId="70A133CF">
            <w:pPr>
              <w:pStyle w:val="18"/>
              <w:spacing w:before="54"/>
              <w:ind w:left="366"/>
              <w:rPr>
                <w:sz w:val="16"/>
              </w:rPr>
            </w:pPr>
            <w:r>
              <w:rPr>
                <w:color w:val="231F20"/>
                <w:sz w:val="16"/>
              </w:rPr>
              <w:t>0721-240766</w:t>
            </w:r>
          </w:p>
          <w:p w14:paraId="45E6D44A">
            <w:pPr>
              <w:pStyle w:val="18"/>
              <w:spacing w:before="56"/>
              <w:ind w:left="366"/>
              <w:rPr>
                <w:sz w:val="16"/>
              </w:rPr>
            </w:pPr>
            <w:r>
              <w:rPr>
                <w:color w:val="231F20"/>
                <w:sz w:val="16"/>
              </w:rPr>
              <w:t>085-269-054307</w:t>
            </w:r>
          </w:p>
          <w:p w14:paraId="243B46B9">
            <w:pPr>
              <w:pStyle w:val="18"/>
              <w:spacing w:before="37"/>
              <w:ind w:left="379"/>
              <w:rPr>
                <w:sz w:val="16"/>
              </w:rPr>
            </w:pPr>
            <w:r>
              <w:rPr>
                <w:color w:val="231F20"/>
                <w:sz w:val="16"/>
              </w:rPr>
              <w:t>bpbdlampungprov.go.id</w:t>
            </w:r>
          </w:p>
          <w:p w14:paraId="27B3F853">
            <w:pPr>
              <w:pStyle w:val="18"/>
              <w:spacing w:before="131"/>
              <w:ind w:left="379"/>
              <w:rPr>
                <w:sz w:val="16"/>
              </w:rPr>
            </w:pPr>
            <w:r>
              <w:rPr>
                <w:color w:val="231F20"/>
                <w:sz w:val="16"/>
              </w:rPr>
              <w:t>0717-438865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0717-439371</w:t>
            </w:r>
          </w:p>
          <w:p w14:paraId="1A1C1387">
            <w:pPr>
              <w:pStyle w:val="18"/>
              <w:spacing w:before="56"/>
              <w:ind w:left="379"/>
              <w:rPr>
                <w:sz w:val="16"/>
              </w:rPr>
            </w:pPr>
            <w:r>
              <w:rPr>
                <w:color w:val="231F20"/>
                <w:sz w:val="16"/>
              </w:rPr>
              <w:t>0811-7818600</w:t>
            </w:r>
          </w:p>
          <w:p w14:paraId="3BAC97F4">
            <w:pPr>
              <w:pStyle w:val="18"/>
              <w:spacing w:before="55" w:line="312" w:lineRule="auto"/>
              <w:ind w:left="378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"mailto:bpbd.provbabel@gmail.com"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bpbd.provbabel@gmail.com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bpbd.babelprov.go.id</w:t>
            </w:r>
          </w:p>
          <w:p w14:paraId="26F7D9D9">
            <w:pPr>
              <w:pStyle w:val="18"/>
              <w:rPr>
                <w:rFonts w:ascii="Arial"/>
                <w:b/>
                <w:sz w:val="18"/>
              </w:rPr>
            </w:pPr>
          </w:p>
          <w:p w14:paraId="522C4EC1">
            <w:pPr>
              <w:pStyle w:val="18"/>
              <w:rPr>
                <w:rFonts w:ascii="Arial"/>
                <w:b/>
                <w:sz w:val="18"/>
              </w:rPr>
            </w:pPr>
          </w:p>
          <w:p w14:paraId="36183E32">
            <w:pPr>
              <w:pStyle w:val="18"/>
              <w:spacing w:before="5"/>
              <w:rPr>
                <w:rFonts w:ascii="Arial"/>
                <w:b/>
                <w:sz w:val="23"/>
              </w:rPr>
            </w:pPr>
          </w:p>
          <w:p w14:paraId="3C64468C">
            <w:pPr>
              <w:pStyle w:val="18"/>
              <w:ind w:left="380"/>
              <w:rPr>
                <w:sz w:val="16"/>
              </w:rPr>
            </w:pPr>
            <w:r>
              <w:rPr>
                <w:color w:val="231F20"/>
                <w:sz w:val="16"/>
              </w:rPr>
              <w:t>0254-8243072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0254-2289234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</w:p>
          <w:p w14:paraId="172DD91D">
            <w:pPr>
              <w:pStyle w:val="18"/>
              <w:spacing w:before="9"/>
              <w:ind w:left="380"/>
              <w:rPr>
                <w:sz w:val="16"/>
              </w:rPr>
            </w:pPr>
            <w:r>
              <w:rPr>
                <w:color w:val="231F20"/>
                <w:sz w:val="16"/>
              </w:rPr>
              <w:t>0254-8243073</w:t>
            </w:r>
          </w:p>
          <w:p w14:paraId="42B28DFD">
            <w:pPr>
              <w:pStyle w:val="18"/>
              <w:spacing w:before="57"/>
              <w:ind w:left="380"/>
              <w:rPr>
                <w:sz w:val="16"/>
              </w:rPr>
            </w:pPr>
            <w:r>
              <w:rPr>
                <w:color w:val="231F20"/>
                <w:sz w:val="16"/>
              </w:rPr>
              <w:t>0877-72542700</w:t>
            </w:r>
          </w:p>
          <w:p w14:paraId="64B4379F">
            <w:pPr>
              <w:pStyle w:val="18"/>
              <w:spacing w:before="61" w:line="252" w:lineRule="auto"/>
              <w:ind w:left="380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"mailto:bpbd_banten@yahoo.com"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bpbd_banten@yahoo.com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fldChar w:fldCharType="begin"/>
            </w:r>
            <w:r>
              <w:instrText xml:space="preserve"> HYPERLINK "mailto:bpbd.banten2014@gmail.com"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bpbd.banten2014@gmail.com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</w:p>
          <w:p w14:paraId="34F1D6C6">
            <w:pPr>
              <w:pStyle w:val="18"/>
              <w:spacing w:before="73"/>
              <w:ind w:left="380"/>
              <w:rPr>
                <w:sz w:val="16"/>
              </w:rPr>
            </w:pPr>
            <w:r>
              <w:rPr>
                <w:color w:val="231F20"/>
                <w:sz w:val="16"/>
              </w:rPr>
              <w:t>bpbdbantenprov.org</w:t>
            </w:r>
          </w:p>
        </w:tc>
      </w:tr>
      <w:tr w14:paraId="7FA7ED0E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</w:trPr>
        <w:tc>
          <w:tcPr>
            <w:tcW w:w="511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FFFFF"/>
          </w:tcPr>
          <w:p w14:paraId="5B86FAED">
            <w:pPr>
              <w:pStyle w:val="18"/>
              <w:spacing w:before="38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9.</w:t>
            </w:r>
          </w:p>
        </w:tc>
        <w:tc>
          <w:tcPr>
            <w:tcW w:w="1500" w:type="dxa"/>
            <w:tcBorders>
              <w:top w:val="single" w:color="FFFFFF" w:sz="12" w:space="0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FFFFF"/>
          </w:tcPr>
          <w:p w14:paraId="20E80252">
            <w:pPr>
              <w:pStyle w:val="18"/>
              <w:spacing w:before="50" w:line="220" w:lineRule="auto"/>
              <w:ind w:left="51" w:right="206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1"/>
                <w:sz w:val="16"/>
              </w:rPr>
              <w:t>BPBD Lampung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Jl. Jend. Gatot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Subroto No. 44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Pahoman,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Bandar</w:t>
            </w:r>
            <w:r>
              <w:rPr>
                <w:color w:val="231F20"/>
                <w:spacing w:val="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Lampung</w:t>
            </w:r>
          </w:p>
        </w:tc>
        <w:tc>
          <w:tcPr>
            <w:tcW w:w="275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BB042"/>
          </w:tcPr>
          <w:p w14:paraId="402E91B0">
            <w:pPr>
              <w:rPr>
                <w:sz w:val="2"/>
                <w:szCs w:val="2"/>
              </w:rPr>
            </w:pPr>
          </w:p>
        </w:tc>
      </w:tr>
      <w:tr w14:paraId="58A85845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5" w:hRule="atLeast"/>
        </w:trPr>
        <w:tc>
          <w:tcPr>
            <w:tcW w:w="511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0EF39551">
            <w:pPr>
              <w:pStyle w:val="18"/>
              <w:spacing w:before="27"/>
              <w:ind w:left="136"/>
              <w:rPr>
                <w:sz w:val="16"/>
              </w:rPr>
            </w:pPr>
            <w:r>
              <w:rPr>
                <w:color w:val="231F20"/>
                <w:sz w:val="16"/>
              </w:rPr>
              <w:t>10.</w:t>
            </w:r>
          </w:p>
        </w:tc>
        <w:tc>
          <w:tcPr>
            <w:tcW w:w="1500" w:type="dxa"/>
            <w:tcBorders>
              <w:top w:val="single" w:color="FFFFFF" w:sz="12" w:space="0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EFEFE"/>
          </w:tcPr>
          <w:p w14:paraId="732C88BE">
            <w:pPr>
              <w:pStyle w:val="18"/>
              <w:spacing w:before="27" w:line="249" w:lineRule="auto"/>
              <w:ind w:left="51" w:right="75"/>
              <w:rPr>
                <w:sz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6"/>
              </w:rPr>
              <w:t>Kepulauan</w:t>
            </w:r>
            <w:r>
              <w:rPr>
                <w:rFonts w:ascii="Arial"/>
                <w:b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6"/>
              </w:rPr>
              <w:t>Bangka</w:t>
            </w:r>
            <w:r>
              <w:rPr>
                <w:rFonts w:ascii="Arial"/>
                <w:b/>
                <w:color w:val="231F20"/>
                <w:spacing w:val="4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6"/>
              </w:rPr>
              <w:t>Belitung</w:t>
            </w:r>
            <w:r>
              <w:rPr>
                <w:rFonts w:ascii="Arial"/>
                <w:b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Jl.</w:t>
            </w:r>
            <w:r>
              <w:rPr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Komp.</w:t>
            </w:r>
            <w:r>
              <w:rPr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Perkantoran</w:t>
            </w:r>
            <w:r>
              <w:rPr>
                <w:color w:val="231F20"/>
                <w:spacing w:val="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&amp;</w:t>
            </w:r>
            <w:r>
              <w:rPr>
                <w:color w:val="231F20"/>
                <w:spacing w:val="-3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Pemukiman</w:t>
            </w:r>
            <w:r>
              <w:rPr>
                <w:color w:val="231F20"/>
                <w:spacing w:val="6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Terpadu</w:t>
            </w:r>
            <w:r>
              <w:rPr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Pemprov</w:t>
            </w:r>
            <w:r>
              <w:rPr>
                <w:color w:val="231F20"/>
                <w:spacing w:val="6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Kep.</w:t>
            </w:r>
            <w:r>
              <w:rPr>
                <w:color w:val="231F20"/>
                <w:spacing w:val="7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Babel</w:t>
            </w:r>
          </w:p>
          <w:p w14:paraId="105DDC09">
            <w:pPr>
              <w:pStyle w:val="18"/>
              <w:spacing w:before="3" w:line="249" w:lineRule="auto"/>
              <w:ind w:left="51" w:right="140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Jl.</w:t>
            </w:r>
            <w:r>
              <w:rPr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Profesi</w:t>
            </w:r>
            <w:r>
              <w:rPr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(Eks</w:t>
            </w:r>
            <w:r>
              <w:rPr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Gedung</w:t>
            </w:r>
            <w:r>
              <w:rPr>
                <w:color w:val="231F20"/>
                <w:spacing w:val="-3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Profesi)</w:t>
            </w:r>
            <w:r>
              <w:rPr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Kel.</w:t>
            </w:r>
            <w:r>
              <w:rPr>
                <w:color w:val="231F20"/>
                <w:spacing w:val="2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Air</w:t>
            </w:r>
            <w:r>
              <w:rPr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Itam,</w:t>
            </w:r>
            <w:r>
              <w:rPr>
                <w:color w:val="231F20"/>
                <w:spacing w:val="1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Pangkal</w:t>
            </w:r>
            <w:r>
              <w:rPr>
                <w:color w:val="231F20"/>
                <w:spacing w:val="3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Pinang</w:t>
            </w:r>
          </w:p>
        </w:tc>
        <w:tc>
          <w:tcPr>
            <w:tcW w:w="275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BB042"/>
          </w:tcPr>
          <w:p w14:paraId="3D2AAE64">
            <w:pPr>
              <w:rPr>
                <w:sz w:val="2"/>
                <w:szCs w:val="2"/>
              </w:rPr>
            </w:pPr>
          </w:p>
        </w:tc>
      </w:tr>
      <w:tr w14:paraId="6DDC3BB0"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511" w:type="dxa"/>
            <w:tcBorders>
              <w:top w:val="single" w:color="FFFFFF" w:sz="12" w:space="0"/>
              <w:left w:val="nil"/>
              <w:bottom w:val="nil"/>
              <w:right w:val="single" w:color="FBB042" w:sz="18" w:space="0"/>
            </w:tcBorders>
            <w:shd w:val="clear" w:color="auto" w:fill="FFFFFF"/>
          </w:tcPr>
          <w:p w14:paraId="009502EB">
            <w:pPr>
              <w:pStyle w:val="18"/>
              <w:spacing w:before="13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11.</w:t>
            </w:r>
          </w:p>
        </w:tc>
        <w:tc>
          <w:tcPr>
            <w:tcW w:w="1500" w:type="dxa"/>
            <w:tcBorders>
              <w:top w:val="single" w:color="FFFFFF" w:sz="12" w:space="0"/>
              <w:left w:val="single" w:color="FBB042" w:sz="18" w:space="0"/>
              <w:bottom w:val="nil"/>
              <w:right w:val="nil"/>
            </w:tcBorders>
            <w:shd w:val="clear" w:color="auto" w:fill="FFFFFF"/>
          </w:tcPr>
          <w:p w14:paraId="4774ACC7">
            <w:pPr>
              <w:pStyle w:val="18"/>
              <w:spacing w:before="25" w:line="220" w:lineRule="auto"/>
              <w:ind w:left="51" w:right="385"/>
              <w:jc w:val="both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BPBD </w:t>
            </w:r>
            <w:r>
              <w:rPr>
                <w:rFonts w:ascii="Arial"/>
                <w:b/>
                <w:color w:val="231F20"/>
                <w:sz w:val="16"/>
              </w:rPr>
              <w:t>Banten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Jl. Ayip Usman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Lingkungan</w:t>
            </w:r>
          </w:p>
          <w:p w14:paraId="5A302CDA">
            <w:pPr>
              <w:pStyle w:val="18"/>
              <w:spacing w:before="2" w:line="220" w:lineRule="auto"/>
              <w:ind w:left="51" w:right="1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Kaligandu Selatan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Cibandor Jay,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Serang</w:t>
            </w:r>
          </w:p>
        </w:tc>
        <w:tc>
          <w:tcPr>
            <w:tcW w:w="275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BB042"/>
          </w:tcPr>
          <w:p w14:paraId="1C724930">
            <w:pPr>
              <w:rPr>
                <w:sz w:val="2"/>
                <w:szCs w:val="2"/>
              </w:rPr>
            </w:pPr>
          </w:p>
        </w:tc>
      </w:tr>
    </w:tbl>
    <w:p w14:paraId="665CDE2C">
      <w:pPr>
        <w:rPr>
          <w:sz w:val="2"/>
          <w:szCs w:val="2"/>
        </w:rPr>
      </w:pPr>
      <w:r>
        <w:pict>
          <v:rect id="_x0000_s3820" o:spid="_x0000_s3820" o:spt="1" style="position:absolute;left:0pt;margin-left:0pt;margin-top:0pt;height:453.5pt;width:283.45pt;mso-position-horizontal-relative:page;mso-position-vertical-relative:page;z-index:-251505664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21" o:spid="_x0000_s3821" o:spt="203" style="position:absolute;left:0pt;margin-left:0pt;margin-top:376.6pt;height:48.55pt;width:283.5pt;mso-position-horizontal-relative:page;mso-position-vertical-relative:page;z-index:251687936;mso-width-relative:page;mso-height-relative:page;" coordorigin="0,7533" coordsize="5670,971">
            <o:lock v:ext="edit"/>
            <v:shape id="_x0000_s3822" o:spid="_x0000_s3822" style="position:absolute;left:1426;top:7533;height:152;width:4244;" fillcolor="#4C4D4F" filled="t" stroked="f" coordorigin="1426,7533" coordsize="4244,152" path="m5669,7533l1426,7533,1511,7684,5669,7684,5669,7533xe">
              <v:path arrowok="t"/>
              <v:fill on="t" focussize="0,0"/>
              <v:stroke on="f"/>
              <v:imagedata o:title=""/>
              <o:lock v:ext="edit"/>
            </v:shape>
            <v:shape id="_x0000_s3823" o:spid="_x0000_s3823" style="position:absolute;left:0;top:7533;height:152;width:1512;" fillcolor="#F79433" filled="t" stroked="f" coordorigin="0,7533" coordsize="1512,152" path="m1426,7533l0,7533,0,7684,1512,7684,1426,7533xe">
              <v:path arrowok="t"/>
              <v:fill on="t" focussize="0,0"/>
              <v:stroke on="f"/>
              <v:imagedata o:title=""/>
              <o:lock v:ext="edit"/>
            </v:shape>
            <v:shape id="_x0000_s3824" o:spid="_x0000_s3824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825" o:spid="_x0000_s3825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85" o:title=""/>
              <o:lock v:ext="edit" aspectratio="t"/>
            </v:shape>
            <v:shape id="_x0000_s3826" o:spid="_x0000_s3826" o:spt="202" type="#_x0000_t202" style="position:absolute;left:637;top:7936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C767647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80</w:t>
                    </w:r>
                  </w:p>
                </w:txbxContent>
              </v:textbox>
            </v:shape>
            <v:shape id="_x0000_s3827" o:spid="_x0000_s3827" o:spt="202" type="#_x0000_t202" style="position:absolute;left:1091;top:7926;height:286;width:2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CC3CEAD">
                    <w:pPr>
                      <w:spacing w:before="2" w:line="153" w:lineRule="exact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TANGGAP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TANGKAS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TANGGUH</w:t>
                    </w:r>
                  </w:p>
                  <w:p w14:paraId="04BDC448">
                    <w:pPr>
                      <w:spacing w:before="0" w:line="130" w:lineRule="exact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MENGHADAPI</w:t>
                    </w:r>
                    <w:r>
                      <w:rPr>
                        <w:color w:val="231F20"/>
                        <w:spacing w:val="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BENCANA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77024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435610</wp:posOffset>
            </wp:positionV>
            <wp:extent cx="2691765" cy="4204970"/>
            <wp:effectExtent l="0" t="0" r="0" b="0"/>
            <wp:wrapNone/>
            <wp:docPr id="3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57.png"/>
                    <pic:cNvPicPr>
                      <a:picLocks noChangeAspect="1"/>
                    </pic:cNvPicPr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044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C679E">
      <w:pPr>
        <w:spacing w:after="0"/>
        <w:rPr>
          <w:sz w:val="2"/>
          <w:szCs w:val="2"/>
        </w:rPr>
        <w:sectPr>
          <w:footerReference r:id="rId30" w:type="even"/>
          <w:pgSz w:w="5670" w:h="9080"/>
          <w:pgMar w:top="320" w:right="120" w:bottom="280" w:left="0" w:header="0" w:footer="0" w:gutter="0"/>
          <w:cols w:space="720" w:num="1"/>
        </w:sectPr>
      </w:pPr>
    </w:p>
    <w:p w14:paraId="7F2EAD60">
      <w:pPr>
        <w:pStyle w:val="12"/>
        <w:rPr>
          <w:rFonts w:ascii="Arial"/>
          <w:b/>
          <w:sz w:val="20"/>
        </w:rPr>
      </w:pPr>
      <w:r>
        <w:pict>
          <v:rect id="_x0000_s3828" o:spid="_x0000_s3828" o:spt="1" style="position:absolute;left:0pt;margin-left:0pt;margin-top:0pt;height:453.5pt;width:283.45pt;mso-position-horizontal-relative:page;mso-position-vertical-relative:page;z-index:-251491328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29" o:spid="_x0000_s3829" o:spt="203" style="position:absolute;left:0pt;margin-left:0pt;margin-top:412.7pt;height:40.85pt;width:283.5pt;mso-position-horizontal-relative:page;mso-position-vertical-relative:page;z-index:-251503616;mso-width-relative:page;mso-height-relative:page;" coordorigin="0,8254" coordsize="5670,817">
            <o:lock v:ext="edit"/>
            <v:shape id="_x0000_s3830" o:spid="_x0000_s3830" style="position:absolute;left:1421;top:8919;height:152;width:4248;" fillcolor="#4C4D4F" filled="t" stroked="f" coordorigin="1422,8920" coordsize="4248,152" path="m5669,8920l1422,8920,1507,9071,5669,9071,5669,8920xe">
              <v:path arrowok="t"/>
              <v:fill on="t" focussize="0,0"/>
              <v:stroke on="f"/>
              <v:imagedata o:title=""/>
              <o:lock v:ext="edit"/>
            </v:shape>
            <v:shape id="_x0000_s3831" o:spid="_x0000_s3831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832" o:spid="_x0000_s3832" o:spt="75" type="#_x0000_t75" style="position:absolute;left:0;top:8382;height:689;width:1507;" filled="f" stroked="f" coordsize="21600,21600">
              <v:path/>
              <v:fill on="f" focussize="0,0"/>
              <v:stroke on="f"/>
              <v:imagedata r:id="rId289" o:title=""/>
              <o:lock v:ext="edit" aspectratio="t"/>
            </v:shape>
            <v:shape id="_x0000_s3833" o:spid="_x0000_s3833" o:spt="202" type="#_x0000_t202" style="position:absolute;left:4788;top:8502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C3F44A9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81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1016635</wp:posOffset>
            </wp:positionV>
            <wp:extent cx="2698115" cy="3971925"/>
            <wp:effectExtent l="0" t="0" r="0" b="0"/>
            <wp:wrapNone/>
            <wp:docPr id="3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59.png"/>
                    <pic:cNvPicPr>
                      <a:picLocks noChangeAspect="1"/>
                    </pic:cNvPicPr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3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BD58D">
      <w:pPr>
        <w:pStyle w:val="12"/>
        <w:spacing w:before="9"/>
        <w:rPr>
          <w:rFonts w:ascii="Arial"/>
          <w:b/>
          <w:sz w:val="17"/>
        </w:rPr>
      </w:pPr>
    </w:p>
    <w:tbl>
      <w:tblPr>
        <w:tblStyle w:val="11"/>
        <w:tblW w:w="0" w:type="auto"/>
        <w:tblInd w:w="453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2"/>
        <w:gridCol w:w="1503"/>
        <w:gridCol w:w="2764"/>
      </w:tblGrid>
      <w:tr w14:paraId="09520869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12" w:type="dxa"/>
            <w:tcBorders>
              <w:top w:val="nil"/>
              <w:left w:val="nil"/>
              <w:right w:val="single" w:color="FBB042" w:sz="18" w:space="0"/>
            </w:tcBorders>
            <w:shd w:val="clear" w:color="auto" w:fill="4C4D4F"/>
          </w:tcPr>
          <w:p w14:paraId="49320096">
            <w:pPr>
              <w:pStyle w:val="18"/>
              <w:spacing w:before="57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503" w:type="dxa"/>
            <w:tcBorders>
              <w:top w:val="nil"/>
              <w:left w:val="single" w:color="FBB042" w:sz="18" w:space="0"/>
              <w:right w:val="single" w:color="FBB042" w:sz="12" w:space="0"/>
            </w:tcBorders>
            <w:shd w:val="clear" w:color="auto" w:fill="4C4D4F"/>
          </w:tcPr>
          <w:p w14:paraId="7CDBCD71">
            <w:pPr>
              <w:pStyle w:val="18"/>
              <w:spacing w:before="38"/>
              <w:ind w:left="4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64" w:type="dxa"/>
            <w:tcBorders>
              <w:top w:val="nil"/>
              <w:left w:val="single" w:color="FBB042" w:sz="12" w:space="0"/>
              <w:right w:val="nil"/>
            </w:tcBorders>
            <w:shd w:val="clear" w:color="auto" w:fill="4C4D4F"/>
          </w:tcPr>
          <w:p w14:paraId="4D89DA96">
            <w:pPr>
              <w:pStyle w:val="18"/>
              <w:spacing w:before="47"/>
              <w:ind w:left="7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147023D0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1" w:hRule="atLeast"/>
        </w:trPr>
        <w:tc>
          <w:tcPr>
            <w:tcW w:w="512" w:type="dxa"/>
            <w:tcBorders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68ECF8B6">
            <w:pPr>
              <w:pStyle w:val="18"/>
              <w:spacing w:before="44"/>
              <w:ind w:left="136"/>
              <w:rPr>
                <w:sz w:val="16"/>
              </w:rPr>
            </w:pPr>
            <w:r>
              <w:rPr>
                <w:color w:val="231F20"/>
                <w:sz w:val="16"/>
              </w:rPr>
              <w:t>12.</w:t>
            </w:r>
          </w:p>
        </w:tc>
        <w:tc>
          <w:tcPr>
            <w:tcW w:w="4267" w:type="dxa"/>
            <w:gridSpan w:val="2"/>
            <w:vMerge w:val="restart"/>
            <w:tcBorders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BB042"/>
          </w:tcPr>
          <w:p w14:paraId="1305EFBD">
            <w:pPr>
              <w:pStyle w:val="18"/>
              <w:tabs>
                <w:tab w:val="left" w:pos="1854"/>
              </w:tabs>
              <w:spacing w:before="44"/>
              <w:ind w:left="48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Daerah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021-3822078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021-386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5632</w:t>
            </w:r>
          </w:p>
          <w:p w14:paraId="5D5EDEE8">
            <w:pPr>
              <w:pStyle w:val="18"/>
              <w:tabs>
                <w:tab w:val="right" w:pos="2862"/>
              </w:tabs>
              <w:spacing w:before="8" w:line="211" w:lineRule="exact"/>
              <w:ind w:left="48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Khusus Ibukota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position w:val="-4"/>
                <w:sz w:val="16"/>
              </w:rPr>
              <w:t>021-352-0407</w:t>
            </w:r>
          </w:p>
          <w:p w14:paraId="09A7E152">
            <w:pPr>
              <w:pStyle w:val="18"/>
              <w:tabs>
                <w:tab w:val="right" w:pos="2892"/>
              </w:tabs>
              <w:spacing w:line="217" w:lineRule="exact"/>
              <w:ind w:left="48"/>
              <w:rPr>
                <w:sz w:val="16"/>
              </w:rPr>
            </w:pPr>
            <w:r>
              <w:rPr>
                <w:rFonts w:ascii="Arial"/>
                <w:b/>
                <w:color w:val="231F20"/>
                <w:position w:val="10"/>
                <w:sz w:val="16"/>
              </w:rPr>
              <w:t>Jakarta</w:t>
            </w:r>
            <w:r>
              <w:rPr>
                <w:rFonts w:ascii="Arial"/>
                <w:b/>
                <w:color w:val="231F20"/>
                <w:position w:val="10"/>
                <w:sz w:val="16"/>
              </w:rPr>
              <w:tab/>
            </w:r>
            <w:r>
              <w:rPr>
                <w:color w:val="231F20"/>
                <w:sz w:val="16"/>
              </w:rPr>
              <w:t>0811-9987164</w:t>
            </w:r>
          </w:p>
          <w:p w14:paraId="59FF9A57">
            <w:pPr>
              <w:pStyle w:val="18"/>
              <w:spacing w:line="120" w:lineRule="exact"/>
              <w:ind w:left="4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</w:t>
            </w:r>
            <w:r>
              <w:rPr>
                <w:color w:val="231F20"/>
                <w:spacing w:val="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Medan</w:t>
            </w:r>
            <w:r>
              <w:rPr>
                <w:color w:val="231F20"/>
                <w:spacing w:val="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Merdeka</w:t>
            </w:r>
          </w:p>
          <w:p w14:paraId="4D21E812">
            <w:pPr>
              <w:pStyle w:val="18"/>
              <w:tabs>
                <w:tab w:val="left" w:pos="1854"/>
              </w:tabs>
              <w:spacing w:line="206" w:lineRule="auto"/>
              <w:ind w:left="48"/>
              <w:rPr>
                <w:sz w:val="16"/>
              </w:rPr>
            </w:pPr>
            <w:r>
              <w:rPr>
                <w:color w:val="231F20"/>
                <w:position w:val="-4"/>
                <w:sz w:val="16"/>
              </w:rPr>
              <w:t>Selatan</w:t>
            </w:r>
            <w:r>
              <w:rPr>
                <w:color w:val="231F20"/>
                <w:spacing w:val="-6"/>
                <w:position w:val="-4"/>
                <w:sz w:val="16"/>
              </w:rPr>
              <w:t xml:space="preserve"> </w:t>
            </w:r>
            <w:r>
              <w:rPr>
                <w:color w:val="231F20"/>
                <w:position w:val="-4"/>
                <w:sz w:val="16"/>
              </w:rPr>
              <w:t>No.</w:t>
            </w:r>
            <w:r>
              <w:rPr>
                <w:color w:val="231F20"/>
                <w:spacing w:val="-6"/>
                <w:position w:val="-4"/>
                <w:sz w:val="16"/>
              </w:rPr>
              <w:t xml:space="preserve"> </w:t>
            </w:r>
            <w:r>
              <w:rPr>
                <w:color w:val="231F20"/>
                <w:position w:val="-4"/>
                <w:sz w:val="16"/>
              </w:rPr>
              <w:t>8-9</w:t>
            </w:r>
            <w:r>
              <w:rPr>
                <w:color w:val="231F20"/>
                <w:position w:val="-4"/>
                <w:sz w:val="16"/>
              </w:rPr>
              <w:tab/>
            </w:r>
            <w:r>
              <w:fldChar w:fldCharType="begin"/>
            </w:r>
            <w:r>
              <w:instrText xml:space="preserve"> HYPERLINK "mailto:bpbddki@jakarta.go.id"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bpbddki@jakarta.go.id</w:t>
            </w:r>
            <w:r>
              <w:rPr>
                <w:color w:val="231F20"/>
                <w:sz w:val="16"/>
              </w:rPr>
              <w:fldChar w:fldCharType="end"/>
            </w:r>
          </w:p>
          <w:p w14:paraId="2994AF0F">
            <w:pPr>
              <w:pStyle w:val="18"/>
              <w:tabs>
                <w:tab w:val="left" w:pos="1854"/>
              </w:tabs>
              <w:spacing w:before="9" w:line="312" w:lineRule="auto"/>
              <w:ind w:left="1854" w:right="304" w:hanging="1806"/>
              <w:rPr>
                <w:sz w:val="16"/>
              </w:rPr>
            </w:pPr>
            <w:r>
              <w:rPr>
                <w:color w:val="231F20"/>
                <w:sz w:val="16"/>
              </w:rPr>
              <w:t>Jakarta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Pusat</w:t>
            </w:r>
            <w:r>
              <w:rPr>
                <w:color w:val="231F20"/>
                <w:sz w:val="16"/>
              </w:rPr>
              <w:tab/>
            </w:r>
            <w:r>
              <w:fldChar w:fldCharType="begin"/>
            </w:r>
            <w:r>
              <w:instrText xml:space="preserve"> HYPERLINK "mailto:bpbd.dki.jakarta@gmail.com"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bpbd.dki.jakarta@gmail.com,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fldChar w:fldCharType="begin"/>
            </w:r>
            <w:r>
              <w:instrText xml:space="preserve"> HYPERLINK "mailto:pusdalopsbpbdjkt@gmail.com"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pusdalopsbpbdjkt@gmail.com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bpbd.jakarta.go.id</w:t>
            </w:r>
          </w:p>
          <w:p w14:paraId="175C0AFC">
            <w:pPr>
              <w:pStyle w:val="18"/>
              <w:tabs>
                <w:tab w:val="right" w:pos="2901"/>
              </w:tabs>
              <w:spacing w:before="66"/>
              <w:ind w:left="50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Jawa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Barat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022-73513621</w:t>
            </w:r>
          </w:p>
          <w:p w14:paraId="148F6B43">
            <w:pPr>
              <w:pStyle w:val="18"/>
              <w:tabs>
                <w:tab w:val="right" w:pos="2811"/>
              </w:tabs>
              <w:spacing w:before="8" w:line="213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Soekarno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Hatta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4"/>
                <w:sz w:val="16"/>
              </w:rPr>
              <w:t>022-7315274</w:t>
            </w:r>
          </w:p>
          <w:p w14:paraId="72ACFCD5">
            <w:pPr>
              <w:pStyle w:val="18"/>
              <w:tabs>
                <w:tab w:val="right" w:pos="2960"/>
              </w:tabs>
              <w:spacing w:line="206" w:lineRule="auto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629 Bandung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9"/>
                <w:sz w:val="16"/>
              </w:rPr>
              <w:t>0853-2369-986</w:t>
            </w:r>
          </w:p>
          <w:p w14:paraId="31AF632A">
            <w:pPr>
              <w:pStyle w:val="18"/>
              <w:spacing w:before="2" w:line="240" w:lineRule="atLeast"/>
              <w:ind w:left="1860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"mailto:bpbdprovjabar@gmail.com"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bpbdprovjabar@gmail.com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bpbd.jabarprov.go.id</w:t>
            </w:r>
          </w:p>
        </w:tc>
      </w:tr>
      <w:tr w14:paraId="5845537A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512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FFFFF"/>
          </w:tcPr>
          <w:p w14:paraId="0BD6810B">
            <w:pPr>
              <w:pStyle w:val="18"/>
              <w:spacing w:before="26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13.</w:t>
            </w:r>
          </w:p>
        </w:tc>
        <w:tc>
          <w:tcPr>
            <w:tcW w:w="4267" w:type="dxa"/>
            <w:gridSpan w:val="2"/>
            <w:vMerge w:val="continue"/>
            <w:tcBorders>
              <w:top w:val="nil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BB042"/>
          </w:tcPr>
          <w:p w14:paraId="787F8577">
            <w:pPr>
              <w:rPr>
                <w:sz w:val="2"/>
                <w:szCs w:val="2"/>
              </w:rPr>
            </w:pPr>
          </w:p>
        </w:tc>
      </w:tr>
      <w:tr w14:paraId="592B9596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4" w:hRule="atLeast"/>
        </w:trPr>
        <w:tc>
          <w:tcPr>
            <w:tcW w:w="512" w:type="dxa"/>
            <w:tcBorders>
              <w:top w:val="single" w:color="FFFFFF" w:sz="12" w:space="0"/>
              <w:left w:val="nil"/>
              <w:bottom w:val="single" w:color="FFFFFF" w:sz="12" w:space="0"/>
              <w:right w:val="single" w:color="FBB042" w:sz="18" w:space="0"/>
            </w:tcBorders>
            <w:shd w:val="clear" w:color="auto" w:fill="FEFEFE"/>
          </w:tcPr>
          <w:p w14:paraId="1EAF09BD">
            <w:pPr>
              <w:pStyle w:val="18"/>
              <w:spacing w:before="43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14.</w:t>
            </w:r>
          </w:p>
        </w:tc>
        <w:tc>
          <w:tcPr>
            <w:tcW w:w="1503" w:type="dxa"/>
            <w:tcBorders>
              <w:top w:val="single" w:color="FFFFFF" w:sz="12" w:space="0"/>
              <w:left w:val="single" w:color="FBB042" w:sz="18" w:space="0"/>
              <w:bottom w:val="single" w:color="FFFFFF" w:sz="12" w:space="0"/>
              <w:right w:val="nil"/>
            </w:tcBorders>
            <w:shd w:val="clear" w:color="auto" w:fill="FEFEFE"/>
          </w:tcPr>
          <w:p w14:paraId="56FB971D">
            <w:pPr>
              <w:pStyle w:val="18"/>
              <w:spacing w:before="43" w:line="252" w:lineRule="auto"/>
              <w:ind w:left="50" w:right="5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Jawa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Tengah</w:t>
            </w:r>
          </w:p>
          <w:p w14:paraId="5ABDCA4E">
            <w:pPr>
              <w:pStyle w:val="18"/>
              <w:spacing w:line="249" w:lineRule="auto"/>
              <w:ind w:left="50" w:right="208"/>
              <w:rPr>
                <w:sz w:val="16"/>
              </w:rPr>
            </w:pPr>
            <w:r>
              <w:rPr>
                <w:color w:val="231F20"/>
                <w:sz w:val="16"/>
              </w:rPr>
              <w:t>Jl. Imam Bonjol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No.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1F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Semarang</w:t>
            </w:r>
          </w:p>
        </w:tc>
        <w:tc>
          <w:tcPr>
            <w:tcW w:w="2764" w:type="dxa"/>
            <w:tcBorders>
              <w:top w:val="single" w:color="FFFFFF" w:sz="12" w:space="0"/>
              <w:left w:val="nil"/>
              <w:bottom w:val="single" w:color="FFFFFF" w:sz="12" w:space="0"/>
              <w:right w:val="nil"/>
            </w:tcBorders>
            <w:shd w:val="clear" w:color="auto" w:fill="FBB042"/>
          </w:tcPr>
          <w:p w14:paraId="621B194D">
            <w:pPr>
              <w:pStyle w:val="18"/>
              <w:spacing w:before="43"/>
              <w:ind w:left="386"/>
              <w:rPr>
                <w:sz w:val="16"/>
              </w:rPr>
            </w:pPr>
            <w:r>
              <w:rPr>
                <w:color w:val="231F20"/>
                <w:sz w:val="16"/>
              </w:rPr>
              <w:t>024-351-3562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024-3519904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</w:p>
          <w:p w14:paraId="00B8CDD5">
            <w:pPr>
              <w:pStyle w:val="18"/>
              <w:spacing w:before="56"/>
              <w:ind w:left="386"/>
              <w:rPr>
                <w:sz w:val="16"/>
              </w:rPr>
            </w:pPr>
            <w:r>
              <w:rPr>
                <w:color w:val="231F20"/>
                <w:sz w:val="16"/>
              </w:rPr>
              <w:t>024-70031333</w:t>
            </w:r>
          </w:p>
          <w:p w14:paraId="3A170DD1">
            <w:pPr>
              <w:pStyle w:val="18"/>
              <w:spacing w:before="57"/>
              <w:ind w:left="386"/>
              <w:rPr>
                <w:sz w:val="16"/>
              </w:rPr>
            </w:pPr>
            <w:r>
              <w:rPr>
                <w:color w:val="231F20"/>
                <w:sz w:val="16"/>
              </w:rPr>
              <w:t>024-3519186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024-70031555</w:t>
            </w:r>
          </w:p>
          <w:p w14:paraId="2F5EBA88">
            <w:pPr>
              <w:pStyle w:val="18"/>
              <w:spacing w:before="56"/>
              <w:ind w:left="386"/>
              <w:rPr>
                <w:sz w:val="16"/>
              </w:rPr>
            </w:pPr>
            <w:r>
              <w:rPr>
                <w:color w:val="231F20"/>
                <w:sz w:val="16"/>
              </w:rPr>
              <w:t>0881-3809409</w:t>
            </w:r>
          </w:p>
          <w:p w14:paraId="6F4A1390">
            <w:pPr>
              <w:pStyle w:val="18"/>
              <w:spacing w:before="57" w:line="297" w:lineRule="auto"/>
              <w:ind w:left="386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"mailto:bpbd_jateng@yahoo.com"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bpbd_jateng@yahoo.com,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fldChar w:fldCharType="begin"/>
            </w:r>
            <w:r>
              <w:instrText xml:space="preserve"> HYPERLINK "mailto:poskoaju.bpbdjateng@gmail.com"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poskoaju.bpbdjateng@gmail.com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fldChar w:fldCharType="begin"/>
            </w:r>
            <w:r>
              <w:instrText xml:space="preserve"> HYPERLINK "mailto:poskoajubpbdjateng@gmail.com"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poskoajubpbdjateng@gmail.com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bpbd.jatengprov.go.id</w:t>
            </w:r>
          </w:p>
        </w:tc>
      </w:tr>
      <w:tr w14:paraId="67747B00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512" w:type="dxa"/>
            <w:tcBorders>
              <w:top w:val="single" w:color="FFFFFF" w:sz="12" w:space="0"/>
              <w:left w:val="nil"/>
              <w:bottom w:val="nil"/>
              <w:right w:val="single" w:color="FBB042" w:sz="18" w:space="0"/>
            </w:tcBorders>
            <w:shd w:val="clear" w:color="auto" w:fill="FFFFFF"/>
          </w:tcPr>
          <w:p w14:paraId="11AC4A8F">
            <w:pPr>
              <w:pStyle w:val="18"/>
              <w:spacing w:before="25"/>
              <w:ind w:left="136"/>
              <w:rPr>
                <w:sz w:val="16"/>
              </w:rPr>
            </w:pPr>
            <w:r>
              <w:rPr>
                <w:color w:val="231F20"/>
                <w:sz w:val="16"/>
              </w:rPr>
              <w:t>15.</w:t>
            </w:r>
          </w:p>
        </w:tc>
        <w:tc>
          <w:tcPr>
            <w:tcW w:w="4267" w:type="dxa"/>
            <w:gridSpan w:val="2"/>
            <w:tcBorders>
              <w:top w:val="single" w:color="FFFFFF" w:sz="12" w:space="0"/>
              <w:left w:val="single" w:color="FBB042" w:sz="18" w:space="0"/>
              <w:bottom w:val="nil"/>
              <w:right w:val="nil"/>
            </w:tcBorders>
            <w:shd w:val="clear" w:color="auto" w:fill="FBB042"/>
          </w:tcPr>
          <w:p w14:paraId="5D81C012">
            <w:pPr>
              <w:pStyle w:val="18"/>
              <w:tabs>
                <w:tab w:val="left" w:pos="1853"/>
              </w:tabs>
              <w:spacing w:before="25"/>
              <w:ind w:left="49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Yogyakarta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0274-555584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0274-555585</w:t>
            </w:r>
          </w:p>
          <w:p w14:paraId="7CD9F1D4">
            <w:pPr>
              <w:pStyle w:val="18"/>
              <w:tabs>
                <w:tab w:val="right" w:pos="2803"/>
              </w:tabs>
              <w:spacing w:before="8" w:line="211" w:lineRule="exact"/>
              <w:ind w:left="49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Kenari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14a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position w:val="-4"/>
                <w:sz w:val="16"/>
              </w:rPr>
              <w:t>0274-555326</w:t>
            </w:r>
          </w:p>
          <w:p w14:paraId="1E73DE0A">
            <w:pPr>
              <w:pStyle w:val="18"/>
              <w:tabs>
                <w:tab w:val="left" w:pos="1854"/>
              </w:tabs>
              <w:spacing w:before="49" w:line="124" w:lineRule="auto"/>
              <w:ind w:left="49" w:right="633"/>
              <w:rPr>
                <w:sz w:val="16"/>
              </w:rPr>
            </w:pPr>
            <w:r>
              <w:rPr>
                <w:color w:val="231F20"/>
                <w:position w:val="10"/>
                <w:sz w:val="16"/>
              </w:rPr>
              <w:t>Semaki</w:t>
            </w:r>
            <w:r>
              <w:rPr>
                <w:color w:val="231F20"/>
                <w:position w:val="10"/>
                <w:sz w:val="16"/>
              </w:rPr>
              <w:tab/>
            </w:r>
            <w:r>
              <w:fldChar w:fldCharType="begin"/>
            </w:r>
            <w:r>
              <w:instrText xml:space="preserve"> HYPERLINK "mailto:pusdalopsdiy@gmail.com"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pusdalopsdiy@gmail.com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Umbul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Harjo</w:t>
            </w:r>
          </w:p>
          <w:p w14:paraId="5EE479BF">
            <w:pPr>
              <w:pStyle w:val="18"/>
              <w:tabs>
                <w:tab w:val="left" w:pos="1854"/>
              </w:tabs>
              <w:spacing w:line="201" w:lineRule="auto"/>
              <w:ind w:left="49"/>
              <w:rPr>
                <w:sz w:val="16"/>
              </w:rPr>
            </w:pPr>
            <w:r>
              <w:rPr>
                <w:color w:val="231F20"/>
                <w:position w:val="-4"/>
                <w:sz w:val="16"/>
              </w:rPr>
              <w:t>Yogyakarta</w:t>
            </w:r>
            <w:r>
              <w:rPr>
                <w:color w:val="231F20"/>
                <w:spacing w:val="-10"/>
                <w:position w:val="-4"/>
                <w:sz w:val="16"/>
              </w:rPr>
              <w:t xml:space="preserve"> </w:t>
            </w:r>
            <w:r>
              <w:rPr>
                <w:color w:val="231F20"/>
                <w:position w:val="-4"/>
                <w:sz w:val="16"/>
              </w:rPr>
              <w:t>55166</w:t>
            </w:r>
            <w:r>
              <w:rPr>
                <w:color w:val="231F20"/>
                <w:position w:val="-4"/>
                <w:sz w:val="16"/>
              </w:rPr>
              <w:tab/>
            </w:r>
            <w:r>
              <w:fldChar w:fldCharType="begin"/>
            </w:r>
            <w:r>
              <w:instrText xml:space="preserve"> HYPERLINK "mailto:BPBD@jogjaprov.go.id"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BPBD@jogjaprov.go.id</w:t>
            </w:r>
            <w:r>
              <w:rPr>
                <w:color w:val="231F20"/>
                <w:sz w:val="16"/>
              </w:rPr>
              <w:fldChar w:fldCharType="end"/>
            </w:r>
          </w:p>
          <w:p w14:paraId="1E3DF7E8">
            <w:pPr>
              <w:pStyle w:val="18"/>
              <w:spacing w:before="13"/>
              <w:ind w:left="1854"/>
              <w:rPr>
                <w:sz w:val="16"/>
              </w:rPr>
            </w:pPr>
            <w:r>
              <w:rPr>
                <w:color w:val="231F20"/>
                <w:sz w:val="16"/>
              </w:rPr>
              <w:t>bpbd.jogjaprov.go.id</w:t>
            </w:r>
          </w:p>
        </w:tc>
      </w:tr>
    </w:tbl>
    <w:p w14:paraId="5290E619">
      <w:pPr>
        <w:pStyle w:val="12"/>
        <w:rPr>
          <w:rFonts w:ascii="Arial"/>
          <w:b/>
          <w:sz w:val="20"/>
        </w:rPr>
      </w:pPr>
    </w:p>
    <w:p w14:paraId="20122FE8">
      <w:pPr>
        <w:pStyle w:val="12"/>
        <w:rPr>
          <w:rFonts w:ascii="Arial"/>
          <w:b/>
          <w:sz w:val="20"/>
        </w:rPr>
      </w:pPr>
    </w:p>
    <w:p w14:paraId="500ABD7C">
      <w:pPr>
        <w:pStyle w:val="12"/>
        <w:rPr>
          <w:rFonts w:ascii="Arial"/>
          <w:b/>
          <w:sz w:val="13"/>
        </w:rPr>
      </w:pPr>
      <w:r>
        <w:pict>
          <v:shape id="_x0000_s3834" o:spid="_x0000_s3834" o:spt="202" type="#_x0000_t202" style="position:absolute;left:0pt;margin-left:118.65pt;margin-top:8.65pt;height:14.3pt;width:110.8pt;mso-position-horizontal-relative:page;mso-wrap-distance-bottom:0pt;mso-wrap-distance-top:0pt;z-index:-2514810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03214E87">
                  <w:pPr>
                    <w:spacing w:before="2" w:line="153" w:lineRule="exact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TANGGAP</w:t>
                  </w:r>
                  <w:r>
                    <w:rPr>
                      <w:rFonts w:ascii="Arial"/>
                      <w:b/>
                      <w:color w:val="F5821F"/>
                      <w:spacing w:val="4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TANGKAS</w:t>
                  </w:r>
                  <w:r>
                    <w:rPr>
                      <w:rFonts w:ascii="Arial"/>
                      <w:b/>
                      <w:color w:val="F5821F"/>
                      <w:spacing w:val="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TANGGUH</w:t>
                  </w:r>
                </w:p>
                <w:p w14:paraId="50A631AF">
                  <w:pPr>
                    <w:spacing w:before="0" w:line="130" w:lineRule="exact"/>
                    <w:ind w:left="842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MENGHADAPI</w:t>
                  </w:r>
                  <w:r>
                    <w:rPr>
                      <w:color w:val="231F20"/>
                      <w:spacing w:val="4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2"/>
                    </w:rPr>
                    <w:t>BENCANA</w:t>
                  </w:r>
                </w:p>
              </w:txbxContent>
            </v:textbox>
            <w10:wrap type="topAndBottom"/>
          </v:shape>
        </w:pict>
      </w:r>
    </w:p>
    <w:p w14:paraId="4258B4E4">
      <w:pPr>
        <w:spacing w:after="0"/>
        <w:rPr>
          <w:rFonts w:ascii="Arial"/>
          <w:sz w:val="13"/>
        </w:rPr>
        <w:sectPr>
          <w:footerReference r:id="rId31" w:type="default"/>
          <w:pgSz w:w="5670" w:h="9080"/>
          <w:pgMar w:top="820" w:right="120" w:bottom="0" w:left="0" w:header="0" w:footer="0" w:gutter="0"/>
          <w:cols w:space="720" w:num="1"/>
        </w:sectPr>
      </w:pPr>
    </w:p>
    <w:tbl>
      <w:tblPr>
        <w:tblStyle w:val="11"/>
        <w:tblW w:w="0" w:type="auto"/>
        <w:tblCellSpacing w:w="14" w:type="dxa"/>
        <w:tblInd w:w="47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1505"/>
        <w:gridCol w:w="2749"/>
      </w:tblGrid>
      <w:tr w14:paraId="122D5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tblCellSpacing w:w="14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4C4D4F"/>
          </w:tcPr>
          <w:p w14:paraId="6D318343">
            <w:pPr>
              <w:pStyle w:val="18"/>
              <w:spacing w:before="57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4C4D4F"/>
          </w:tcPr>
          <w:p w14:paraId="6260CCC5">
            <w:pPr>
              <w:pStyle w:val="18"/>
              <w:spacing w:before="38"/>
              <w:ind w:left="4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49" w:type="dxa"/>
            <w:tcBorders>
              <w:top w:val="nil"/>
              <w:bottom w:val="nil"/>
              <w:right w:val="nil"/>
            </w:tcBorders>
            <w:shd w:val="clear" w:color="auto" w:fill="4C4D4F"/>
          </w:tcPr>
          <w:p w14:paraId="1F164AE7">
            <w:pPr>
              <w:pStyle w:val="18"/>
              <w:spacing w:before="47"/>
              <w:ind w:left="7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60949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  <w:tblCellSpacing w:w="14" w:type="dxa"/>
        </w:trPr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FEFEFE"/>
          </w:tcPr>
          <w:p w14:paraId="1AFFD666">
            <w:pPr>
              <w:pStyle w:val="18"/>
              <w:spacing w:before="51"/>
              <w:ind w:left="132"/>
              <w:rPr>
                <w:sz w:val="16"/>
              </w:rPr>
            </w:pPr>
            <w:r>
              <w:rPr>
                <w:color w:val="231F20"/>
                <w:sz w:val="16"/>
              </w:rPr>
              <w:t>16.</w:t>
            </w:r>
          </w:p>
        </w:tc>
        <w:tc>
          <w:tcPr>
            <w:tcW w:w="1505" w:type="dxa"/>
            <w:tcBorders>
              <w:top w:val="nil"/>
              <w:left w:val="nil"/>
            </w:tcBorders>
            <w:shd w:val="clear" w:color="auto" w:fill="FEFEFE"/>
          </w:tcPr>
          <w:p w14:paraId="44BE8FA8">
            <w:pPr>
              <w:pStyle w:val="18"/>
              <w:spacing w:before="51" w:line="249" w:lineRule="auto"/>
              <w:ind w:left="36" w:right="43"/>
              <w:jc w:val="both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Jawa Timur</w:t>
            </w:r>
            <w:r>
              <w:rPr>
                <w:rFonts w:ascii="Arial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Jl. Letjen S. Parman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55,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Sidoarjo</w:t>
            </w:r>
          </w:p>
        </w:tc>
        <w:tc>
          <w:tcPr>
            <w:tcW w:w="2749" w:type="dxa"/>
            <w:vMerge w:val="restart"/>
            <w:tcBorders>
              <w:top w:val="nil"/>
              <w:right w:val="nil"/>
            </w:tcBorders>
          </w:tcPr>
          <w:p w14:paraId="0E3DA292">
            <w:pPr>
              <w:pStyle w:val="18"/>
              <w:spacing w:before="51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031-88554893</w:t>
            </w:r>
          </w:p>
          <w:p w14:paraId="332ED61E">
            <w:pPr>
              <w:pStyle w:val="18"/>
              <w:spacing w:before="56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031-88554895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031-8296609</w:t>
            </w:r>
          </w:p>
          <w:p w14:paraId="292B3059">
            <w:pPr>
              <w:pStyle w:val="18"/>
              <w:spacing w:before="57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031-8550101</w:t>
            </w:r>
          </w:p>
          <w:p w14:paraId="5637A086">
            <w:pPr>
              <w:pStyle w:val="18"/>
              <w:spacing w:before="66"/>
              <w:ind w:left="35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0813-32009050 / 0812-31780000</w:t>
            </w:r>
          </w:p>
          <w:p w14:paraId="789405FF">
            <w:pPr>
              <w:pStyle w:val="18"/>
              <w:spacing w:before="58" w:line="314" w:lineRule="auto"/>
              <w:ind w:left="359"/>
              <w:rPr>
                <w:sz w:val="16"/>
              </w:rPr>
            </w:pPr>
            <w:r>
              <w:fldChar w:fldCharType="begin"/>
            </w:r>
            <w:r>
              <w:instrText xml:space="preserve"> HYPERLINK "mailto:pusdalopsbpbdjatim@gmail.com"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pusdalopsbpbdjatim@gmail.com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bpbd.jatimprov.go.id</w:t>
            </w:r>
          </w:p>
          <w:p w14:paraId="28D09CC2">
            <w:pPr>
              <w:pStyle w:val="18"/>
              <w:spacing w:before="105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0361-251177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0361-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245395</w:t>
            </w:r>
          </w:p>
          <w:p w14:paraId="35D75031">
            <w:pPr>
              <w:pStyle w:val="18"/>
              <w:spacing w:before="56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0361-245397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0361-261238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</w:p>
          <w:p w14:paraId="50FD51E6">
            <w:pPr>
              <w:pStyle w:val="18"/>
              <w:spacing w:before="56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0361-263926</w:t>
            </w:r>
          </w:p>
          <w:p w14:paraId="57639DF4">
            <w:pPr>
              <w:pStyle w:val="18"/>
              <w:spacing w:before="56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0857-92240799</w:t>
            </w:r>
          </w:p>
          <w:p w14:paraId="6006D7B5">
            <w:pPr>
              <w:pStyle w:val="18"/>
              <w:spacing w:before="56" w:line="312" w:lineRule="auto"/>
              <w:ind w:left="363"/>
              <w:rPr>
                <w:sz w:val="16"/>
              </w:rPr>
            </w:pPr>
            <w:r>
              <w:fldChar w:fldCharType="begin"/>
            </w:r>
            <w:r>
              <w:instrText xml:space="preserve"> HYPERLINK "mailto:pusdalopsbali@gmail.com" \h </w:instrText>
            </w:r>
            <w:r>
              <w:fldChar w:fldCharType="separate"/>
            </w:r>
            <w:r>
              <w:rPr>
                <w:color w:val="231F20"/>
                <w:w w:val="95"/>
                <w:sz w:val="16"/>
              </w:rPr>
              <w:t>pusdalopsbali@gmail.com</w:t>
            </w:r>
            <w:r>
              <w:rPr>
                <w:color w:val="231F20"/>
                <w:w w:val="95"/>
                <w:sz w:val="16"/>
              </w:rPr>
              <w:fldChar w:fldCharType="end"/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basafety.baliprov.go.id</w:t>
            </w:r>
          </w:p>
          <w:p w14:paraId="73D4F4D5">
            <w:pPr>
              <w:pStyle w:val="18"/>
              <w:spacing w:before="77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0561-744219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0561-744220</w:t>
            </w:r>
          </w:p>
          <w:p w14:paraId="5AA76A7C">
            <w:pPr>
              <w:pStyle w:val="18"/>
              <w:spacing w:before="59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bpbd.kalbarprov.go.id</w:t>
            </w:r>
          </w:p>
          <w:p w14:paraId="39962979">
            <w:pPr>
              <w:pStyle w:val="18"/>
              <w:rPr>
                <w:rFonts w:ascii="Arial"/>
                <w:b/>
                <w:sz w:val="18"/>
              </w:rPr>
            </w:pPr>
          </w:p>
          <w:p w14:paraId="12610639">
            <w:pPr>
              <w:pStyle w:val="18"/>
              <w:spacing w:before="6"/>
              <w:rPr>
                <w:rFonts w:ascii="Arial"/>
                <w:b/>
                <w:sz w:val="18"/>
              </w:rPr>
            </w:pPr>
          </w:p>
          <w:p w14:paraId="6B984D17">
            <w:pPr>
              <w:pStyle w:val="18"/>
              <w:spacing w:before="1"/>
              <w:ind w:left="365"/>
              <w:rPr>
                <w:sz w:val="16"/>
              </w:rPr>
            </w:pPr>
            <w:r>
              <w:rPr>
                <w:color w:val="231F20"/>
                <w:sz w:val="16"/>
              </w:rPr>
              <w:t>0511-3307760</w:t>
            </w:r>
          </w:p>
          <w:p w14:paraId="55C1A8FD">
            <w:pPr>
              <w:pStyle w:val="18"/>
              <w:spacing w:before="56"/>
              <w:ind w:left="365"/>
              <w:rPr>
                <w:sz w:val="16"/>
              </w:rPr>
            </w:pPr>
            <w:r>
              <w:rPr>
                <w:color w:val="231F20"/>
                <w:sz w:val="16"/>
              </w:rPr>
              <w:t>0816-4559938</w:t>
            </w:r>
          </w:p>
          <w:p w14:paraId="598BE325">
            <w:pPr>
              <w:pStyle w:val="18"/>
              <w:spacing w:before="56" w:line="312" w:lineRule="auto"/>
              <w:ind w:left="363" w:firstLine="1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"mailto:bpbdprovkalsel@gmail.com"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bpbdprovkalsel@gmail.com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bpbdprovkalsel.blogspot.com</w:t>
            </w:r>
          </w:p>
        </w:tc>
      </w:tr>
      <w:tr w14:paraId="6B0F3C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  <w:tblCellSpacing w:w="14" w:type="dxa"/>
        </w:trPr>
        <w:tc>
          <w:tcPr>
            <w:tcW w:w="510" w:type="dxa"/>
            <w:tcBorders>
              <w:left w:val="nil"/>
              <w:right w:val="nil"/>
            </w:tcBorders>
            <w:shd w:val="clear" w:color="auto" w:fill="FFFFFF"/>
          </w:tcPr>
          <w:p w14:paraId="6D6050A5">
            <w:pPr>
              <w:pStyle w:val="18"/>
              <w:spacing w:before="45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17.</w:t>
            </w:r>
          </w:p>
        </w:tc>
        <w:tc>
          <w:tcPr>
            <w:tcW w:w="1505" w:type="dxa"/>
            <w:tcBorders>
              <w:left w:val="nil"/>
            </w:tcBorders>
            <w:shd w:val="clear" w:color="auto" w:fill="FFFFFF"/>
          </w:tcPr>
          <w:p w14:paraId="16892D11">
            <w:pPr>
              <w:pStyle w:val="18"/>
              <w:spacing w:before="45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Bali</w:t>
            </w:r>
          </w:p>
          <w:p w14:paraId="185FDE87">
            <w:pPr>
              <w:pStyle w:val="18"/>
              <w:spacing w:before="8" w:line="249" w:lineRule="auto"/>
              <w:ind w:left="49" w:right="138"/>
              <w:rPr>
                <w:sz w:val="16"/>
              </w:rPr>
            </w:pPr>
            <w:r>
              <w:rPr>
                <w:color w:val="231F20"/>
                <w:sz w:val="16"/>
              </w:rPr>
              <w:t>Jl.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Panjaitan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Niti Mandala No.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Denpasar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80235</w:t>
            </w:r>
          </w:p>
        </w:tc>
        <w:tc>
          <w:tcPr>
            <w:tcW w:w="2749" w:type="dxa"/>
            <w:vMerge w:val="continue"/>
            <w:tcBorders>
              <w:top w:val="nil"/>
              <w:right w:val="nil"/>
            </w:tcBorders>
          </w:tcPr>
          <w:p w14:paraId="49FC7019">
            <w:pPr>
              <w:rPr>
                <w:sz w:val="2"/>
                <w:szCs w:val="2"/>
              </w:rPr>
            </w:pPr>
          </w:p>
        </w:tc>
      </w:tr>
      <w:tr w14:paraId="420BF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  <w:tblCellSpacing w:w="14" w:type="dxa"/>
        </w:trPr>
        <w:tc>
          <w:tcPr>
            <w:tcW w:w="510" w:type="dxa"/>
            <w:tcBorders>
              <w:left w:val="nil"/>
              <w:right w:val="nil"/>
            </w:tcBorders>
            <w:shd w:val="clear" w:color="auto" w:fill="FEFEFE"/>
          </w:tcPr>
          <w:p w14:paraId="404C9996">
            <w:pPr>
              <w:pStyle w:val="18"/>
              <w:spacing w:before="41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18.</w:t>
            </w:r>
          </w:p>
        </w:tc>
        <w:tc>
          <w:tcPr>
            <w:tcW w:w="1505" w:type="dxa"/>
            <w:tcBorders>
              <w:left w:val="nil"/>
            </w:tcBorders>
            <w:shd w:val="clear" w:color="auto" w:fill="FEFEFE"/>
          </w:tcPr>
          <w:p w14:paraId="286F0B62">
            <w:pPr>
              <w:pStyle w:val="18"/>
              <w:spacing w:before="53" w:line="220" w:lineRule="auto"/>
              <w:ind w:left="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Kalimantan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Barat</w:t>
            </w:r>
          </w:p>
          <w:p w14:paraId="5E9CED24">
            <w:pPr>
              <w:pStyle w:val="18"/>
              <w:spacing w:before="1" w:line="220" w:lineRule="auto"/>
              <w:ind w:left="39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 xml:space="preserve">Jl. Adi </w:t>
            </w:r>
            <w:r>
              <w:rPr>
                <w:color w:val="231F20"/>
                <w:spacing w:val="-1"/>
                <w:w w:val="90"/>
                <w:sz w:val="16"/>
              </w:rPr>
              <w:t>Sucipto Km 3,5</w:t>
            </w:r>
            <w:r>
              <w:rPr>
                <w:color w:val="231F20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No.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50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Pontianak</w:t>
            </w:r>
          </w:p>
        </w:tc>
        <w:tc>
          <w:tcPr>
            <w:tcW w:w="2749" w:type="dxa"/>
            <w:vMerge w:val="continue"/>
            <w:tcBorders>
              <w:top w:val="nil"/>
              <w:right w:val="nil"/>
            </w:tcBorders>
          </w:tcPr>
          <w:p w14:paraId="34A7BA47">
            <w:pPr>
              <w:rPr>
                <w:sz w:val="2"/>
                <w:szCs w:val="2"/>
              </w:rPr>
            </w:pPr>
          </w:p>
        </w:tc>
      </w:tr>
      <w:tr w14:paraId="0A424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5" w:hRule="atLeast"/>
          <w:tblCellSpacing w:w="14" w:type="dxa"/>
        </w:trPr>
        <w:tc>
          <w:tcPr>
            <w:tcW w:w="510" w:type="dxa"/>
            <w:tcBorders>
              <w:left w:val="nil"/>
              <w:right w:val="nil"/>
            </w:tcBorders>
            <w:shd w:val="clear" w:color="auto" w:fill="FFFFFF"/>
          </w:tcPr>
          <w:p w14:paraId="2EE52B49">
            <w:pPr>
              <w:pStyle w:val="18"/>
              <w:spacing w:before="25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19.</w:t>
            </w:r>
          </w:p>
        </w:tc>
        <w:tc>
          <w:tcPr>
            <w:tcW w:w="1505" w:type="dxa"/>
            <w:tcBorders>
              <w:left w:val="nil"/>
            </w:tcBorders>
            <w:shd w:val="clear" w:color="auto" w:fill="FFFFFF"/>
          </w:tcPr>
          <w:p w14:paraId="07B1B47B">
            <w:pPr>
              <w:pStyle w:val="18"/>
              <w:spacing w:before="25" w:line="249" w:lineRule="auto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Kalimantan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Selatan</w:t>
            </w:r>
          </w:p>
          <w:p w14:paraId="6B0CE1E9">
            <w:pPr>
              <w:pStyle w:val="18"/>
              <w:spacing w:before="1" w:line="249" w:lineRule="auto"/>
              <w:ind w:left="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 Brigjen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H.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Hasan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Basry - Gedung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LVRI Kalimantan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Selatan Lt. II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Bundaran</w:t>
            </w:r>
            <w:r>
              <w:rPr>
                <w:color w:val="231F20"/>
                <w:spacing w:val="6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Kayu</w:t>
            </w:r>
            <w:r>
              <w:rPr>
                <w:color w:val="231F20"/>
                <w:spacing w:val="6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Tangi</w:t>
            </w:r>
          </w:p>
        </w:tc>
        <w:tc>
          <w:tcPr>
            <w:tcW w:w="2749" w:type="dxa"/>
            <w:vMerge w:val="continue"/>
            <w:tcBorders>
              <w:top w:val="nil"/>
              <w:right w:val="nil"/>
            </w:tcBorders>
          </w:tcPr>
          <w:p w14:paraId="20DD1851">
            <w:pPr>
              <w:rPr>
                <w:sz w:val="2"/>
                <w:szCs w:val="2"/>
              </w:rPr>
            </w:pPr>
          </w:p>
        </w:tc>
      </w:tr>
      <w:tr w14:paraId="5FB60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9" w:hRule="atLeast"/>
          <w:tblCellSpacing w:w="14" w:type="dxa"/>
        </w:trPr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FEFEFE"/>
          </w:tcPr>
          <w:p w14:paraId="57EF733A">
            <w:pPr>
              <w:pStyle w:val="18"/>
              <w:spacing w:before="50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20.</w:t>
            </w:r>
          </w:p>
        </w:tc>
        <w:tc>
          <w:tcPr>
            <w:tcW w:w="1505" w:type="dxa"/>
            <w:tcBorders>
              <w:left w:val="nil"/>
              <w:bottom w:val="nil"/>
            </w:tcBorders>
            <w:shd w:val="clear" w:color="auto" w:fill="FEFEFE"/>
          </w:tcPr>
          <w:p w14:paraId="353BCB78">
            <w:pPr>
              <w:pStyle w:val="18"/>
              <w:spacing w:before="50" w:line="249" w:lineRule="auto"/>
              <w:ind w:left="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Kalimantan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Tengah</w:t>
            </w:r>
          </w:p>
          <w:p w14:paraId="61B236BE">
            <w:pPr>
              <w:pStyle w:val="18"/>
              <w:spacing w:before="1" w:line="249" w:lineRule="auto"/>
              <w:ind w:left="39" w:right="32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 Tjilik Riwut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7,8</w:t>
            </w:r>
          </w:p>
          <w:p w14:paraId="7C44EE72">
            <w:pPr>
              <w:pStyle w:val="18"/>
              <w:spacing w:before="1"/>
              <w:ind w:left="39"/>
              <w:rPr>
                <w:sz w:val="16"/>
              </w:rPr>
            </w:pPr>
            <w:r>
              <w:rPr>
                <w:color w:val="231F20"/>
                <w:sz w:val="16"/>
              </w:rPr>
              <w:t>Palangkaraya</w:t>
            </w:r>
          </w:p>
        </w:tc>
        <w:tc>
          <w:tcPr>
            <w:tcW w:w="2749" w:type="dxa"/>
            <w:tcBorders>
              <w:bottom w:val="nil"/>
              <w:right w:val="nil"/>
            </w:tcBorders>
          </w:tcPr>
          <w:p w14:paraId="1EB6648A">
            <w:pPr>
              <w:pStyle w:val="18"/>
              <w:spacing w:before="50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0536-3232729</w:t>
            </w:r>
          </w:p>
          <w:p w14:paraId="739AB76E">
            <w:pPr>
              <w:pStyle w:val="18"/>
              <w:spacing w:before="56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0536-3232729</w:t>
            </w:r>
          </w:p>
          <w:p w14:paraId="08E6EEC0">
            <w:pPr>
              <w:pStyle w:val="18"/>
              <w:spacing w:before="56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0812-51510110</w:t>
            </w:r>
          </w:p>
          <w:p w14:paraId="417618B8">
            <w:pPr>
              <w:pStyle w:val="18"/>
              <w:spacing w:before="56"/>
              <w:ind w:left="358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"mailto:bpbd.kalteng@yahoo.co.id"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bpbd.kalteng@yahoo.co.id</w:t>
            </w:r>
            <w:r>
              <w:rPr>
                <w:color w:val="231F20"/>
                <w:sz w:val="16"/>
              </w:rPr>
              <w:fldChar w:fldCharType="end"/>
            </w:r>
          </w:p>
          <w:p w14:paraId="0FD09885">
            <w:pPr>
              <w:pStyle w:val="18"/>
              <w:spacing w:before="56"/>
              <w:ind w:left="89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30810" cy="120650"/>
                  <wp:effectExtent l="0" t="0" r="0" b="0"/>
                  <wp:docPr id="37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60.png"/>
                          <pic:cNvPicPr>
                            <a:picLocks noChangeAspect="1"/>
                          </pic:cNvPicPr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" cy="1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color w:val="231F20"/>
                <w:w w:val="70"/>
                <w:sz w:val="16"/>
              </w:rPr>
              <w:t>bpbdprovinsikalimantantengah.blogspot.com</w:t>
            </w:r>
          </w:p>
        </w:tc>
      </w:tr>
    </w:tbl>
    <w:p w14:paraId="4E92977E">
      <w:pPr>
        <w:rPr>
          <w:sz w:val="2"/>
          <w:szCs w:val="2"/>
        </w:rPr>
      </w:pPr>
      <w:r>
        <w:pict>
          <v:rect id="_x0000_s3835" o:spid="_x0000_s3835" o:spt="1" style="position:absolute;left:0pt;margin-left:0pt;margin-top:0pt;height:453.5pt;width:283.45pt;mso-position-horizontal-relative:page;mso-position-vertical-relative:page;z-index:-251504640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36" o:spid="_x0000_s3836" o:spt="203" style="position:absolute;left:0pt;margin-left:0pt;margin-top:376.8pt;height:48.4pt;width:283.5pt;mso-position-horizontal-relative:page;mso-position-vertical-relative:page;z-index:251688960;mso-width-relative:page;mso-height-relative:page;" coordorigin="0,7536" coordsize="5670,968">
            <o:lock v:ext="edit"/>
            <v:shape id="_x0000_s3837" o:spid="_x0000_s3837" style="position:absolute;left:1421;top:7536;height:152;width:4248;" fillcolor="#4C4D4F" filled="t" stroked="f" coordorigin="1422,7536" coordsize="4248,152" path="m5669,7536l1422,7536,1507,7688,5669,7688,5669,7536xe">
              <v:path arrowok="t"/>
              <v:fill on="t" focussize="0,0"/>
              <v:stroke on="f"/>
              <v:imagedata o:title=""/>
              <o:lock v:ext="edit"/>
            </v:shape>
            <v:shape id="_x0000_s3838" o:spid="_x0000_s3838" style="position:absolute;left:0;top:7536;height:152;width:1507;" fillcolor="#F79433" filled="t" stroked="f" coordorigin="0,7536" coordsize="1507,152" path="m1422,7536l0,7536,0,7688,1507,7688,1422,7536xe">
              <v:path arrowok="t"/>
              <v:fill on="t" focussize="0,0"/>
              <v:stroke on="f"/>
              <v:imagedata o:title=""/>
              <o:lock v:ext="edit"/>
            </v:shape>
            <v:shape id="_x0000_s3839" o:spid="_x0000_s3839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840" o:spid="_x0000_s3840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285" o:title=""/>
              <o:lock v:ext="edit" aspectratio="t"/>
            </v:shape>
            <v:shape id="_x0000_s3841" o:spid="_x0000_s3841" o:spt="202" type="#_x0000_t202" style="position:absolute;left:637;top:7936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E8EB12B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82</w:t>
                    </w:r>
                  </w:p>
                </w:txbxContent>
              </v:textbox>
            </v:shape>
            <v:shape id="_x0000_s3842" o:spid="_x0000_s3842" o:spt="202" type="#_x0000_t202" style="position:absolute;left:1091;top:7926;height:286;width:2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C16F72F">
                    <w:pPr>
                      <w:spacing w:before="2" w:line="153" w:lineRule="exact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TANGGAP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TANGKAS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TANGGUH</w:t>
                    </w:r>
                  </w:p>
                  <w:p w14:paraId="21C6D1D6">
                    <w:pPr>
                      <w:spacing w:before="0" w:line="130" w:lineRule="exact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MENGHADAPI</w:t>
                    </w:r>
                    <w:r>
                      <w:rPr>
                        <w:color w:val="231F20"/>
                        <w:spacing w:val="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BENCANA</w:t>
                    </w:r>
                  </w:p>
                </w:txbxContent>
              </v:textbox>
            </v:shape>
          </v:group>
        </w:pict>
      </w:r>
      <w:r>
        <w:pict>
          <v:group id="_x0000_s3843" o:spid="_x0000_s3843" o:spt="203" style="position:absolute;left:0pt;margin-left:124.1pt;margin-top:33.7pt;height:332.8pt;width:136.8pt;mso-position-horizontal-relative:page;mso-position-vertical-relative:page;z-index:-251501568;mso-width-relative:page;mso-height-relative:page;" coordorigin="2482,675" coordsize="2736,6656">
            <o:lock v:ext="edit"/>
            <v:rect id="_x0000_s3844" o:spid="_x0000_s3844" o:spt="1" style="position:absolute;left:2482;top:6070;height:1260;width:2736;" fillcolor="#FFFFFF" filled="t" stroked="f" coordsize="21600,21600">
              <v:path/>
              <v:fill on="t" opacity="45875f" focussize="0,0"/>
              <v:stroke on="f"/>
              <v:imagedata o:title=""/>
              <o:lock v:ext="edit"/>
            </v:rect>
            <v:shape id="_x0000_s3845" o:spid="_x0000_s3845" o:spt="75" type="#_x0000_t75" style="position:absolute;left:2482;top:674;height:5369;width:2736;" filled="f" stroked="f" coordsize="21600,21600">
              <v:path/>
              <v:fill on="f" focussize="0,0"/>
              <v:stroke on="f"/>
              <v:imagedata r:id="rId292" o:title=""/>
              <o:lock v:ext="edit" aspectratio="t"/>
            </v:shape>
            <v:shape id="_x0000_s3846" o:spid="_x0000_s3846" o:spt="75" type="#_x0000_t75" style="position:absolute;left:2585;top:6862;height:124;width:192;" filled="f" stroked="f" coordsize="21600,21600">
              <v:path/>
              <v:fill on="f" focussize="0,0"/>
              <v:stroke on="f"/>
              <v:imagedata r:id="rId293" o:title=""/>
              <o:lock v:ext="edit" aspectratio="t"/>
            </v:shape>
            <v:shape id="_x0000_s3847" o:spid="_x0000_s3847" o:spt="75" type="#_x0000_t75" style="position:absolute;left:2613;top:6602;height:182;width:125;" filled="f" stroked="f" coordsize="21600,21600">
              <v:path/>
              <v:fill on="f" focussize="0,0"/>
              <v:stroke on="f"/>
              <v:imagedata r:id="rId294" o:title=""/>
              <o:lock v:ext="edit" aspectratio="t"/>
            </v:shape>
          </v:group>
        </w:pict>
      </w:r>
      <w:r>
        <w:pict>
          <v:group id="_x0000_s3848" o:spid="_x0000_s3848" o:spt="203" style="position:absolute;left:0pt;margin-left:128.95pt;margin-top:307.3pt;height:19.95pt;width:9.55pt;mso-position-horizontal-relative:page;mso-position-vertical-relative:page;z-index:-251537408;mso-width-relative:page;mso-height-relative:page;" coordorigin="2580,6146" coordsize="191,399">
            <o:lock v:ext="edit"/>
            <v:shape id="_x0000_s3849" o:spid="_x0000_s3849" o:spt="75" type="#_x0000_t75" style="position:absolute;left:2579;top:6354;height:191;width:191;" filled="f" stroked="f" coordsize="21600,21600">
              <v:path/>
              <v:fill on="f" focussize="0,0"/>
              <v:stroke on="f"/>
              <v:imagedata r:id="rId295" o:title=""/>
              <o:lock v:ext="edit" aspectratio="t"/>
            </v:shape>
            <v:shape id="_x0000_s3850" o:spid="_x0000_s3850" o:spt="75" type="#_x0000_t75" style="position:absolute;left:2593;top:6146;height:143;width:143;" filled="f" stroked="f" coordsize="21600,21600">
              <v:path/>
              <v:fill on="f" focussize="0,0"/>
              <v:stroke on="f"/>
              <v:imagedata r:id="rId296" o:title=""/>
              <o:lock v:ext="edit" aspectratio="t"/>
            </v:shape>
          </v:group>
        </w:pict>
      </w:r>
    </w:p>
    <w:p w14:paraId="78E65076">
      <w:pPr>
        <w:spacing w:after="0"/>
        <w:rPr>
          <w:sz w:val="2"/>
          <w:szCs w:val="2"/>
        </w:rPr>
        <w:sectPr>
          <w:footerReference r:id="rId32" w:type="even"/>
          <w:pgSz w:w="5670" w:h="9080"/>
          <w:pgMar w:top="320" w:right="120" w:bottom="280" w:left="0" w:header="0" w:footer="0" w:gutter="0"/>
          <w:cols w:space="720" w:num="1"/>
        </w:sectPr>
      </w:pPr>
    </w:p>
    <w:p w14:paraId="6FB69286">
      <w:pPr>
        <w:pStyle w:val="12"/>
        <w:rPr>
          <w:rFonts w:ascii="Arial"/>
          <w:b/>
          <w:sz w:val="20"/>
        </w:rPr>
      </w:pPr>
      <w:r>
        <w:pict>
          <v:rect id="_x0000_s3851" o:spid="_x0000_s3851" o:spt="1" style="position:absolute;left:0pt;margin-left:0pt;margin-top:0pt;height:453.5pt;width:283.45pt;mso-position-horizontal-relative:page;mso-position-vertical-relative:page;z-index:-251499520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52" o:spid="_x0000_s3852" o:spt="203" style="position:absolute;left:0pt;margin-left:0pt;margin-top:412.7pt;height:40.85pt;width:283.5pt;mso-position-horizontal-relative:page;mso-position-vertical-relative:page;z-index:-251487232;mso-width-relative:page;mso-height-relative:page;" coordorigin="0,8254" coordsize="5670,817">
            <o:lock v:ext="edit"/>
            <v:shape id="_x0000_s3853" o:spid="_x0000_s3853" style="position:absolute;left:1421;top:8919;height:152;width:4248;" fillcolor="#4C4D4F" filled="t" stroked="f" coordorigin="1422,8920" coordsize="4248,152" path="m5669,8920l1422,8920,1507,9071,5669,9071,5669,8920xe">
              <v:path arrowok="t"/>
              <v:fill on="t" focussize="0,0"/>
              <v:stroke on="f"/>
              <v:imagedata o:title=""/>
              <o:lock v:ext="edit"/>
            </v:shape>
            <v:shape id="_x0000_s3854" o:spid="_x0000_s3854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855" o:spid="_x0000_s3855" o:spt="75" type="#_x0000_t75" style="position:absolute;left:0;top:8382;height:689;width:1507;" filled="f" stroked="f" coordsize="21600,21600">
              <v:path/>
              <v:fill on="f" focussize="0,0"/>
              <v:stroke on="f"/>
              <v:imagedata r:id="rId297" o:title=""/>
              <o:lock v:ext="edit" aspectratio="t"/>
            </v:shape>
            <v:shape id="_x0000_s3856" o:spid="_x0000_s3856" o:spt="202" type="#_x0000_t202" style="position:absolute;left:4788;top:8502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57FA22C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83</w:t>
                    </w:r>
                  </w:p>
                </w:txbxContent>
              </v:textbox>
            </v:shape>
          </v:group>
        </w:pict>
      </w:r>
      <w:r>
        <w:pict>
          <v:group id="_x0000_s3857" o:spid="_x0000_s3857" o:spt="203" style="position:absolute;left:0pt;margin-left:124.1pt;margin-top:80pt;height:147.25pt;width:136.8pt;mso-position-horizontal-relative:page;mso-position-vertical-relative:page;z-index:-251535360;mso-width-relative:page;mso-height-relative:page;" coordorigin="2482,1601" coordsize="2736,2945">
            <o:lock v:ext="edit"/>
            <v:rect id="_x0000_s3858" o:spid="_x0000_s3858" o:spt="1" style="position:absolute;left:2482;top:3122;height:1423;width:2736;" fillcolor="#FFFFFF" filled="t" stroked="f" coordsize="21600,21600">
              <v:path/>
              <v:fill on="t" opacity="45875f" focussize="0,0"/>
              <v:stroke on="f"/>
              <v:imagedata o:title=""/>
              <o:lock v:ext="edit"/>
            </v:rect>
            <v:rect id="_x0000_s3859" o:spid="_x0000_s3859" o:spt="1" style="position:absolute;left:2482;top:1600;height:1492;width:2736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60" o:spid="_x0000_s3860" o:spt="75" type="#_x0000_t75" style="position:absolute;left:2581;top:2125;height:191;width:191;" filled="f" stroked="f" coordsize="21600,21600">
              <v:path/>
              <v:fill on="f" focussize="0,0"/>
              <v:stroke on="f"/>
              <v:imagedata r:id="rId298" o:title=""/>
              <o:lock v:ext="edit" aspectratio="t"/>
            </v:shape>
            <v:shape id="_x0000_s3861" o:spid="_x0000_s3861" o:spt="75" type="#_x0000_t75" style="position:absolute;left:2571;top:3633;height:188;width:204;" filled="f" stroked="f" coordsize="21600,21600">
              <v:path/>
              <v:fill on="f" focussize="0,0"/>
              <v:stroke on="f"/>
              <v:imagedata r:id="rId299" o:title=""/>
              <o:lock v:ext="edit" aspectratio="t"/>
            </v:shape>
            <v:shape id="_x0000_s3862" o:spid="_x0000_s3862" o:spt="75" type="#_x0000_t75" style="position:absolute;left:2580;top:3428;height:124;width:192;" filled="f" stroked="f" coordsize="21600,21600">
              <v:path/>
              <v:fill on="f" focussize="0,0"/>
              <v:stroke on="f"/>
              <v:imagedata r:id="rId300" o:title=""/>
              <o:lock v:ext="edit" aspectratio="t"/>
            </v:shape>
            <v:shape id="_x0000_s3863" o:spid="_x0000_s3863" o:spt="75" type="#_x0000_t75" style="position:absolute;left:2580;top:2646;height:124;width:192;" filled="f" stroked="f" coordsize="21600,21600">
              <v:path/>
              <v:fill on="f" focussize="0,0"/>
              <v:stroke on="f"/>
              <v:imagedata r:id="rId301" o:title=""/>
              <o:lock v:ext="edit" aspectratio="t"/>
            </v:shape>
          </v:group>
        </w:pict>
      </w:r>
      <w:r>
        <w:pict>
          <v:group id="_x0000_s3864" o:spid="_x0000_s3864" o:spt="203" style="position:absolute;left:0pt;margin-left:128.55pt;margin-top:285.1pt;height:20pt;width:10.2pt;mso-position-horizontal-relative:page;mso-position-vertical-relative:page;z-index:-251486208;mso-width-relative:page;mso-height-relative:page;" coordorigin="2571,5703" coordsize="204,400">
            <o:lock v:ext="edit"/>
            <v:shape id="_x0000_s3865" o:spid="_x0000_s3865" o:spt="75" type="#_x0000_t75" style="position:absolute;left:2571;top:5914;height:188;width:204;" filled="f" stroked="f" coordsize="21600,21600">
              <v:path/>
              <v:fill on="f" focussize="0,0"/>
              <v:stroke on="f"/>
              <v:imagedata r:id="rId302" o:title=""/>
              <o:lock v:ext="edit" aspectratio="t"/>
            </v:shape>
            <v:shape id="_x0000_s3866" o:spid="_x0000_s3866" o:spt="75" type="#_x0000_t75" style="position:absolute;left:2595;top:5702;height:143;width:143;" filled="f" stroked="f" coordsize="21600,21600">
              <v:path/>
              <v:fill on="f" focussize="0,0"/>
              <v:stroke on="f"/>
              <v:imagedata r:id="rId303" o:title=""/>
              <o:lock v:ext="edit" aspectratio="t"/>
            </v:shape>
          </v:group>
        </w:pict>
      </w:r>
    </w:p>
    <w:p w14:paraId="7C0820D1">
      <w:pPr>
        <w:pStyle w:val="12"/>
        <w:spacing w:before="9"/>
        <w:rPr>
          <w:rFonts w:ascii="Arial"/>
          <w:b/>
          <w:sz w:val="17"/>
        </w:rPr>
      </w:pPr>
    </w:p>
    <w:tbl>
      <w:tblPr>
        <w:tblStyle w:val="11"/>
        <w:tblW w:w="0" w:type="auto"/>
        <w:tblCellSpacing w:w="14" w:type="dxa"/>
        <w:tblInd w:w="47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1505"/>
        <w:gridCol w:w="2749"/>
      </w:tblGrid>
      <w:tr w14:paraId="33CCE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tblCellSpacing w:w="14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4C4D4F"/>
          </w:tcPr>
          <w:p w14:paraId="7E95DE9B">
            <w:pPr>
              <w:pStyle w:val="18"/>
              <w:spacing w:before="57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4C4D4F"/>
          </w:tcPr>
          <w:p w14:paraId="19A9B2C3">
            <w:pPr>
              <w:pStyle w:val="18"/>
              <w:spacing w:before="38"/>
              <w:ind w:left="4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49" w:type="dxa"/>
            <w:tcBorders>
              <w:top w:val="nil"/>
              <w:bottom w:val="nil"/>
              <w:right w:val="nil"/>
            </w:tcBorders>
            <w:shd w:val="clear" w:color="auto" w:fill="4C4D4F"/>
          </w:tcPr>
          <w:p w14:paraId="05888D70">
            <w:pPr>
              <w:pStyle w:val="18"/>
              <w:spacing w:before="47"/>
              <w:ind w:left="7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6093F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  <w:tblCellSpacing w:w="14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474149">
            <w:pPr>
              <w:pStyle w:val="18"/>
              <w:spacing w:before="41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21.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3270E39">
            <w:pPr>
              <w:pStyle w:val="18"/>
              <w:spacing w:before="41" w:line="249" w:lineRule="auto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Kalimantan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Timur</w:t>
            </w:r>
          </w:p>
          <w:p w14:paraId="1089F22A">
            <w:pPr>
              <w:pStyle w:val="18"/>
              <w:spacing w:before="1" w:line="249" w:lineRule="auto"/>
              <w:ind w:lef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Jl. MT. Haryono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Samarinda</w:t>
            </w:r>
          </w:p>
        </w:tc>
        <w:tc>
          <w:tcPr>
            <w:tcW w:w="2749" w:type="dxa"/>
            <w:tcBorders>
              <w:top w:val="nil"/>
              <w:bottom w:val="nil"/>
              <w:right w:val="nil"/>
            </w:tcBorders>
          </w:tcPr>
          <w:p w14:paraId="121EA766">
            <w:pPr>
              <w:pStyle w:val="18"/>
              <w:spacing w:before="41"/>
              <w:ind w:left="113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90170" cy="90170"/>
                  <wp:effectExtent l="0" t="0" r="0" b="0"/>
                  <wp:docPr id="39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0541-733766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0541-7779537</w:t>
            </w:r>
          </w:p>
          <w:p w14:paraId="171EB0AE">
            <w:pPr>
              <w:pStyle w:val="18"/>
              <w:spacing w:before="56"/>
              <w:ind w:left="365"/>
              <w:rPr>
                <w:sz w:val="16"/>
              </w:rPr>
            </w:pPr>
            <w:r>
              <w:rPr>
                <w:color w:val="231F20"/>
                <w:sz w:val="16"/>
              </w:rPr>
              <w:t>0541-17779537</w:t>
            </w:r>
          </w:p>
          <w:p w14:paraId="48C24BB0">
            <w:pPr>
              <w:pStyle w:val="18"/>
              <w:spacing w:before="56"/>
              <w:ind w:left="365"/>
              <w:rPr>
                <w:sz w:val="16"/>
              </w:rPr>
            </w:pPr>
            <w:r>
              <w:rPr>
                <w:color w:val="231F20"/>
                <w:sz w:val="16"/>
              </w:rPr>
              <w:t>0541-741040</w:t>
            </w:r>
          </w:p>
          <w:p w14:paraId="4704AA7B">
            <w:pPr>
              <w:pStyle w:val="18"/>
              <w:spacing w:before="56"/>
              <w:ind w:left="132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78740" cy="114935"/>
                  <wp:effectExtent l="0" t="0" r="0" b="0"/>
                  <wp:docPr id="4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74.png"/>
                          <pic:cNvPicPr>
                            <a:picLocks noChangeAspect="1"/>
                          </pic:cNvPicPr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7" cy="11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0811-5844722</w:t>
            </w:r>
          </w:p>
          <w:p w14:paraId="76C858F5">
            <w:pPr>
              <w:pStyle w:val="18"/>
              <w:spacing w:before="60"/>
              <w:ind w:left="365"/>
              <w:rPr>
                <w:sz w:val="15"/>
              </w:rPr>
            </w:pPr>
            <w:r>
              <w:fldChar w:fldCharType="begin"/>
            </w:r>
            <w:r>
              <w:instrText xml:space="preserve"> HYPERLINK "mailto:pusdalopsbpbdkaltim@yahoo.co.id" \h </w:instrText>
            </w:r>
            <w:r>
              <w:fldChar w:fldCharType="separate"/>
            </w:r>
            <w:r>
              <w:rPr>
                <w:color w:val="231F20"/>
                <w:sz w:val="15"/>
              </w:rPr>
              <w:t>pusdalopsbpbdkaltim@yahoo.co.id</w:t>
            </w:r>
            <w:r>
              <w:rPr>
                <w:color w:val="231F20"/>
                <w:sz w:val="15"/>
              </w:rPr>
              <w:fldChar w:fldCharType="end"/>
            </w:r>
          </w:p>
          <w:p w14:paraId="6C13102A">
            <w:pPr>
              <w:pStyle w:val="18"/>
              <w:spacing w:before="48"/>
              <w:ind w:left="90"/>
              <w:rPr>
                <w:sz w:val="16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30810" cy="120650"/>
                  <wp:effectExtent l="0" t="0" r="0" b="0"/>
                  <wp:docPr id="4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75.png"/>
                          <pic:cNvPicPr>
                            <a:picLocks noChangeAspect="1"/>
                          </pic:cNvPicPr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" cy="1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bpbd.kaltimprov.go.id</w:t>
            </w:r>
          </w:p>
        </w:tc>
      </w:tr>
      <w:tr w14:paraId="1A1E98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  <w:tblCellSpacing w:w="14" w:type="dxa"/>
        </w:trPr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FEFEFE"/>
          </w:tcPr>
          <w:p w14:paraId="44D9B0FB">
            <w:pPr>
              <w:pStyle w:val="18"/>
              <w:spacing w:before="28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22.</w:t>
            </w:r>
          </w:p>
        </w:tc>
        <w:tc>
          <w:tcPr>
            <w:tcW w:w="1505" w:type="dxa"/>
            <w:tcBorders>
              <w:top w:val="nil"/>
              <w:left w:val="nil"/>
            </w:tcBorders>
            <w:shd w:val="clear" w:color="auto" w:fill="FEFEFE"/>
          </w:tcPr>
          <w:p w14:paraId="193DB9F5">
            <w:pPr>
              <w:pStyle w:val="18"/>
              <w:spacing w:before="28" w:line="249" w:lineRule="auto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Kalimantan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Utara</w:t>
            </w:r>
          </w:p>
          <w:p w14:paraId="4C5EDAB1">
            <w:pPr>
              <w:pStyle w:val="18"/>
              <w:spacing w:before="1" w:line="249" w:lineRule="auto"/>
              <w:ind w:left="40" w:right="17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 Jeruk, Tj. Selor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Hilir, Tj.Selor,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Kab.</w:t>
            </w:r>
            <w:r>
              <w:rPr>
                <w:color w:val="231F20"/>
                <w:sz w:val="16"/>
              </w:rPr>
              <w:t xml:space="preserve"> Bulungan,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Kalimantan</w:t>
            </w:r>
            <w:r>
              <w:rPr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Utara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77216</w:t>
            </w:r>
          </w:p>
        </w:tc>
        <w:tc>
          <w:tcPr>
            <w:tcW w:w="2749" w:type="dxa"/>
            <w:tcBorders>
              <w:top w:val="nil"/>
              <w:right w:val="nil"/>
            </w:tcBorders>
          </w:tcPr>
          <w:p w14:paraId="3D040EA8">
            <w:pPr>
              <w:pStyle w:val="18"/>
              <w:spacing w:before="25"/>
              <w:ind w:left="113"/>
              <w:rPr>
                <w:sz w:val="16"/>
              </w:rPr>
            </w:pPr>
            <w:r>
              <w:drawing>
                <wp:inline distT="0" distB="0" distL="0" distR="0">
                  <wp:extent cx="90170" cy="90170"/>
                  <wp:effectExtent l="0" t="0" r="0" b="0"/>
                  <wp:docPr id="45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16"/>
              </w:rPr>
              <w:t>0552-21727</w:t>
            </w:r>
          </w:p>
          <w:p w14:paraId="28804046">
            <w:pPr>
              <w:pStyle w:val="18"/>
              <w:spacing w:before="59" w:line="312" w:lineRule="auto"/>
              <w:ind w:left="365"/>
              <w:rPr>
                <w:sz w:val="16"/>
              </w:rPr>
            </w:pPr>
            <w:r>
              <w:fldChar w:fldCharType="begin"/>
            </w:r>
            <w:r>
              <w:instrText xml:space="preserve"> HYPERLINK "mailto:bpbdkaltara@gmail.com" \h </w:instrText>
            </w:r>
            <w:r>
              <w:fldChar w:fldCharType="separate"/>
            </w:r>
            <w:r>
              <w:rPr>
                <w:color w:val="231F20"/>
                <w:sz w:val="16"/>
              </w:rPr>
              <w:t>bpbdkaltara@gmail.com</w:t>
            </w:r>
            <w:r>
              <w:rPr>
                <w:color w:val="231F20"/>
                <w:sz w:val="16"/>
              </w:rPr>
              <w:fldChar w:fldCharType="end"/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bpbdkaltara.wordpress.com</w:t>
            </w:r>
          </w:p>
        </w:tc>
      </w:tr>
      <w:tr w14:paraId="29224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  <w:tblCellSpacing w:w="14" w:type="dxa"/>
        </w:trPr>
        <w:tc>
          <w:tcPr>
            <w:tcW w:w="510" w:type="dxa"/>
            <w:tcBorders>
              <w:left w:val="nil"/>
              <w:right w:val="nil"/>
            </w:tcBorders>
            <w:shd w:val="clear" w:color="auto" w:fill="FFFFFF"/>
          </w:tcPr>
          <w:p w14:paraId="5D54A561">
            <w:pPr>
              <w:pStyle w:val="18"/>
              <w:spacing w:before="36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23.</w:t>
            </w:r>
          </w:p>
        </w:tc>
        <w:tc>
          <w:tcPr>
            <w:tcW w:w="1505" w:type="dxa"/>
            <w:tcBorders>
              <w:left w:val="nil"/>
            </w:tcBorders>
            <w:shd w:val="clear" w:color="auto" w:fill="FFFFFF"/>
          </w:tcPr>
          <w:p w14:paraId="36704C58">
            <w:pPr>
              <w:pStyle w:val="18"/>
              <w:spacing w:before="36" w:line="249" w:lineRule="auto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Sulawesi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Selatan</w:t>
            </w:r>
          </w:p>
          <w:p w14:paraId="662DDDBA">
            <w:pPr>
              <w:pStyle w:val="18"/>
              <w:spacing w:before="1" w:line="249" w:lineRule="auto"/>
              <w:ind w:left="4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 Andi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Pangerang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Pettarani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59</w:t>
            </w:r>
          </w:p>
          <w:p w14:paraId="69FAC9EB">
            <w:pPr>
              <w:pStyle w:val="18"/>
              <w:spacing w:before="2"/>
              <w:ind w:left="4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Makassar</w:t>
            </w:r>
            <w:r>
              <w:rPr>
                <w:color w:val="231F20"/>
                <w:spacing w:val="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90222</w:t>
            </w:r>
          </w:p>
        </w:tc>
        <w:tc>
          <w:tcPr>
            <w:tcW w:w="2749" w:type="dxa"/>
            <w:tcBorders>
              <w:right w:val="nil"/>
            </w:tcBorders>
            <w:shd w:val="clear" w:color="auto" w:fill="FFFFFF"/>
          </w:tcPr>
          <w:p w14:paraId="0E903D28">
            <w:pPr>
              <w:pStyle w:val="18"/>
              <w:spacing w:before="37"/>
              <w:ind w:left="113"/>
              <w:rPr>
                <w:sz w:val="16"/>
              </w:rPr>
            </w:pPr>
            <w:r>
              <w:drawing>
                <wp:inline distT="0" distB="0" distL="0" distR="0">
                  <wp:extent cx="90170" cy="90170"/>
                  <wp:effectExtent l="0" t="0" r="0" b="0"/>
                  <wp:docPr id="4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76.png"/>
                          <pic:cNvPicPr>
                            <a:picLocks noChangeAspect="1"/>
                          </pic:cNvPicPr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0411-312523</w:t>
            </w:r>
            <w:r>
              <w:rPr>
                <w:color w:val="231F20"/>
                <w:spacing w:val="10"/>
                <w:position w:val="1"/>
                <w:sz w:val="16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/</w:t>
            </w:r>
            <w:r>
              <w:rPr>
                <w:color w:val="231F20"/>
                <w:spacing w:val="10"/>
                <w:position w:val="1"/>
                <w:sz w:val="16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0411-312523</w:t>
            </w:r>
          </w:p>
          <w:p w14:paraId="01681A05">
            <w:pPr>
              <w:pStyle w:val="18"/>
              <w:spacing w:before="55"/>
              <w:ind w:left="89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8905" cy="118745"/>
                  <wp:effectExtent l="0" t="0" r="0" b="0"/>
                  <wp:docPr id="4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77.png"/>
                          <pic:cNvPicPr>
                            <a:picLocks noChangeAspect="1"/>
                          </pic:cNvPicPr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" cy="11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bpbd-sulsel.blogspot.com</w:t>
            </w:r>
          </w:p>
        </w:tc>
      </w:tr>
      <w:tr w14:paraId="7A6DB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  <w:tblCellSpacing w:w="14" w:type="dxa"/>
        </w:trPr>
        <w:tc>
          <w:tcPr>
            <w:tcW w:w="510" w:type="dxa"/>
            <w:tcBorders>
              <w:left w:val="nil"/>
              <w:right w:val="nil"/>
            </w:tcBorders>
            <w:shd w:val="clear" w:color="auto" w:fill="FEFEFE"/>
          </w:tcPr>
          <w:p w14:paraId="356A4B46">
            <w:pPr>
              <w:pStyle w:val="18"/>
              <w:spacing w:before="41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24.</w:t>
            </w:r>
          </w:p>
        </w:tc>
        <w:tc>
          <w:tcPr>
            <w:tcW w:w="1505" w:type="dxa"/>
            <w:tcBorders>
              <w:left w:val="nil"/>
            </w:tcBorders>
            <w:shd w:val="clear" w:color="auto" w:fill="FEFEFE"/>
          </w:tcPr>
          <w:p w14:paraId="31CB3786">
            <w:pPr>
              <w:pStyle w:val="18"/>
              <w:spacing w:before="41" w:line="249" w:lineRule="auto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Sulawesi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Tengah</w:t>
            </w:r>
          </w:p>
          <w:p w14:paraId="25B97D0C">
            <w:pPr>
              <w:pStyle w:val="18"/>
              <w:spacing w:before="1" w:line="249" w:lineRule="auto"/>
              <w:ind w:left="40" w:right="3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Jl. MT Haryono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29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Palu</w:t>
            </w:r>
          </w:p>
        </w:tc>
        <w:tc>
          <w:tcPr>
            <w:tcW w:w="2749" w:type="dxa"/>
            <w:tcBorders>
              <w:right w:val="nil"/>
            </w:tcBorders>
            <w:shd w:val="clear" w:color="auto" w:fill="FEFEFE"/>
          </w:tcPr>
          <w:p w14:paraId="526B35FB">
            <w:pPr>
              <w:pStyle w:val="18"/>
              <w:spacing w:before="41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0451-456824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0451-456824</w:t>
            </w:r>
          </w:p>
          <w:p w14:paraId="4039E92A">
            <w:pPr>
              <w:pStyle w:val="18"/>
              <w:spacing w:before="56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bpbdsultengprov.go.id</w:t>
            </w:r>
          </w:p>
        </w:tc>
      </w:tr>
      <w:tr w14:paraId="54EA3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  <w:tblCellSpacing w:w="14" w:type="dxa"/>
        </w:trPr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30976AB">
            <w:pPr>
              <w:pStyle w:val="18"/>
              <w:spacing w:before="45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25.</w:t>
            </w:r>
          </w:p>
        </w:tc>
        <w:tc>
          <w:tcPr>
            <w:tcW w:w="1505" w:type="dxa"/>
            <w:tcBorders>
              <w:left w:val="nil"/>
              <w:bottom w:val="nil"/>
            </w:tcBorders>
            <w:shd w:val="clear" w:color="auto" w:fill="FFFFFF"/>
          </w:tcPr>
          <w:p w14:paraId="18BF6A17">
            <w:pPr>
              <w:pStyle w:val="18"/>
              <w:spacing w:before="45" w:line="249" w:lineRule="auto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Sulawesi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Barat</w:t>
            </w:r>
          </w:p>
          <w:p w14:paraId="16FB328B">
            <w:pPr>
              <w:pStyle w:val="18"/>
              <w:spacing w:before="2" w:line="249" w:lineRule="auto"/>
              <w:ind w:left="51" w:right="289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Jl. H. Andi </w:t>
            </w:r>
            <w:r>
              <w:rPr>
                <w:color w:val="231F20"/>
                <w:sz w:val="16"/>
              </w:rPr>
              <w:t>Depu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33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Mamuju</w:t>
            </w:r>
          </w:p>
        </w:tc>
        <w:tc>
          <w:tcPr>
            <w:tcW w:w="2749" w:type="dxa"/>
            <w:tcBorders>
              <w:bottom w:val="nil"/>
              <w:right w:val="nil"/>
            </w:tcBorders>
            <w:shd w:val="clear" w:color="auto" w:fill="FFFFFF"/>
          </w:tcPr>
          <w:p w14:paraId="165BAF7F">
            <w:pPr>
              <w:pStyle w:val="18"/>
              <w:spacing w:before="45"/>
              <w:ind w:left="113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90170" cy="90170"/>
                  <wp:effectExtent l="0" t="0" r="0" b="0"/>
                  <wp:docPr id="5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78.png"/>
                          <pic:cNvPicPr>
                            <a:picLocks noChangeAspect="1"/>
                          </pic:cNvPicPr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0426-22058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0426-21141</w:t>
            </w:r>
          </w:p>
        </w:tc>
      </w:tr>
    </w:tbl>
    <w:p w14:paraId="522D3B5D">
      <w:pPr>
        <w:pStyle w:val="12"/>
        <w:rPr>
          <w:rFonts w:ascii="Arial"/>
          <w:b/>
          <w:sz w:val="20"/>
        </w:rPr>
      </w:pPr>
    </w:p>
    <w:p w14:paraId="1A37E977">
      <w:pPr>
        <w:pStyle w:val="12"/>
        <w:rPr>
          <w:rFonts w:ascii="Arial"/>
          <w:b/>
          <w:sz w:val="20"/>
        </w:rPr>
      </w:pPr>
    </w:p>
    <w:p w14:paraId="59C62012">
      <w:pPr>
        <w:pStyle w:val="12"/>
        <w:rPr>
          <w:rFonts w:ascii="Arial"/>
          <w:b/>
          <w:sz w:val="20"/>
        </w:rPr>
      </w:pPr>
    </w:p>
    <w:p w14:paraId="0AB719B2">
      <w:pPr>
        <w:pStyle w:val="12"/>
        <w:rPr>
          <w:rFonts w:ascii="Arial"/>
          <w:b/>
          <w:sz w:val="20"/>
        </w:rPr>
      </w:pPr>
    </w:p>
    <w:p w14:paraId="5EE289B1">
      <w:pPr>
        <w:pStyle w:val="12"/>
        <w:spacing w:before="3"/>
        <w:rPr>
          <w:rFonts w:ascii="Arial"/>
          <w:b/>
          <w:sz w:val="15"/>
        </w:rPr>
      </w:pPr>
      <w:r>
        <w:pict>
          <v:shape id="_x0000_s3867" o:spid="_x0000_s3867" o:spt="202" type="#_x0000_t202" style="position:absolute;left:0pt;margin-left:118.65pt;margin-top:9.95pt;height:14.3pt;width:111.05pt;mso-position-horizontal-relative:page;mso-wrap-distance-bottom:0pt;mso-wrap-distance-top:0pt;z-index:-2514800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76FF1027">
                  <w:pPr>
                    <w:spacing w:before="2" w:line="153" w:lineRule="exact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TANGGAP</w:t>
                  </w:r>
                  <w:r>
                    <w:rPr>
                      <w:rFonts w:ascii="Arial"/>
                      <w:b/>
                      <w:color w:val="F5821F"/>
                      <w:spacing w:val="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TANGKAS</w:t>
                  </w:r>
                  <w:r>
                    <w:rPr>
                      <w:rFonts w:ascii="Arial"/>
                      <w:b/>
                      <w:color w:val="F5821F"/>
                      <w:spacing w:val="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TANGGUH</w:t>
                  </w:r>
                </w:p>
                <w:p w14:paraId="266BC35F">
                  <w:pPr>
                    <w:spacing w:before="0" w:line="130" w:lineRule="exact"/>
                    <w:ind w:left="842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MENGHADAPI</w:t>
                  </w:r>
                  <w:r>
                    <w:rPr>
                      <w:color w:val="231F20"/>
                      <w:spacing w:val="4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2"/>
                    </w:rPr>
                    <w:t>BENCANA</w:t>
                  </w:r>
                </w:p>
              </w:txbxContent>
            </v:textbox>
            <w10:wrap type="topAndBottom"/>
          </v:shape>
        </w:pict>
      </w:r>
    </w:p>
    <w:p w14:paraId="1D399AF7">
      <w:pPr>
        <w:spacing w:after="0"/>
        <w:rPr>
          <w:rFonts w:ascii="Arial"/>
          <w:sz w:val="15"/>
        </w:rPr>
        <w:sectPr>
          <w:footerReference r:id="rId33" w:type="default"/>
          <w:pgSz w:w="5670" w:h="9080"/>
          <w:pgMar w:top="820" w:right="120" w:bottom="0" w:left="0" w:header="0" w:footer="0" w:gutter="0"/>
          <w:cols w:space="720" w:num="1"/>
        </w:sectPr>
      </w:pPr>
    </w:p>
    <w:p w14:paraId="10500781">
      <w:pPr>
        <w:pStyle w:val="8"/>
        <w:spacing w:before="80"/>
        <w:ind w:left="3192"/>
      </w:pPr>
      <w:r>
        <w:pict>
          <v:rect id="_x0000_s3868" o:spid="_x0000_s3868" o:spt="1" style="position:absolute;left:0pt;margin-left:0pt;margin-top:0pt;height:453.5pt;width:283.45pt;mso-position-horizontal-relative:page;mso-position-vertical-relative:page;z-index:-251497472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69" o:spid="_x0000_s3869" o:spt="203" style="position:absolute;left:0pt;margin-left:48.85pt;margin-top:1.4pt;height:314.45pt;width:212pt;mso-position-horizontal-relative:page;z-index:-251496448;mso-width-relative:page;mso-height-relative:page;" coordorigin="978,29" coordsize="4240,6289">
            <o:lock v:ext="edit"/>
            <v:rect id="_x0000_s3870" o:spid="_x0000_s3870" o:spt="1" style="position:absolute;left:977;top:28;height:301;width:1475;" fillcolor="#4C4D4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71" o:spid="_x0000_s3871" o:spt="75" type="#_x0000_t75" style="position:absolute;left:977;top:28;height:6289;width:4240;" filled="f" stroked="f" coordsize="21600,21600">
              <v:path/>
              <v:fill on="f" focussize="0,0"/>
              <v:stroke on="f"/>
              <v:imagedata r:id="rId310" o:title=""/>
              <o:lock v:ext="edit" aspectratio="t"/>
            </v:shape>
          </v:group>
        </w:pict>
      </w:r>
      <w:r>
        <w:pict>
          <v:shape id="_x0000_s3872" o:spid="_x0000_s3872" o:spt="202" type="#_x0000_t202" style="position:absolute;left:0pt;margin-left:22.6pt;margin-top:1.4pt;height:314.45pt;width:100.05pt;mso-position-horizontal-relative:page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09"/>
                    <w:gridCol w:w="1492"/>
                  </w:tblGrid>
                  <w:tr w14:paraId="543D04BA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4" w:hRule="atLeast"/>
                    </w:trPr>
                    <w:tc>
                      <w:tcPr>
                        <w:tcW w:w="509" w:type="dxa"/>
                        <w:tcBorders>
                          <w:bottom w:val="single" w:color="FFFFFF" w:sz="18" w:space="0"/>
                          <w:right w:val="single" w:color="FBB042" w:sz="18" w:space="0"/>
                        </w:tcBorders>
                        <w:shd w:val="clear" w:color="auto" w:fill="4C4D4F"/>
                      </w:tcPr>
                      <w:p w14:paraId="54C095E0">
                        <w:pPr>
                          <w:pStyle w:val="18"/>
                          <w:spacing w:before="51"/>
                          <w:ind w:left="13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  <w:bottom w:val="single" w:color="FFFFFF" w:sz="18" w:space="0"/>
                        </w:tcBorders>
                      </w:tcPr>
                      <w:p w14:paraId="23988EFD">
                        <w:pPr>
                          <w:pStyle w:val="18"/>
                          <w:spacing w:before="51"/>
                          <w:ind w:left="42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Provinsi</w:t>
                        </w:r>
                      </w:p>
                    </w:tc>
                  </w:tr>
                  <w:tr w14:paraId="00F417A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8" w:hRule="atLeast"/>
                    </w:trPr>
                    <w:tc>
                      <w:tcPr>
                        <w:tcW w:w="509" w:type="dxa"/>
                        <w:tcBorders>
                          <w:top w:val="single" w:color="FFFFFF" w:sz="18" w:space="0"/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114301F1">
                        <w:pPr>
                          <w:pStyle w:val="18"/>
                          <w:spacing w:before="12" w:line="166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26.</w:t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color="FFFFFF" w:sz="18" w:space="0"/>
                          <w:left w:val="single" w:color="FBB042" w:sz="18" w:space="0"/>
                        </w:tcBorders>
                      </w:tcPr>
                      <w:p w14:paraId="3EDD6A1E">
                        <w:pPr>
                          <w:pStyle w:val="18"/>
                          <w:spacing w:before="12" w:line="166" w:lineRule="exact"/>
                          <w:ind w:left="4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Sulawesi</w:t>
                        </w:r>
                      </w:p>
                    </w:tc>
                  </w:tr>
                  <w:tr w14:paraId="242435F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7063FA1C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43F342C3">
                        <w:pPr>
                          <w:pStyle w:val="18"/>
                          <w:spacing w:before="6" w:line="166" w:lineRule="exact"/>
                          <w:ind w:left="4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Tenggara</w:t>
                        </w:r>
                      </w:p>
                    </w:tc>
                  </w:tr>
                  <w:tr w14:paraId="0E9DDD9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29F023A4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3BEF760A">
                        <w:pPr>
                          <w:pStyle w:val="18"/>
                          <w:spacing w:before="6" w:line="166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Kompleks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Bumi</w:t>
                        </w:r>
                      </w:p>
                    </w:tc>
                  </w:tr>
                  <w:tr w14:paraId="3338574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141A43DC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3397E4BB">
                        <w:pPr>
                          <w:pStyle w:val="18"/>
                          <w:spacing w:before="6" w:line="166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Praja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Andounohu,</w:t>
                        </w:r>
                      </w:p>
                    </w:tc>
                  </w:tr>
                  <w:tr w14:paraId="16D3FF9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4" w:hRule="atLeast"/>
                    </w:trPr>
                    <w:tc>
                      <w:tcPr>
                        <w:tcW w:w="509" w:type="dxa"/>
                        <w:tcBorders>
                          <w:bottom w:val="single" w:color="FFFFFF" w:sz="12" w:space="0"/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012B0C8E">
                        <w:pPr>
                          <w:pStyle w:val="18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66BB3102">
                        <w:pPr>
                          <w:pStyle w:val="18"/>
                          <w:spacing w:before="6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Kendari</w:t>
                        </w:r>
                      </w:p>
                    </w:tc>
                  </w:tr>
                  <w:tr w14:paraId="6C4C850A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509" w:type="dxa"/>
                        <w:tcBorders>
                          <w:top w:val="single" w:color="FFFFFF" w:sz="12" w:space="0"/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3C06F45D">
                        <w:pPr>
                          <w:pStyle w:val="18"/>
                          <w:spacing w:before="37" w:line="166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27.</w:t>
                        </w: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44B6D748">
                        <w:pPr>
                          <w:pStyle w:val="18"/>
                          <w:spacing w:before="37" w:line="166" w:lineRule="exact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Sulawesi</w:t>
                        </w:r>
                      </w:p>
                    </w:tc>
                  </w:tr>
                  <w:tr w14:paraId="14D5293E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33145A44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73D43C59">
                        <w:pPr>
                          <w:pStyle w:val="18"/>
                          <w:spacing w:before="6" w:line="166" w:lineRule="exact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6"/>
                          </w:rPr>
                          <w:t>Utara</w:t>
                        </w:r>
                      </w:p>
                    </w:tc>
                  </w:tr>
                  <w:tr w14:paraId="31295B3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4C6E1B20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0D96AC5A">
                        <w:pPr>
                          <w:pStyle w:val="18"/>
                          <w:spacing w:before="6" w:line="166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Jl.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Bathesda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No.16</w:t>
                        </w:r>
                      </w:p>
                    </w:tc>
                  </w:tr>
                  <w:tr w14:paraId="18E7A04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2" w:hRule="atLeast"/>
                    </w:trPr>
                    <w:tc>
                      <w:tcPr>
                        <w:tcW w:w="509" w:type="dxa"/>
                        <w:tcBorders>
                          <w:bottom w:val="single" w:color="FFFFFF" w:sz="12" w:space="0"/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26122AFB">
                        <w:pPr>
                          <w:pStyle w:val="18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2BA9E120">
                        <w:pPr>
                          <w:pStyle w:val="18"/>
                          <w:spacing w:before="6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Manado</w:t>
                        </w:r>
                      </w:p>
                    </w:tc>
                  </w:tr>
                  <w:tr w14:paraId="5751AD7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6" w:hRule="atLeast"/>
                    </w:trPr>
                    <w:tc>
                      <w:tcPr>
                        <w:tcW w:w="509" w:type="dxa"/>
                        <w:tcBorders>
                          <w:top w:val="single" w:color="FFFFFF" w:sz="12" w:space="0"/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39995BA5">
                        <w:pPr>
                          <w:pStyle w:val="18"/>
                          <w:spacing w:before="40" w:line="166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28.</w:t>
                        </w: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32290DF4">
                        <w:pPr>
                          <w:pStyle w:val="18"/>
                          <w:spacing w:before="40" w:line="166" w:lineRule="exact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Gorontalo</w:t>
                        </w:r>
                      </w:p>
                    </w:tc>
                  </w:tr>
                  <w:tr w14:paraId="7E2C827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537F2A99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50884BD3">
                        <w:pPr>
                          <w:pStyle w:val="18"/>
                          <w:spacing w:before="6" w:line="166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Jl.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Palma</w:t>
                        </w:r>
                      </w:p>
                    </w:tc>
                  </w:tr>
                  <w:tr w14:paraId="08315AD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509" w:type="dxa"/>
                        <w:tcBorders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3FAB8541">
                        <w:pPr>
                          <w:pStyle w:val="18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</w:tcBorders>
                      </w:tcPr>
                      <w:p w14:paraId="6ECE77D6">
                        <w:pPr>
                          <w:pStyle w:val="18"/>
                          <w:spacing w:before="6" w:line="166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Kel.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Huangobotu</w:t>
                        </w:r>
                      </w:p>
                    </w:tc>
                  </w:tr>
                  <w:tr w14:paraId="676127F8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4" w:hRule="atLeast"/>
                    </w:trPr>
                    <w:tc>
                      <w:tcPr>
                        <w:tcW w:w="509" w:type="dxa"/>
                        <w:tcBorders>
                          <w:bottom w:val="single" w:color="FFFFFF" w:sz="12" w:space="0"/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7387B7CE">
                        <w:pPr>
                          <w:pStyle w:val="18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left w:val="single" w:color="FBB042" w:sz="18" w:space="0"/>
                          <w:bottom w:val="single" w:color="FFFFFF" w:sz="12" w:space="0"/>
                        </w:tcBorders>
                      </w:tcPr>
                      <w:p w14:paraId="0A13E104">
                        <w:pPr>
                          <w:pStyle w:val="18"/>
                          <w:spacing w:before="6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Kec.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Dungingi</w:t>
                        </w:r>
                      </w:p>
                    </w:tc>
                  </w:tr>
                  <w:tr w14:paraId="1753657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7" w:hRule="atLeast"/>
                    </w:trPr>
                    <w:tc>
                      <w:tcPr>
                        <w:tcW w:w="509" w:type="dxa"/>
                        <w:tcBorders>
                          <w:top w:val="single" w:color="FFFFFF" w:sz="12" w:space="0"/>
                          <w:bottom w:val="single" w:color="FFFFFF" w:sz="12" w:space="0"/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1FAEFB1A">
                        <w:pPr>
                          <w:pStyle w:val="18"/>
                          <w:spacing w:before="34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29.</w:t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color="FFFFFF" w:sz="12" w:space="0"/>
                          <w:left w:val="single" w:color="FBB042" w:sz="18" w:space="0"/>
                          <w:bottom w:val="single" w:color="FFFFFF" w:sz="12" w:space="0"/>
                        </w:tcBorders>
                      </w:tcPr>
                      <w:p w14:paraId="1602AC80">
                        <w:pPr>
                          <w:pStyle w:val="18"/>
                          <w:spacing w:before="34" w:line="249" w:lineRule="auto"/>
                          <w:ind w:left="50" w:right="225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 Nusa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Tenggara Barat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Jl. Dr. Soedjono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Lingkar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Selatan,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Mataram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83010</w:t>
                        </w:r>
                      </w:p>
                    </w:tc>
                  </w:tr>
                  <w:tr w14:paraId="76FFB1B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35" w:hRule="atLeast"/>
                    </w:trPr>
                    <w:tc>
                      <w:tcPr>
                        <w:tcW w:w="509" w:type="dxa"/>
                        <w:tcBorders>
                          <w:top w:val="single" w:color="FFFFFF" w:sz="12" w:space="0"/>
                          <w:bottom w:val="single" w:color="FFFFFF" w:sz="12" w:space="0"/>
                          <w:right w:val="single" w:color="FBB042" w:sz="18" w:space="0"/>
                        </w:tcBorders>
                        <w:shd w:val="clear" w:color="auto" w:fill="FEFEFE"/>
                      </w:tcPr>
                      <w:p w14:paraId="01690295">
                        <w:pPr>
                          <w:pStyle w:val="18"/>
                          <w:spacing w:before="55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30.</w:t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color="FFFFFF" w:sz="12" w:space="0"/>
                          <w:left w:val="single" w:color="FBB042" w:sz="18" w:space="0"/>
                          <w:bottom w:val="single" w:color="FFFFFF" w:sz="12" w:space="0"/>
                        </w:tcBorders>
                      </w:tcPr>
                      <w:p w14:paraId="1F50E8EA">
                        <w:pPr>
                          <w:pStyle w:val="18"/>
                          <w:spacing w:before="55" w:line="249" w:lineRule="auto"/>
                          <w:ind w:left="50" w:right="190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 Nusa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Tenggara Timur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Jl. Teratai No. 1,</w:t>
                        </w:r>
                        <w:r>
                          <w:rPr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Kupang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85111</w:t>
                        </w:r>
                      </w:p>
                    </w:tc>
                  </w:tr>
                  <w:tr w14:paraId="642086C3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2" w:hRule="atLeast"/>
                    </w:trPr>
                    <w:tc>
                      <w:tcPr>
                        <w:tcW w:w="509" w:type="dxa"/>
                        <w:tcBorders>
                          <w:top w:val="single" w:color="FFFFFF" w:sz="12" w:space="0"/>
                          <w:right w:val="single" w:color="FBB042" w:sz="18" w:space="0"/>
                        </w:tcBorders>
                        <w:shd w:val="clear" w:color="auto" w:fill="FFFFFF"/>
                      </w:tcPr>
                      <w:p w14:paraId="32854BDA">
                        <w:pPr>
                          <w:pStyle w:val="18"/>
                          <w:spacing w:before="34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31.</w:t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single" w:color="FFFFFF" w:sz="12" w:space="0"/>
                          <w:left w:val="single" w:color="FBB042" w:sz="18" w:space="0"/>
                        </w:tcBorders>
                      </w:tcPr>
                      <w:p w14:paraId="1E91B9B7">
                        <w:pPr>
                          <w:pStyle w:val="18"/>
                          <w:spacing w:before="34" w:line="249" w:lineRule="auto"/>
                          <w:ind w:left="41" w:right="35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BPBD Maluku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Utara</w:t>
                        </w:r>
                      </w:p>
                      <w:p w14:paraId="5E6311E7">
                        <w:pPr>
                          <w:pStyle w:val="18"/>
                          <w:spacing w:before="1" w:line="249" w:lineRule="auto"/>
                          <w:ind w:left="41" w:right="1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Jl. Gosale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Puncak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Sofifi</w:t>
                        </w:r>
                      </w:p>
                    </w:tc>
                  </w:tr>
                </w:tbl>
                <w:p w14:paraId="64FAC97B">
                  <w:pPr>
                    <w:pStyle w:val="12"/>
                  </w:pPr>
                </w:p>
              </w:txbxContent>
            </v:textbox>
          </v:shape>
        </w:pict>
      </w:r>
      <w:r>
        <w:rPr>
          <w:color w:val="FFFFFF"/>
        </w:rPr>
        <w:t>Kontak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Informasi</w:t>
      </w:r>
    </w:p>
    <w:p w14:paraId="322BED5B">
      <w:pPr>
        <w:pStyle w:val="12"/>
        <w:spacing w:before="117"/>
        <w:ind w:left="2841"/>
      </w:pPr>
      <w:r>
        <w:rPr>
          <w:color w:val="231F20"/>
        </w:rPr>
        <w:t>0401-3191617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0401-3194742</w:t>
      </w:r>
    </w:p>
    <w:p w14:paraId="62545EF5">
      <w:pPr>
        <w:pStyle w:val="12"/>
        <w:spacing w:before="57"/>
        <w:ind w:left="2841"/>
      </w:pPr>
      <w:r>
        <w:rPr>
          <w:color w:val="231F20"/>
        </w:rPr>
        <w:t>0401-3194742</w:t>
      </w:r>
    </w:p>
    <w:p w14:paraId="7C4FD9F3">
      <w:pPr>
        <w:pStyle w:val="12"/>
        <w:rPr>
          <w:sz w:val="18"/>
        </w:rPr>
      </w:pPr>
    </w:p>
    <w:p w14:paraId="0FDAC636">
      <w:pPr>
        <w:pStyle w:val="12"/>
        <w:rPr>
          <w:sz w:val="18"/>
        </w:rPr>
      </w:pPr>
    </w:p>
    <w:p w14:paraId="6653B7D2">
      <w:pPr>
        <w:pStyle w:val="12"/>
        <w:spacing w:before="5"/>
        <w:rPr>
          <w:sz w:val="20"/>
        </w:rPr>
      </w:pPr>
    </w:p>
    <w:p w14:paraId="2FF6E9C9">
      <w:pPr>
        <w:pStyle w:val="12"/>
        <w:ind w:left="2841"/>
      </w:pPr>
      <w:r>
        <w:rPr>
          <w:color w:val="231F20"/>
        </w:rPr>
        <w:t>0431-844095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0431-844093</w:t>
      </w:r>
    </w:p>
    <w:p w14:paraId="288C5095">
      <w:pPr>
        <w:pStyle w:val="12"/>
        <w:spacing w:before="56"/>
        <w:ind w:left="2841"/>
      </w:pPr>
      <w:r>
        <w:rPr>
          <w:color w:val="231F20"/>
        </w:rPr>
        <w:t>0431-844145</w:t>
      </w:r>
    </w:p>
    <w:p w14:paraId="4C2F75FA">
      <w:pPr>
        <w:pStyle w:val="12"/>
        <w:spacing w:before="56" w:line="312" w:lineRule="auto"/>
        <w:ind w:left="2841"/>
      </w:pPr>
      <w:r>
        <w:fldChar w:fldCharType="begin"/>
      </w:r>
      <w:r>
        <w:instrText xml:space="preserve"> HYPERLINK "mailto:bpbdsulut@gmail.com" \h </w:instrText>
      </w:r>
      <w:r>
        <w:fldChar w:fldCharType="separate"/>
      </w:r>
      <w:r>
        <w:rPr>
          <w:color w:val="231F20"/>
          <w:w w:val="95"/>
        </w:rPr>
        <w:t>bpbdsulut@gmail.com</w:t>
      </w:r>
      <w:r>
        <w:rPr>
          <w:color w:val="231F20"/>
          <w:w w:val="95"/>
        </w:rPr>
        <w:fldChar w:fldCharType="end"/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bpbd.sulutprov.com</w:t>
      </w:r>
    </w:p>
    <w:p w14:paraId="6565C055">
      <w:pPr>
        <w:pStyle w:val="12"/>
        <w:spacing w:before="94"/>
        <w:ind w:left="2845"/>
      </w:pPr>
      <w:r>
        <w:rPr>
          <w:color w:val="231F20"/>
        </w:rPr>
        <w:t>0435-882143</w:t>
      </w:r>
    </w:p>
    <w:p w14:paraId="08618D8E">
      <w:pPr>
        <w:pStyle w:val="12"/>
        <w:rPr>
          <w:sz w:val="18"/>
        </w:rPr>
      </w:pPr>
    </w:p>
    <w:p w14:paraId="21ADB8B2">
      <w:pPr>
        <w:pStyle w:val="12"/>
        <w:rPr>
          <w:sz w:val="18"/>
        </w:rPr>
      </w:pPr>
    </w:p>
    <w:p w14:paraId="0274E563">
      <w:pPr>
        <w:pStyle w:val="12"/>
        <w:spacing w:before="1"/>
        <w:rPr>
          <w:sz w:val="26"/>
        </w:rPr>
      </w:pPr>
    </w:p>
    <w:p w14:paraId="7139943D">
      <w:pPr>
        <w:pStyle w:val="12"/>
        <w:spacing w:before="1"/>
        <w:ind w:left="2840"/>
      </w:pPr>
      <w:r>
        <w:pict>
          <v:group id="_x0000_s3873" o:spid="_x0000_s3873" o:spt="203" style="position:absolute;left:0pt;margin-left:48.85pt;margin-top:-1.7pt;height:104.25pt;width:73.75pt;mso-position-horizontal-relative:page;z-index:251691008;mso-width-relative:page;mso-height-relative:page;" coordorigin="978,-34" coordsize="1475,2085">
            <o:lock v:ext="edit"/>
            <v:rect id="_x0000_s3874" o:spid="_x0000_s3874" o:spt="1" style="position:absolute;left:977;top:-35;height:1020;width:147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75" o:spid="_x0000_s3875" o:spt="1" style="position:absolute;left:977;top:1013;height:1038;width:1475;" fillcolor="#FFFFFF" filled="t" stroked="f" coordsize="21600,21600">
              <v:path/>
              <v:fill on="t" opacity="45875f" focussize="0,0"/>
              <v:stroke on="f"/>
              <v:imagedata o:title=""/>
              <o:lock v:ext="edit"/>
            </v:rect>
          </v:group>
        </w:pict>
      </w:r>
      <w:r>
        <w:rPr>
          <w:color w:val="231F20"/>
        </w:rPr>
        <w:t>0370-646972</w:t>
      </w:r>
    </w:p>
    <w:p w14:paraId="230241F4">
      <w:pPr>
        <w:pStyle w:val="12"/>
        <w:spacing w:before="56" w:line="312" w:lineRule="auto"/>
        <w:ind w:left="2840"/>
      </w:pPr>
      <w:r>
        <w:fldChar w:fldCharType="begin"/>
      </w:r>
      <w:r>
        <w:instrText xml:space="preserve"> HYPERLINK "mailto:ntb_pusdalopspb@yahoo.co.id" \h </w:instrText>
      </w:r>
      <w:r>
        <w:fldChar w:fldCharType="separate"/>
      </w:r>
      <w:r>
        <w:rPr>
          <w:color w:val="231F20"/>
          <w:w w:val="95"/>
        </w:rPr>
        <w:t>ntb_pusdalopspb@yahoo.co.id</w:t>
      </w:r>
      <w:r>
        <w:rPr>
          <w:color w:val="231F20"/>
          <w:w w:val="95"/>
        </w:rPr>
        <w:fldChar w:fldCharType="end"/>
      </w:r>
      <w:r>
        <w:rPr>
          <w:color w:val="231F20"/>
          <w:spacing w:val="1"/>
          <w:w w:val="95"/>
        </w:rPr>
        <w:t xml:space="preserve"> </w:t>
      </w:r>
      <w:r>
        <w:fldChar w:fldCharType="begin"/>
      </w:r>
      <w:r>
        <w:instrText xml:space="preserve"> HYPERLINK "http://www.bpbdntb.info/" \h </w:instrText>
      </w:r>
      <w:r>
        <w:fldChar w:fldCharType="separate"/>
      </w:r>
      <w:r>
        <w:rPr>
          <w:color w:val="231F20"/>
        </w:rPr>
        <w:t>www.bpbdntb.info</w:t>
      </w:r>
      <w:r>
        <w:rPr>
          <w:color w:val="231F20"/>
        </w:rPr>
        <w:fldChar w:fldCharType="end"/>
      </w:r>
    </w:p>
    <w:p w14:paraId="2E5804CD">
      <w:pPr>
        <w:pStyle w:val="12"/>
        <w:rPr>
          <w:sz w:val="18"/>
        </w:rPr>
      </w:pPr>
    </w:p>
    <w:p w14:paraId="659625AB">
      <w:pPr>
        <w:pStyle w:val="12"/>
        <w:spacing w:before="143"/>
        <w:ind w:left="2840"/>
      </w:pPr>
      <w:r>
        <w:rPr>
          <w:color w:val="231F20"/>
        </w:rPr>
        <w:t>0380-832617</w:t>
      </w:r>
    </w:p>
    <w:p w14:paraId="35C0AD80">
      <w:pPr>
        <w:pStyle w:val="12"/>
        <w:spacing w:before="56"/>
        <w:ind w:left="2840"/>
      </w:pPr>
      <w:r>
        <w:rPr>
          <w:color w:val="231F20"/>
        </w:rPr>
        <w:t>0380-832671</w:t>
      </w:r>
    </w:p>
    <w:p w14:paraId="69FF0F7A">
      <w:pPr>
        <w:pStyle w:val="12"/>
        <w:spacing w:before="66"/>
        <w:ind w:left="2840"/>
      </w:pPr>
      <w:r>
        <w:rPr>
          <w:color w:val="231F20"/>
        </w:rPr>
        <w:t>bpbdnttprov.go.id</w:t>
      </w:r>
    </w:p>
    <w:p w14:paraId="3EE44EB9">
      <w:pPr>
        <w:pStyle w:val="12"/>
        <w:rPr>
          <w:sz w:val="18"/>
        </w:rPr>
      </w:pPr>
    </w:p>
    <w:p w14:paraId="631794E8">
      <w:pPr>
        <w:pStyle w:val="12"/>
        <w:spacing w:before="2"/>
        <w:rPr>
          <w:sz w:val="14"/>
        </w:rPr>
      </w:pPr>
    </w:p>
    <w:p w14:paraId="50DE46E6">
      <w:pPr>
        <w:pStyle w:val="12"/>
        <w:ind w:left="2847"/>
      </w:pPr>
      <w:r>
        <w:rPr>
          <w:color w:val="231F20"/>
        </w:rPr>
        <w:t>0921-31327656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0921-3121006</w:t>
      </w:r>
    </w:p>
    <w:p w14:paraId="136DE9A9">
      <w:pPr>
        <w:pStyle w:val="12"/>
        <w:spacing w:before="56"/>
        <w:ind w:left="2847"/>
      </w:pPr>
      <w:r>
        <w:pict>
          <v:group id="_x0000_s3876" o:spid="_x0000_s3876" o:spt="203" style="position:absolute;left:0pt;margin-left:0pt;margin-top:76.1pt;height:48.4pt;width:283.5pt;mso-position-horizontal-relative:page;z-index:251689984;mso-width-relative:page;mso-height-relative:page;" coordorigin="0,1522" coordsize="5670,968">
            <o:lock v:ext="edit"/>
            <v:shape id="_x0000_s3877" o:spid="_x0000_s3877" style="position:absolute;left:1421;top:1522;height:152;width:4248;" fillcolor="#4C4D4F" filled="t" stroked="f" coordorigin="1422,1522" coordsize="4248,152" path="m5669,1522l1422,1522,1507,1674,5669,1674,5669,1522xe">
              <v:path arrowok="t"/>
              <v:fill on="t" focussize="0,0"/>
              <v:stroke on="f"/>
              <v:imagedata o:title=""/>
              <o:lock v:ext="edit"/>
            </v:shape>
            <v:shape id="_x0000_s3878" o:spid="_x0000_s3878" style="position:absolute;left:0;top:1522;height:152;width:1507;" fillcolor="#F79433" filled="t" stroked="f" coordorigin="0,1522" coordsize="1507,152" path="m1422,1522l0,1522,0,1674,1507,1674,1422,1522xe">
              <v:path arrowok="t"/>
              <v:fill on="t" focussize="0,0"/>
              <v:stroke on="f"/>
              <v:imagedata o:title=""/>
              <o:lock v:ext="edit"/>
            </v:shape>
            <v:shape id="_x0000_s3879" o:spid="_x0000_s3879" style="position:absolute;left:453;top:1673;height:817;width:618;" fillcolor="#7C7E81" filled="t" stroked="f" coordorigin="454,1674" coordsize="618,817" path="m930,1674l454,1674,595,2490,1071,2490,930,1674xe">
              <v:path arrowok="t"/>
              <v:fill on="t" focussize="0,0"/>
              <v:stroke on="f"/>
              <v:imagedata o:title=""/>
              <o:lock v:ext="edit"/>
            </v:shape>
            <v:shape id="_x0000_s3880" o:spid="_x0000_s3880" o:spt="75" type="#_x0000_t75" style="position:absolute;left:4846;top:1803;height:504;width:370;" filled="f" stroked="f" coordsize="21600,21600">
              <v:path/>
              <v:fill on="f" focussize="0,0"/>
              <v:stroke on="f"/>
              <v:imagedata r:id="rId285" o:title=""/>
              <o:lock v:ext="edit" aspectratio="t"/>
            </v:shape>
            <v:shape id="_x0000_s3881" o:spid="_x0000_s3881" o:spt="202" type="#_x0000_t202" style="position:absolute;left:637;top:1922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68C7859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84</w:t>
                    </w:r>
                  </w:p>
                </w:txbxContent>
              </v:textbox>
            </v:shape>
            <v:shape id="_x0000_s3882" o:spid="_x0000_s3882" o:spt="202" type="#_x0000_t202" style="position:absolute;left:1091;top:1912;height:286;width:2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F9C159B">
                    <w:pPr>
                      <w:spacing w:before="2" w:line="153" w:lineRule="exact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TANGGAP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TANGKAS</w:t>
                    </w:r>
                    <w:r>
                      <w:rPr>
                        <w:rFonts w:ascii="Arial"/>
                        <w:b/>
                        <w:color w:val="F5821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5821F"/>
                        <w:sz w:val="14"/>
                      </w:rPr>
                      <w:t>TANGGUH</w:t>
                    </w:r>
                  </w:p>
                  <w:p w14:paraId="019AA2A1">
                    <w:pPr>
                      <w:spacing w:before="0" w:line="130" w:lineRule="exact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MENGHADAPI</w:t>
                    </w:r>
                    <w:r>
                      <w:rPr>
                        <w:color w:val="231F20"/>
                        <w:spacing w:val="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BENCANA</w:t>
                    </w:r>
                  </w:p>
                </w:txbxContent>
              </v:textbox>
            </v:shape>
          </v:group>
        </w:pict>
      </w:r>
      <w:r>
        <w:rPr>
          <w:color w:val="231F20"/>
        </w:rPr>
        <w:t>0921-3121006</w:t>
      </w:r>
    </w:p>
    <w:p w14:paraId="2FF22E38">
      <w:pPr>
        <w:spacing w:after="0"/>
        <w:sectPr>
          <w:footerReference r:id="rId34" w:type="even"/>
          <w:pgSz w:w="5670" w:h="9080"/>
          <w:pgMar w:top="300" w:right="120" w:bottom="280" w:left="0" w:header="0" w:footer="0" w:gutter="0"/>
          <w:cols w:space="720" w:num="1"/>
        </w:sectPr>
      </w:pPr>
    </w:p>
    <w:p w14:paraId="7C46E9D7">
      <w:pPr>
        <w:pStyle w:val="12"/>
        <w:rPr>
          <w:sz w:val="20"/>
        </w:rPr>
      </w:pPr>
      <w:r>
        <w:pict>
          <v:rect id="_x0000_s3883" o:spid="_x0000_s3883" o:spt="1" style="position:absolute;left:0pt;margin-left:0pt;margin-top:0pt;height:453.5pt;width:283.45pt;mso-position-horizontal-relative:page;mso-position-vertical-relative:page;z-index:-251495424;mso-width-relative:page;mso-height-relative:page;" fillcolor="#FBB04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3884" o:spid="_x0000_s3884" o:spt="203" style="position:absolute;left:0pt;margin-left:0pt;margin-top:412.7pt;height:40.85pt;width:283.5pt;mso-position-horizontal-relative:page;mso-position-vertical-relative:page;z-index:-251482112;mso-width-relative:page;mso-height-relative:page;" coordorigin="0,8254" coordsize="5670,817">
            <o:lock v:ext="edit"/>
            <v:shape id="_x0000_s3885" o:spid="_x0000_s3885" style="position:absolute;left:1421;top:8919;height:152;width:4248;" fillcolor="#4C4D4F" filled="t" stroked="f" coordorigin="1422,8920" coordsize="4248,152" path="m5669,8920l1422,8920,1507,9071,5669,9071,5669,8920xe">
              <v:path arrowok="t"/>
              <v:fill on="t" focussize="0,0"/>
              <v:stroke on="f"/>
              <v:imagedata o:title=""/>
              <o:lock v:ext="edit"/>
            </v:shape>
            <v:shape id="_x0000_s3886" o:spid="_x0000_s3886" style="position:absolute;left:4597;top:8254;height:817;width:619;" fillcolor="#7C7E81" filled="t" stroked="f" coordorigin="4597,8254" coordsize="619,817" path="m5216,8254l4740,8254,4597,9071,5073,9071,5216,8254xe">
              <v:path arrowok="t"/>
              <v:fill on="t" focussize="0,0"/>
              <v:stroke on="f"/>
              <v:imagedata o:title=""/>
              <o:lock v:ext="edit"/>
            </v:shape>
            <v:shape id="_x0000_s3887" o:spid="_x0000_s3887" o:spt="75" type="#_x0000_t75" style="position:absolute;left:0;top:8382;height:689;width:1507;" filled="f" stroked="f" coordsize="21600,21600">
              <v:path/>
              <v:fill on="f" focussize="0,0"/>
              <v:stroke on="f"/>
              <v:imagedata r:id="rId297" o:title=""/>
              <o:lock v:ext="edit" aspectratio="t"/>
            </v:shape>
            <v:shape id="_x0000_s3888" o:spid="_x0000_s3888" o:spt="202" type="#_x0000_t202" style="position:absolute;left:4788;top:8502;height:263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E449FA8"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85</w:t>
                    </w:r>
                  </w:p>
                </w:txbxContent>
              </v:textbox>
            </v:shape>
          </v:group>
        </w:pict>
      </w:r>
    </w:p>
    <w:p w14:paraId="5B1B43DC">
      <w:pPr>
        <w:pStyle w:val="12"/>
        <w:spacing w:before="9"/>
        <w:rPr>
          <w:sz w:val="17"/>
        </w:rPr>
      </w:pPr>
    </w:p>
    <w:tbl>
      <w:tblPr>
        <w:tblStyle w:val="11"/>
        <w:tblW w:w="0" w:type="auto"/>
        <w:tblInd w:w="458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1505"/>
        <w:gridCol w:w="2749"/>
      </w:tblGrid>
      <w:tr w14:paraId="08180578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10" w:type="dxa"/>
            <w:tcBorders>
              <w:top w:val="nil"/>
              <w:left w:val="nil"/>
            </w:tcBorders>
            <w:shd w:val="clear" w:color="auto" w:fill="4C4D4F"/>
          </w:tcPr>
          <w:p w14:paraId="5211240E">
            <w:pPr>
              <w:pStyle w:val="18"/>
              <w:spacing w:before="51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</w:t>
            </w:r>
          </w:p>
        </w:tc>
        <w:tc>
          <w:tcPr>
            <w:tcW w:w="1505" w:type="dxa"/>
            <w:tcBorders>
              <w:top w:val="nil"/>
              <w:right w:val="single" w:color="FFFFFF" w:sz="12" w:space="0"/>
            </w:tcBorders>
            <w:shd w:val="clear" w:color="auto" w:fill="4C4D4F"/>
          </w:tcPr>
          <w:p w14:paraId="6D2D76AF">
            <w:pPr>
              <w:pStyle w:val="18"/>
              <w:spacing w:before="51"/>
              <w:ind w:left="4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Provinsi</w:t>
            </w:r>
          </w:p>
        </w:tc>
        <w:tc>
          <w:tcPr>
            <w:tcW w:w="2749" w:type="dxa"/>
            <w:tcBorders>
              <w:top w:val="nil"/>
              <w:left w:val="single" w:color="FFFFFF" w:sz="12" w:space="0"/>
              <w:right w:val="nil"/>
            </w:tcBorders>
            <w:shd w:val="clear" w:color="auto" w:fill="4C4D4F"/>
          </w:tcPr>
          <w:p w14:paraId="179F8644">
            <w:pPr>
              <w:pStyle w:val="18"/>
              <w:spacing w:before="51"/>
              <w:ind w:left="7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Kontak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Informasi</w:t>
            </w:r>
          </w:p>
        </w:tc>
      </w:tr>
      <w:tr w14:paraId="0353FF8E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10" w:type="dxa"/>
            <w:tcBorders>
              <w:left w:val="nil"/>
              <w:bottom w:val="nil"/>
            </w:tcBorders>
            <w:shd w:val="clear" w:color="auto" w:fill="FEFEFE"/>
          </w:tcPr>
          <w:p w14:paraId="502F8EE5">
            <w:pPr>
              <w:pStyle w:val="18"/>
              <w:spacing w:before="41" w:line="166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32.</w:t>
            </w:r>
          </w:p>
        </w:tc>
        <w:tc>
          <w:tcPr>
            <w:tcW w:w="1505" w:type="dxa"/>
            <w:tcBorders>
              <w:bottom w:val="nil"/>
              <w:right w:val="single" w:color="FFFFFF" w:sz="12" w:space="0"/>
            </w:tcBorders>
            <w:shd w:val="clear" w:color="auto" w:fill="FEFEFE"/>
          </w:tcPr>
          <w:p w14:paraId="2DD02BE7">
            <w:pPr>
              <w:pStyle w:val="18"/>
              <w:spacing w:before="41" w:line="166" w:lineRule="exact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Maluku</w:t>
            </w:r>
          </w:p>
        </w:tc>
        <w:tc>
          <w:tcPr>
            <w:tcW w:w="2749" w:type="dxa"/>
            <w:tcBorders>
              <w:left w:val="single" w:color="FFFFFF" w:sz="12" w:space="0"/>
              <w:bottom w:val="nil"/>
              <w:right w:val="nil"/>
            </w:tcBorders>
            <w:shd w:val="clear" w:color="auto" w:fill="FEFEFE"/>
          </w:tcPr>
          <w:p w14:paraId="1E8173A2">
            <w:pPr>
              <w:pStyle w:val="18"/>
              <w:spacing w:before="41" w:line="166" w:lineRule="exact"/>
              <w:ind w:left="112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90170" cy="90170"/>
                  <wp:effectExtent l="0" t="0" r="0" b="0"/>
                  <wp:docPr id="5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0911-316042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0911-316041</w:t>
            </w:r>
          </w:p>
        </w:tc>
      </w:tr>
      <w:tr w14:paraId="448C0C8D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10" w:type="dxa"/>
            <w:tcBorders>
              <w:top w:val="nil"/>
              <w:left w:val="nil"/>
              <w:bottom w:val="single" w:color="FFFFFF" w:sz="12" w:space="0"/>
            </w:tcBorders>
            <w:shd w:val="clear" w:color="auto" w:fill="FEFEFE"/>
          </w:tcPr>
          <w:p w14:paraId="06D8223F">
            <w:pPr>
              <w:pStyle w:val="18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bottom w:val="single" w:color="FFFFFF" w:sz="12" w:space="0"/>
              <w:right w:val="single" w:color="FFFFFF" w:sz="12" w:space="0"/>
            </w:tcBorders>
            <w:shd w:val="clear" w:color="auto" w:fill="FEFEFE"/>
          </w:tcPr>
          <w:p w14:paraId="5658E0A7">
            <w:pPr>
              <w:pStyle w:val="18"/>
              <w:spacing w:before="6" w:line="249" w:lineRule="auto"/>
              <w:ind w:left="51" w:right="30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 Dr. Malaiholo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57,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Ambon</w:t>
            </w:r>
          </w:p>
        </w:tc>
        <w:tc>
          <w:tcPr>
            <w:tcW w:w="2749" w:type="dxa"/>
            <w:tcBorders>
              <w:top w:val="nil"/>
              <w:left w:val="single" w:color="FFFFFF" w:sz="12" w:space="0"/>
              <w:bottom w:val="single" w:color="FFFFFF" w:sz="12" w:space="0"/>
              <w:right w:val="nil"/>
            </w:tcBorders>
            <w:shd w:val="clear" w:color="auto" w:fill="FEFEFE"/>
          </w:tcPr>
          <w:p w14:paraId="3B9E9F1D">
            <w:pPr>
              <w:pStyle w:val="18"/>
              <w:spacing w:before="54"/>
              <w:ind w:left="89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0650" cy="120650"/>
                  <wp:effectExtent l="0" t="0" r="0" b="0"/>
                  <wp:docPr id="5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0.png"/>
                          <pic:cNvPicPr>
                            <a:picLocks noChangeAspect="1"/>
                          </pic:cNvPicPr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6" cy="12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0911-316042</w:t>
            </w:r>
          </w:p>
          <w:p w14:paraId="49014BBD">
            <w:pPr>
              <w:pStyle w:val="18"/>
              <w:spacing w:before="46"/>
              <w:ind w:left="121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78740" cy="114935"/>
                  <wp:effectExtent l="0" t="0" r="0" b="0"/>
                  <wp:docPr id="5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81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" cy="11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0822-4894-5168</w:t>
            </w:r>
          </w:p>
        </w:tc>
      </w:tr>
      <w:tr w14:paraId="5A05C2A4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nil"/>
            </w:tcBorders>
            <w:shd w:val="clear" w:color="auto" w:fill="FFFFFF"/>
          </w:tcPr>
          <w:p w14:paraId="520677C6">
            <w:pPr>
              <w:pStyle w:val="18"/>
              <w:spacing w:before="34" w:line="166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33.</w:t>
            </w:r>
          </w:p>
        </w:tc>
        <w:tc>
          <w:tcPr>
            <w:tcW w:w="1505" w:type="dxa"/>
            <w:tcBorders>
              <w:top w:val="single" w:color="FFFFFF" w:sz="12" w:space="0"/>
              <w:bottom w:val="nil"/>
              <w:right w:val="single" w:color="FFFFFF" w:sz="12" w:space="0"/>
            </w:tcBorders>
            <w:shd w:val="clear" w:color="auto" w:fill="FFFFFF"/>
          </w:tcPr>
          <w:p w14:paraId="57C9322E">
            <w:pPr>
              <w:pStyle w:val="18"/>
              <w:spacing w:before="34" w:line="166" w:lineRule="exact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Papua</w:t>
            </w:r>
          </w:p>
        </w:tc>
        <w:tc>
          <w:tcPr>
            <w:tcW w:w="2749" w:type="dxa"/>
            <w:tcBorders>
              <w:top w:val="single" w:color="FFFFFF" w:sz="12" w:space="0"/>
              <w:left w:val="single" w:color="FFFFFF" w:sz="12" w:space="0"/>
              <w:bottom w:val="nil"/>
              <w:right w:val="nil"/>
            </w:tcBorders>
            <w:shd w:val="clear" w:color="auto" w:fill="FFFFFF"/>
          </w:tcPr>
          <w:p w14:paraId="5653D80D">
            <w:pPr>
              <w:pStyle w:val="18"/>
              <w:spacing w:before="31" w:line="168" w:lineRule="exact"/>
              <w:ind w:left="112"/>
              <w:rPr>
                <w:sz w:val="16"/>
              </w:rPr>
            </w:pPr>
            <w:r>
              <w:drawing>
                <wp:inline distT="0" distB="0" distL="0" distR="0">
                  <wp:extent cx="90170" cy="90170"/>
                  <wp:effectExtent l="0" t="0" r="0" b="0"/>
                  <wp:docPr id="59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16"/>
              </w:rPr>
              <w:t>0986-214093</w:t>
            </w:r>
          </w:p>
        </w:tc>
      </w:tr>
      <w:tr w14:paraId="6357FE00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50417C25">
            <w:pPr>
              <w:pStyle w:val="18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bottom w:val="nil"/>
              <w:right w:val="single" w:color="FFFFFF" w:sz="12" w:space="0"/>
            </w:tcBorders>
            <w:shd w:val="clear" w:color="auto" w:fill="FFFFFF"/>
          </w:tcPr>
          <w:p w14:paraId="715773C2">
            <w:pPr>
              <w:pStyle w:val="18"/>
              <w:spacing w:before="6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Barat</w:t>
            </w:r>
          </w:p>
          <w:p w14:paraId="4F98BE8C">
            <w:pPr>
              <w:pStyle w:val="18"/>
              <w:spacing w:line="190" w:lineRule="atLeast"/>
              <w:ind w:left="40" w:right="33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Jl.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Yos</w:t>
            </w:r>
            <w:r>
              <w:rPr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Sudarso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Sanggeng</w:t>
            </w:r>
          </w:p>
        </w:tc>
        <w:tc>
          <w:tcPr>
            <w:tcW w:w="2749" w:type="dxa"/>
            <w:tcBorders>
              <w:top w:val="nil"/>
              <w:left w:val="single" w:color="FFFFFF" w:sz="12" w:space="0"/>
              <w:bottom w:val="nil"/>
              <w:right w:val="nil"/>
            </w:tcBorders>
            <w:shd w:val="clear" w:color="auto" w:fill="FFFFFF"/>
          </w:tcPr>
          <w:p w14:paraId="1D9DBCAA">
            <w:pPr>
              <w:pStyle w:val="18"/>
              <w:spacing w:before="55"/>
              <w:ind w:left="89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0650" cy="120650"/>
                  <wp:effectExtent l="0" t="0" r="0" b="0"/>
                  <wp:docPr id="6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80.png"/>
                          <pic:cNvPicPr>
                            <a:picLocks noChangeAspect="1"/>
                          </pic:cNvPicPr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6" cy="12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0986-214094</w:t>
            </w:r>
          </w:p>
          <w:p w14:paraId="08898F66">
            <w:pPr>
              <w:pStyle w:val="18"/>
              <w:spacing w:before="51"/>
              <w:ind w:left="121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78740" cy="114935"/>
                  <wp:effectExtent l="0" t="0" r="0" b="0"/>
                  <wp:docPr id="63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81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" cy="11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0823-99463564</w:t>
            </w:r>
          </w:p>
        </w:tc>
      </w:tr>
      <w:tr w14:paraId="3989D707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510" w:type="dxa"/>
            <w:tcBorders>
              <w:top w:val="nil"/>
              <w:left w:val="nil"/>
              <w:bottom w:val="single" w:color="FFFFFF" w:sz="12" w:space="0"/>
            </w:tcBorders>
            <w:shd w:val="clear" w:color="auto" w:fill="FFFFFF"/>
          </w:tcPr>
          <w:p w14:paraId="59AC22FA">
            <w:pPr>
              <w:pStyle w:val="18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bottom w:val="single" w:color="FFFFFF" w:sz="12" w:space="0"/>
              <w:right w:val="single" w:color="FFFFFF" w:sz="12" w:space="0"/>
            </w:tcBorders>
            <w:shd w:val="clear" w:color="auto" w:fill="FFFFFF"/>
          </w:tcPr>
          <w:p w14:paraId="2B7A2F78">
            <w:pPr>
              <w:pStyle w:val="18"/>
              <w:spacing w:before="6"/>
              <w:ind w:left="40"/>
              <w:rPr>
                <w:sz w:val="16"/>
              </w:rPr>
            </w:pPr>
            <w:r>
              <w:rPr>
                <w:color w:val="231F20"/>
                <w:sz w:val="16"/>
              </w:rPr>
              <w:t>Manokwari</w:t>
            </w:r>
          </w:p>
        </w:tc>
        <w:tc>
          <w:tcPr>
            <w:tcW w:w="2749" w:type="dxa"/>
            <w:tcBorders>
              <w:top w:val="nil"/>
              <w:left w:val="single" w:color="FFFFFF" w:sz="12" w:space="0"/>
              <w:bottom w:val="single" w:color="FFFFFF" w:sz="12" w:space="0"/>
              <w:right w:val="nil"/>
            </w:tcBorders>
            <w:shd w:val="clear" w:color="auto" w:fill="FFFFFF"/>
          </w:tcPr>
          <w:p w14:paraId="284EF89A">
            <w:pPr>
              <w:pStyle w:val="18"/>
              <w:rPr>
                <w:rFonts w:ascii="Times New Roman"/>
                <w:sz w:val="14"/>
              </w:rPr>
            </w:pPr>
          </w:p>
        </w:tc>
      </w:tr>
      <w:tr w14:paraId="4F7F4D46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510" w:type="dxa"/>
            <w:tcBorders>
              <w:top w:val="single" w:color="FFFFFF" w:sz="12" w:space="0"/>
              <w:left w:val="nil"/>
              <w:bottom w:val="nil"/>
            </w:tcBorders>
            <w:shd w:val="clear" w:color="auto" w:fill="FEFEFE"/>
          </w:tcPr>
          <w:p w14:paraId="49F4E7D5">
            <w:pPr>
              <w:pStyle w:val="18"/>
              <w:spacing w:before="37" w:line="166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34.</w:t>
            </w:r>
          </w:p>
        </w:tc>
        <w:tc>
          <w:tcPr>
            <w:tcW w:w="1505" w:type="dxa"/>
            <w:tcBorders>
              <w:top w:val="single" w:color="FFFFFF" w:sz="12" w:space="0"/>
              <w:bottom w:val="nil"/>
              <w:right w:val="single" w:color="FFFFFF" w:sz="12" w:space="0"/>
            </w:tcBorders>
            <w:shd w:val="clear" w:color="auto" w:fill="FEFEFE"/>
          </w:tcPr>
          <w:p w14:paraId="19C0BC56">
            <w:pPr>
              <w:pStyle w:val="18"/>
              <w:spacing w:before="37" w:line="166" w:lineRule="exact"/>
              <w:ind w:left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BPBD Papua</w:t>
            </w:r>
          </w:p>
        </w:tc>
        <w:tc>
          <w:tcPr>
            <w:tcW w:w="2749" w:type="dxa"/>
            <w:tcBorders>
              <w:top w:val="single" w:color="FFFFFF" w:sz="12" w:space="0"/>
              <w:left w:val="single" w:color="FFFFFF" w:sz="12" w:space="0"/>
              <w:bottom w:val="nil"/>
              <w:right w:val="nil"/>
            </w:tcBorders>
            <w:shd w:val="clear" w:color="auto" w:fill="FEFEFE"/>
          </w:tcPr>
          <w:p w14:paraId="42DEE08B">
            <w:pPr>
              <w:pStyle w:val="18"/>
              <w:spacing w:before="38" w:line="165" w:lineRule="exact"/>
              <w:ind w:left="112"/>
              <w:rPr>
                <w:sz w:val="16"/>
              </w:rPr>
            </w:pPr>
            <w:r>
              <w:drawing>
                <wp:inline distT="0" distB="0" distL="0" distR="0">
                  <wp:extent cx="90170" cy="90170"/>
                  <wp:effectExtent l="0" t="0" r="0" b="0"/>
                  <wp:docPr id="65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276.png"/>
                          <pic:cNvPicPr>
                            <a:picLocks noChangeAspect="1"/>
                          </pic:cNvPicPr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" cy="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position w:val="1"/>
                <w:sz w:val="20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0967-588384</w:t>
            </w:r>
          </w:p>
        </w:tc>
      </w:tr>
      <w:tr w14:paraId="171006FD"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510" w:type="dxa"/>
            <w:tcBorders>
              <w:top w:val="nil"/>
              <w:left w:val="nil"/>
              <w:bottom w:val="nil"/>
            </w:tcBorders>
            <w:shd w:val="clear" w:color="auto" w:fill="FEFEFE"/>
          </w:tcPr>
          <w:p w14:paraId="1378A55B">
            <w:pPr>
              <w:pStyle w:val="18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tcBorders>
              <w:top w:val="nil"/>
              <w:bottom w:val="nil"/>
              <w:right w:val="single" w:color="FFFFFF" w:sz="12" w:space="0"/>
            </w:tcBorders>
            <w:shd w:val="clear" w:color="auto" w:fill="FEFEFE"/>
          </w:tcPr>
          <w:p w14:paraId="423A020F">
            <w:pPr>
              <w:pStyle w:val="18"/>
              <w:spacing w:before="6" w:line="249" w:lineRule="auto"/>
              <w:ind w:left="40" w:right="182"/>
              <w:rPr>
                <w:sz w:val="16"/>
              </w:rPr>
            </w:pPr>
            <w:r>
              <w:rPr>
                <w:color w:val="231F20"/>
                <w:sz w:val="16"/>
              </w:rPr>
              <w:t>Jl. Megapura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Pemancar Skyline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Jayapura</w:t>
            </w:r>
          </w:p>
        </w:tc>
        <w:tc>
          <w:tcPr>
            <w:tcW w:w="2749" w:type="dxa"/>
            <w:tcBorders>
              <w:top w:val="nil"/>
              <w:left w:val="single" w:color="FFFFFF" w:sz="12" w:space="0"/>
              <w:bottom w:val="nil"/>
              <w:right w:val="nil"/>
            </w:tcBorders>
            <w:shd w:val="clear" w:color="auto" w:fill="FEFEFE"/>
          </w:tcPr>
          <w:p w14:paraId="11C061D7">
            <w:pPr>
              <w:pStyle w:val="18"/>
              <w:spacing w:before="48"/>
              <w:ind w:left="89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0650" cy="120650"/>
                  <wp:effectExtent l="0" t="0" r="0" b="0"/>
                  <wp:docPr id="67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280.png"/>
                          <pic:cNvPicPr>
                            <a:picLocks noChangeAspect="1"/>
                          </pic:cNvPicPr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6" cy="12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0967-588386</w:t>
            </w:r>
          </w:p>
          <w:p w14:paraId="68134785">
            <w:pPr>
              <w:pStyle w:val="18"/>
              <w:spacing w:before="52"/>
              <w:ind w:left="121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78740" cy="114935"/>
                  <wp:effectExtent l="0" t="0" r="0" b="0"/>
                  <wp:docPr id="6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281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" cy="11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0813-33055004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/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0852-32255220</w:t>
            </w:r>
          </w:p>
          <w:p w14:paraId="4745F97B">
            <w:pPr>
              <w:pStyle w:val="18"/>
              <w:spacing w:before="52"/>
              <w:ind w:left="82"/>
              <w:rPr>
                <w:sz w:val="16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8905" cy="118745"/>
                  <wp:effectExtent l="0" t="0" r="0" b="0"/>
                  <wp:docPr id="7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282.png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" cy="1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16"/>
              </w:rPr>
              <w:t>bpbd-papua.org</w:t>
            </w:r>
          </w:p>
        </w:tc>
      </w:tr>
    </w:tbl>
    <w:p w14:paraId="2101E67A">
      <w:pPr>
        <w:pStyle w:val="12"/>
        <w:rPr>
          <w:sz w:val="20"/>
        </w:rPr>
      </w:pPr>
    </w:p>
    <w:p w14:paraId="1BB8A200">
      <w:pPr>
        <w:pStyle w:val="12"/>
        <w:rPr>
          <w:sz w:val="20"/>
        </w:rPr>
      </w:pPr>
    </w:p>
    <w:p w14:paraId="0D65DA26">
      <w:pPr>
        <w:pStyle w:val="12"/>
        <w:rPr>
          <w:sz w:val="20"/>
        </w:rPr>
      </w:pPr>
    </w:p>
    <w:p w14:paraId="317814CF">
      <w:pPr>
        <w:pStyle w:val="12"/>
        <w:rPr>
          <w:sz w:val="20"/>
        </w:rPr>
      </w:pPr>
    </w:p>
    <w:p w14:paraId="53CCAD99">
      <w:pPr>
        <w:pStyle w:val="12"/>
        <w:rPr>
          <w:sz w:val="20"/>
        </w:rPr>
      </w:pPr>
    </w:p>
    <w:p w14:paraId="31ABAE7B">
      <w:pPr>
        <w:pStyle w:val="12"/>
        <w:rPr>
          <w:sz w:val="20"/>
        </w:rPr>
      </w:pPr>
    </w:p>
    <w:p w14:paraId="5CA235E1">
      <w:pPr>
        <w:pStyle w:val="12"/>
        <w:rPr>
          <w:sz w:val="20"/>
        </w:rPr>
      </w:pPr>
    </w:p>
    <w:p w14:paraId="6B59B4E8">
      <w:pPr>
        <w:pStyle w:val="12"/>
        <w:rPr>
          <w:sz w:val="20"/>
        </w:rPr>
      </w:pPr>
    </w:p>
    <w:p w14:paraId="20B1946E">
      <w:pPr>
        <w:pStyle w:val="12"/>
        <w:rPr>
          <w:sz w:val="20"/>
        </w:rPr>
      </w:pPr>
    </w:p>
    <w:p w14:paraId="531CB487">
      <w:pPr>
        <w:pStyle w:val="12"/>
        <w:rPr>
          <w:sz w:val="20"/>
        </w:rPr>
      </w:pPr>
    </w:p>
    <w:p w14:paraId="0E082D5C">
      <w:pPr>
        <w:pStyle w:val="12"/>
        <w:rPr>
          <w:sz w:val="20"/>
        </w:rPr>
      </w:pPr>
    </w:p>
    <w:p w14:paraId="32F63E55">
      <w:pPr>
        <w:pStyle w:val="12"/>
        <w:rPr>
          <w:sz w:val="20"/>
        </w:rPr>
      </w:pPr>
    </w:p>
    <w:p w14:paraId="7223FAE4">
      <w:pPr>
        <w:pStyle w:val="12"/>
        <w:rPr>
          <w:sz w:val="20"/>
        </w:rPr>
      </w:pPr>
    </w:p>
    <w:p w14:paraId="66FBFC44">
      <w:pPr>
        <w:pStyle w:val="12"/>
        <w:rPr>
          <w:sz w:val="20"/>
        </w:rPr>
      </w:pPr>
    </w:p>
    <w:p w14:paraId="33513C6A">
      <w:pPr>
        <w:pStyle w:val="12"/>
        <w:rPr>
          <w:sz w:val="20"/>
        </w:rPr>
      </w:pPr>
    </w:p>
    <w:p w14:paraId="1170DE4E">
      <w:pPr>
        <w:pStyle w:val="12"/>
        <w:rPr>
          <w:sz w:val="20"/>
        </w:rPr>
      </w:pPr>
    </w:p>
    <w:p w14:paraId="3B57ECF3">
      <w:pPr>
        <w:pStyle w:val="12"/>
        <w:spacing w:before="3"/>
        <w:rPr>
          <w:sz w:val="25"/>
        </w:rPr>
      </w:pPr>
      <w:r>
        <w:pict>
          <v:shape id="_x0000_s3889" o:spid="_x0000_s3889" o:spt="202" type="#_x0000_t202" style="position:absolute;left:0pt;margin-left:118.65pt;margin-top:15.7pt;height:14.3pt;width:111.05pt;mso-position-horizontal-relative:page;mso-wrap-distance-bottom:0pt;mso-wrap-distance-top:0pt;z-index:-251479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2D5EA9F5">
                  <w:pPr>
                    <w:spacing w:before="2" w:line="153" w:lineRule="exact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TANGGAP</w:t>
                  </w:r>
                  <w:r>
                    <w:rPr>
                      <w:rFonts w:ascii="Arial"/>
                      <w:b/>
                      <w:color w:val="F5821F"/>
                      <w:spacing w:val="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TANGKAS</w:t>
                  </w:r>
                  <w:r>
                    <w:rPr>
                      <w:rFonts w:ascii="Arial"/>
                      <w:b/>
                      <w:color w:val="F5821F"/>
                      <w:spacing w:val="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5821F"/>
                      <w:sz w:val="14"/>
                    </w:rPr>
                    <w:t>TANGGUH</w:t>
                  </w:r>
                </w:p>
                <w:p w14:paraId="06D4539B">
                  <w:pPr>
                    <w:spacing w:before="0" w:line="130" w:lineRule="exact"/>
                    <w:ind w:left="842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MENGHADAPI</w:t>
                  </w:r>
                  <w:r>
                    <w:rPr>
                      <w:color w:val="231F20"/>
                      <w:spacing w:val="4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2"/>
                    </w:rPr>
                    <w:t>BENCANA</w:t>
                  </w:r>
                </w:p>
              </w:txbxContent>
            </v:textbox>
            <w10:wrap type="topAndBottom"/>
          </v:shape>
        </w:pict>
      </w:r>
    </w:p>
    <w:p w14:paraId="37B3611A">
      <w:pPr>
        <w:spacing w:after="0"/>
        <w:rPr>
          <w:sz w:val="25"/>
        </w:rPr>
        <w:sectPr>
          <w:footerReference r:id="rId35" w:type="default"/>
          <w:pgSz w:w="5670" w:h="9080"/>
          <w:pgMar w:top="820" w:right="120" w:bottom="0" w:left="0" w:header="0" w:footer="0" w:gutter="0"/>
          <w:cols w:space="720" w:num="1"/>
        </w:sectPr>
      </w:pPr>
    </w:p>
    <w:p w14:paraId="4E5CABA3">
      <w:pPr>
        <w:pStyle w:val="4"/>
        <w:spacing w:before="88"/>
        <w:ind w:left="453"/>
      </w:pPr>
      <w:r>
        <w:pict>
          <v:group id="_x0000_s3890" o:spid="_x0000_s3890" o:spt="203" style="position:absolute;left:0pt;margin-left:0pt;margin-top:0pt;height:425.2pt;width:283.5pt;mso-position-horizontal-relative:page;mso-position-vertical-relative:page;z-index:-251531264;mso-width-relative:page;mso-height-relative:page;" coordsize="5670,8504">
            <o:lock v:ext="edit"/>
            <v:rect id="_x0000_s3891" o:spid="_x0000_s3891" o:spt="1" style="position:absolute;left:0;top:0;height:7599;width:5670;" fillcolor="#E6E7E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92" o:spid="_x0000_s3892" style="position:absolute;left:943;top:0;height:478;width:1717;" fillcolor="#EDAB45" filled="t" stroked="f" coordorigin="943,0" coordsize="1717,478" path="m2659,0l1217,0,943,477,2424,477,2566,400,2659,0xe">
              <v:path arrowok="t"/>
              <v:fill on="t" focussize="0,0"/>
              <v:stroke on="f"/>
              <v:imagedata o:title=""/>
              <o:lock v:ext="edit"/>
            </v:shape>
            <v:shape id="_x0000_s3893" o:spid="_x0000_s3893" style="position:absolute;left:0;top:0;height:478;width:1217;" fillcolor="#EFC443" filled="t" stroked="f" coordsize="1217,478" path="m1217,0l0,0,0,477,943,477,1217,0xe">
              <v:path arrowok="t"/>
              <v:fill on="t" focussize="0,0"/>
              <v:stroke on="f"/>
              <v:imagedata o:title=""/>
              <o:lock v:ext="edit"/>
            </v:shape>
            <v:shape id="_x0000_s3894" o:spid="_x0000_s3894" style="position:absolute;left:2566;top:0;height:401;width:739;" fillcolor="#F2862E" filled="t" stroked="f" coordorigin="2566,0" coordsize="739,401" path="m3305,0l2659,0,2566,400,3305,0xe">
              <v:path arrowok="t"/>
              <v:fill on="t" focussize="0,0"/>
              <v:stroke on="f"/>
              <v:imagedata o:title=""/>
              <o:lock v:ext="edit"/>
            </v:shape>
            <v:shape id="_x0000_s3895" o:spid="_x0000_s3895" style="position:absolute;left:2548;top:0;height:478;width:1816;" fillcolor="#F36C24" filled="t" stroked="f" coordorigin="2548,0" coordsize="1816,478" path="m4364,0l3305,0,2566,400,2548,477,4196,477,4364,0xe">
              <v:path arrowok="t"/>
              <v:fill on="t" focussize="0,0"/>
              <v:stroke on="f"/>
              <v:imagedata o:title=""/>
              <o:lock v:ext="edit"/>
            </v:shape>
            <v:shape id="_x0000_s3896" o:spid="_x0000_s3896" style="position:absolute;left:4195;top:0;height:478;width:1474;" fillcolor="#F15836" filled="t" stroked="f" coordorigin="4196,0" coordsize="1474,478" path="m5669,0l4364,0,4196,477,5669,477,5669,0xe">
              <v:path arrowok="t"/>
              <v:fill on="t" focussize="0,0"/>
              <v:stroke on="f"/>
              <v:imagedata o:title=""/>
              <o:lock v:ext="edit"/>
            </v:shape>
            <v:shape id="_x0000_s3897" o:spid="_x0000_s3897" style="position:absolute;left:2424;top:400;height:78;width:143;" fillcolor="#F79433" filled="t" stroked="f" coordorigin="2424,400" coordsize="143,78" path="m2566,400l2424,477,2548,477,2566,400xe">
              <v:path arrowok="t"/>
              <v:fill on="t" focussize="0,0"/>
              <v:stroke on="f"/>
              <v:imagedata o:title=""/>
              <o:lock v:ext="edit"/>
            </v:shape>
            <v:shape id="_x0000_s3898" o:spid="_x0000_s3898" style="position:absolute;left:1421;top:7507;height:183;width:4248;" fillcolor="#4C4D4F" filled="t" stroked="f" coordorigin="1422,7507" coordsize="4248,183" path="m5669,7507l1422,7507,1525,7690,5669,7690,5669,7507xe">
              <v:path arrowok="t"/>
              <v:fill on="t" focussize="0,0"/>
              <v:stroke on="f"/>
              <v:imagedata o:title=""/>
              <o:lock v:ext="edit"/>
            </v:shape>
            <v:shape id="_x0000_s3899" o:spid="_x0000_s3899" style="position:absolute;left:0;top:7507;height:183;width:1525;" fillcolor="#F79433" filled="t" stroked="f" coordorigin="0,7507" coordsize="1525,183" path="m1422,7507l0,7507,0,7690,1525,7690,1422,7507xe">
              <v:path arrowok="t"/>
              <v:fill on="t" focussize="0,0"/>
              <v:stroke on="f"/>
              <v:imagedata o:title=""/>
              <o:lock v:ext="edit"/>
            </v:shape>
            <v:shape id="_x0000_s3900" o:spid="_x0000_s3900" style="position:absolute;left:453;top:7687;height:817;width:618;" fillcolor="#7C7E81" filled="t" stroked="f" coordorigin="454,7688" coordsize="618,817" path="m930,7688l454,7688,595,8504,1071,8504,930,7688xe">
              <v:path arrowok="t"/>
              <v:fill on="t" focussize="0,0"/>
              <v:stroke on="f"/>
              <v:imagedata o:title=""/>
              <o:lock v:ext="edit"/>
            </v:shape>
            <v:shape id="_x0000_s3901" o:spid="_x0000_s3901" o:spt="75" type="#_x0000_t75" style="position:absolute;left:4846;top:7817;height:504;width:37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3902" o:spid="_x0000_s3902" style="position:absolute;left:0;top:477;height:497;width:3487;" fillcolor="#4C4D4F" filled="t" stroked="f" coordorigin="0,477" coordsize="3487,497" path="m3487,477l0,477,0,973,3274,973,3487,47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F5821F"/>
        </w:rPr>
        <w:t>DAFTAR</w:t>
      </w:r>
      <w:r>
        <w:rPr>
          <w:color w:val="F5821F"/>
          <w:spacing w:val="-15"/>
        </w:rPr>
        <w:t xml:space="preserve"> </w:t>
      </w:r>
      <w:r>
        <w:rPr>
          <w:color w:val="F5821F"/>
        </w:rPr>
        <w:t>SINGKATAN</w:t>
      </w:r>
    </w:p>
    <w:p w14:paraId="3339571C">
      <w:pPr>
        <w:pStyle w:val="12"/>
        <w:spacing w:before="2"/>
        <w:rPr>
          <w:rFonts w:ascii="Arial"/>
          <w:b/>
          <w:sz w:val="35"/>
        </w:rPr>
      </w:pPr>
    </w:p>
    <w:p w14:paraId="14124CE8">
      <w:pPr>
        <w:pStyle w:val="17"/>
        <w:numPr>
          <w:ilvl w:val="1"/>
          <w:numId w:val="6"/>
        </w:numPr>
        <w:tabs>
          <w:tab w:val="left" w:pos="710"/>
        </w:tabs>
        <w:spacing w:before="0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BNPB</w:t>
      </w:r>
      <w:r>
        <w:rPr>
          <w:rFonts w:ascii="Arial MT" w:hAnsi="Arial MT"/>
          <w:color w:val="231F20"/>
          <w:spacing w:val="16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Badan</w:t>
      </w:r>
      <w:r>
        <w:rPr>
          <w:rFonts w:ascii="Arial MT" w:hAnsi="Arial MT"/>
          <w:color w:val="231F20"/>
          <w:spacing w:val="16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Nasional</w:t>
      </w:r>
      <w:r>
        <w:rPr>
          <w:rFonts w:ascii="Arial MT" w:hAnsi="Arial MT"/>
          <w:color w:val="231F20"/>
          <w:spacing w:val="1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Penanggulangan</w:t>
      </w:r>
      <w:r>
        <w:rPr>
          <w:rFonts w:ascii="Arial MT" w:hAnsi="Arial MT"/>
          <w:color w:val="231F20"/>
          <w:spacing w:val="16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Bencana</w:t>
      </w:r>
    </w:p>
    <w:p w14:paraId="2B59B8C8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05"/>
          <w:sz w:val="16"/>
        </w:rPr>
        <w:t>BMKG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4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Badan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Meteorologi,</w:t>
      </w:r>
      <w:r>
        <w:rPr>
          <w:rFonts w:ascii="Arial MT" w:hAnsi="Arial MT"/>
          <w:color w:val="231F20"/>
          <w:spacing w:val="-4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Klimatologi,</w:t>
      </w:r>
      <w:r>
        <w:rPr>
          <w:rFonts w:ascii="Arial MT" w:hAnsi="Arial MT"/>
          <w:color w:val="231F20"/>
          <w:spacing w:val="-4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dan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Geofisika</w:t>
      </w:r>
    </w:p>
    <w:p w14:paraId="00FC6A08">
      <w:pPr>
        <w:pStyle w:val="17"/>
        <w:numPr>
          <w:ilvl w:val="1"/>
          <w:numId w:val="6"/>
        </w:numPr>
        <w:tabs>
          <w:tab w:val="left" w:pos="710"/>
        </w:tabs>
        <w:spacing w:before="115" w:after="0" w:line="386" w:lineRule="auto"/>
        <w:ind w:left="718" w:right="1161" w:hanging="267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BNPP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(Basarnas)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Badan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Nasional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Pencarian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dan</w:t>
      </w:r>
      <w:r>
        <w:rPr>
          <w:rFonts w:ascii="Arial MT" w:hAnsi="Arial MT"/>
          <w:color w:val="231F20"/>
          <w:spacing w:val="-4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Pertolongan</w:t>
      </w:r>
    </w:p>
    <w:p w14:paraId="56DA687A">
      <w:pPr>
        <w:pStyle w:val="17"/>
        <w:numPr>
          <w:ilvl w:val="1"/>
          <w:numId w:val="6"/>
        </w:numPr>
        <w:tabs>
          <w:tab w:val="left" w:pos="710"/>
        </w:tabs>
        <w:spacing w:before="13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BPBD</w:t>
      </w:r>
      <w:r>
        <w:rPr>
          <w:rFonts w:ascii="Arial MT" w:hAnsi="Arial MT"/>
          <w:color w:val="231F20"/>
          <w:spacing w:val="1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5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Badan</w:t>
      </w:r>
      <w:r>
        <w:rPr>
          <w:rFonts w:ascii="Arial MT" w:hAnsi="Arial MT"/>
          <w:color w:val="231F20"/>
          <w:spacing w:val="1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Penanggulangan</w:t>
      </w:r>
      <w:r>
        <w:rPr>
          <w:rFonts w:ascii="Arial MT" w:hAnsi="Arial MT"/>
          <w:color w:val="231F20"/>
          <w:spacing w:val="15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Bencana</w:t>
      </w:r>
      <w:r>
        <w:rPr>
          <w:rFonts w:ascii="Arial MT" w:hAnsi="Arial MT"/>
          <w:color w:val="231F20"/>
          <w:spacing w:val="15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Daerah</w:t>
      </w:r>
    </w:p>
    <w:p w14:paraId="38E14502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HKB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Hari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Kesiapsiagaan</w:t>
      </w:r>
      <w:r>
        <w:rPr>
          <w:rFonts w:ascii="Arial MT" w:hAnsi="Arial MT"/>
          <w:color w:val="231F20"/>
          <w:spacing w:val="1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Bencana</w:t>
      </w:r>
    </w:p>
    <w:p w14:paraId="0A619FE6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KRB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Kawasan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Rawan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Bencana</w:t>
      </w:r>
    </w:p>
    <w:p w14:paraId="795089A5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OPD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Organisasi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Perangkat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Daerah</w:t>
      </w:r>
    </w:p>
    <w:p w14:paraId="6522B062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05"/>
          <w:sz w:val="16"/>
        </w:rPr>
        <w:t>PMI</w:t>
      </w:r>
      <w:r>
        <w:rPr>
          <w:rFonts w:ascii="Arial MT" w:hAnsi="Arial MT"/>
          <w:color w:val="231F20"/>
          <w:spacing w:val="-10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Palang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Merah</w:t>
      </w:r>
      <w:r>
        <w:rPr>
          <w:rFonts w:ascii="Arial MT" w:hAnsi="Arial MT"/>
          <w:color w:val="231F20"/>
          <w:spacing w:val="-10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Indonesia</w:t>
      </w:r>
    </w:p>
    <w:p w14:paraId="52230A0A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05"/>
          <w:sz w:val="16"/>
        </w:rPr>
        <w:t>Polri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Polisi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Republik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Indonesia</w:t>
      </w:r>
    </w:p>
    <w:p w14:paraId="70F1C466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05"/>
          <w:sz w:val="16"/>
        </w:rPr>
        <w:t>Posko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Pos</w:t>
      </w:r>
      <w:r>
        <w:rPr>
          <w:rFonts w:ascii="Arial MT" w:hAnsi="Arial MT"/>
          <w:color w:val="231F20"/>
          <w:spacing w:val="-5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Komando</w:t>
      </w:r>
    </w:p>
    <w:p w14:paraId="47B184BA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05"/>
          <w:sz w:val="16"/>
        </w:rPr>
        <w:t>Pusdalops</w:t>
      </w:r>
      <w:r>
        <w:rPr>
          <w:rFonts w:ascii="Arial MT" w:hAnsi="Arial MT"/>
          <w:color w:val="231F20"/>
          <w:spacing w:val="-11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10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Pusat</w:t>
      </w:r>
      <w:r>
        <w:rPr>
          <w:rFonts w:ascii="Arial MT" w:hAnsi="Arial MT"/>
          <w:color w:val="231F20"/>
          <w:spacing w:val="-11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Pengendalian</w:t>
      </w:r>
      <w:r>
        <w:rPr>
          <w:rFonts w:ascii="Arial MT" w:hAnsi="Arial MT"/>
          <w:color w:val="231F20"/>
          <w:spacing w:val="-10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Operasi</w:t>
      </w:r>
    </w:p>
    <w:p w14:paraId="68FC38D2">
      <w:pPr>
        <w:pStyle w:val="17"/>
        <w:numPr>
          <w:ilvl w:val="1"/>
          <w:numId w:val="6"/>
        </w:numPr>
        <w:tabs>
          <w:tab w:val="left" w:pos="710"/>
        </w:tabs>
        <w:spacing w:before="115" w:after="0" w:line="386" w:lineRule="auto"/>
        <w:ind w:left="718" w:right="1156" w:hanging="267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"/>
          <w:w w:val="105"/>
          <w:sz w:val="16"/>
        </w:rPr>
        <w:t>PVMBG</w:t>
      </w:r>
      <w:r>
        <w:rPr>
          <w:rFonts w:ascii="Arial MT" w:hAnsi="Arial MT"/>
          <w:color w:val="231F20"/>
          <w:spacing w:val="-10"/>
          <w:w w:val="10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16"/>
        </w:rPr>
        <w:t>: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16"/>
        </w:rPr>
        <w:t>Pusat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16"/>
        </w:rPr>
        <w:t>Vulkanologi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dan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Mitigasi</w:t>
      </w:r>
      <w:r>
        <w:rPr>
          <w:rFonts w:ascii="Arial MT" w:hAnsi="Arial MT"/>
          <w:color w:val="231F20"/>
          <w:spacing w:val="-9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Bencana</w:t>
      </w:r>
      <w:r>
        <w:rPr>
          <w:rFonts w:ascii="Arial MT" w:hAnsi="Arial MT"/>
          <w:color w:val="231F20"/>
          <w:spacing w:val="-44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Geologi</w:t>
      </w:r>
    </w:p>
    <w:p w14:paraId="61CCDACE">
      <w:pPr>
        <w:pStyle w:val="17"/>
        <w:numPr>
          <w:ilvl w:val="1"/>
          <w:numId w:val="6"/>
        </w:numPr>
        <w:tabs>
          <w:tab w:val="left" w:pos="710"/>
        </w:tabs>
        <w:spacing w:before="14" w:after="0" w:line="240" w:lineRule="auto"/>
        <w:ind w:left="709" w:right="0" w:hanging="259"/>
        <w:jc w:val="left"/>
        <w:rPr>
          <w:rFonts w:ascii="Arial" w:hAnsi="Arial"/>
          <w:i/>
          <w:sz w:val="16"/>
        </w:rPr>
      </w:pPr>
      <w:r>
        <w:rPr>
          <w:rFonts w:ascii="Arial MT" w:hAnsi="Arial MT"/>
          <w:color w:val="231F20"/>
          <w:w w:val="105"/>
          <w:sz w:val="16"/>
        </w:rPr>
        <w:t>SOP</w:t>
      </w:r>
      <w:r>
        <w:rPr>
          <w:rFonts w:ascii="Arial MT" w:hAnsi="Arial MT"/>
          <w:color w:val="231F20"/>
          <w:spacing w:val="-8"/>
          <w:w w:val="105"/>
          <w:sz w:val="16"/>
        </w:rPr>
        <w:t xml:space="preserve"> </w:t>
      </w:r>
      <w:r>
        <w:rPr>
          <w:rFonts w:ascii="Arial MT" w:hAnsi="Arial MT"/>
          <w:color w:val="231F20"/>
          <w:w w:val="105"/>
          <w:sz w:val="16"/>
        </w:rPr>
        <w:t>:</w:t>
      </w:r>
      <w:r>
        <w:rPr>
          <w:rFonts w:ascii="Arial MT" w:hAnsi="Arial MT"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231F20"/>
          <w:w w:val="105"/>
          <w:sz w:val="16"/>
        </w:rPr>
        <w:t>Standard</w:t>
      </w:r>
      <w:r>
        <w:rPr>
          <w:rFonts w:ascii="Arial" w:hAns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231F20"/>
          <w:w w:val="105"/>
          <w:sz w:val="16"/>
        </w:rPr>
        <w:t>Operating</w:t>
      </w:r>
      <w:r>
        <w:rPr>
          <w:rFonts w:ascii="Arial" w:hAnsi="Arial"/>
          <w:i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231F20"/>
          <w:w w:val="105"/>
          <w:sz w:val="16"/>
        </w:rPr>
        <w:t>Procedure</w:t>
      </w:r>
    </w:p>
    <w:p w14:paraId="66942FAC">
      <w:pPr>
        <w:pStyle w:val="17"/>
        <w:numPr>
          <w:ilvl w:val="1"/>
          <w:numId w:val="6"/>
        </w:numPr>
        <w:tabs>
          <w:tab w:val="left" w:pos="710"/>
        </w:tabs>
        <w:spacing w:before="115" w:after="0" w:line="240" w:lineRule="auto"/>
        <w:ind w:left="709" w:right="0" w:hanging="259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TNI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Tentara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Nasional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Indonesia</w:t>
      </w:r>
    </w:p>
    <w:p w14:paraId="7955A479">
      <w:pPr>
        <w:pStyle w:val="12"/>
        <w:rPr>
          <w:sz w:val="20"/>
        </w:rPr>
      </w:pPr>
    </w:p>
    <w:p w14:paraId="559FEE0B">
      <w:pPr>
        <w:pStyle w:val="12"/>
        <w:rPr>
          <w:sz w:val="20"/>
        </w:rPr>
      </w:pPr>
    </w:p>
    <w:p w14:paraId="57EF4948">
      <w:pPr>
        <w:pStyle w:val="12"/>
        <w:rPr>
          <w:sz w:val="20"/>
        </w:rPr>
      </w:pPr>
    </w:p>
    <w:p w14:paraId="13D4ADDA">
      <w:pPr>
        <w:pStyle w:val="12"/>
        <w:rPr>
          <w:sz w:val="20"/>
        </w:rPr>
      </w:pPr>
    </w:p>
    <w:p w14:paraId="60165C29">
      <w:pPr>
        <w:pStyle w:val="12"/>
        <w:rPr>
          <w:sz w:val="20"/>
        </w:rPr>
      </w:pPr>
    </w:p>
    <w:p w14:paraId="13B6EF92">
      <w:pPr>
        <w:pStyle w:val="12"/>
        <w:rPr>
          <w:sz w:val="20"/>
        </w:rPr>
      </w:pPr>
    </w:p>
    <w:p w14:paraId="29936BF7">
      <w:pPr>
        <w:pStyle w:val="12"/>
        <w:spacing w:before="10"/>
        <w:rPr>
          <w:sz w:val="15"/>
        </w:rPr>
      </w:pPr>
    </w:p>
    <w:p w14:paraId="5112AB3E">
      <w:pPr>
        <w:spacing w:before="102" w:line="153" w:lineRule="exact"/>
        <w:ind w:left="1091" w:right="0" w:firstLine="0"/>
        <w:jc w:val="left"/>
        <w:rPr>
          <w:rFonts w:ascii="Arial"/>
          <w:b/>
          <w:sz w:val="14"/>
        </w:rPr>
      </w:pPr>
      <w:r>
        <w:pict>
          <v:shape id="_x0000_s3903" o:spid="_x0000_s3903" o:spt="202" type="#_x0000_t202" style="position:absolute;left:0pt;margin-left:31.85pt;margin-top:5.45pt;height:13.15pt;width:12.25pt;mso-position-horizont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7611EF48"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FFFFFF"/>
                      <w:sz w:val="22"/>
                    </w:rPr>
                    <w:t>86</w:t>
                  </w:r>
                </w:p>
              </w:txbxContent>
            </v:textbox>
          </v:shape>
        </w:pict>
      </w:r>
      <w:r>
        <w:rPr>
          <w:rFonts w:ascii="Arial"/>
          <w:b/>
          <w:color w:val="F5821F"/>
          <w:sz w:val="14"/>
        </w:rPr>
        <w:t>TANGGAP</w:t>
      </w:r>
      <w:r>
        <w:rPr>
          <w:rFonts w:ascii="Arial"/>
          <w:b/>
          <w:color w:val="F5821F"/>
          <w:spacing w:val="3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TANGKAS</w:t>
      </w:r>
      <w:r>
        <w:rPr>
          <w:rFonts w:ascii="Arial"/>
          <w:b/>
          <w:color w:val="F5821F"/>
          <w:spacing w:val="4"/>
          <w:sz w:val="14"/>
        </w:rPr>
        <w:t xml:space="preserve"> </w:t>
      </w:r>
      <w:r>
        <w:rPr>
          <w:rFonts w:ascii="Arial"/>
          <w:b/>
          <w:color w:val="F5821F"/>
          <w:sz w:val="14"/>
        </w:rPr>
        <w:t>TANGGUH</w:t>
      </w:r>
    </w:p>
    <w:p w14:paraId="7A1639B3">
      <w:pPr>
        <w:spacing w:before="0" w:line="130" w:lineRule="exact"/>
        <w:ind w:left="1091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MENGHADAPI</w:t>
      </w:r>
      <w:r>
        <w:rPr>
          <w:color w:val="231F20"/>
          <w:spacing w:val="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BENCANA</w:t>
      </w:r>
    </w:p>
    <w:p w14:paraId="62485CA0">
      <w:pPr>
        <w:spacing w:after="0" w:line="130" w:lineRule="exact"/>
        <w:jc w:val="left"/>
        <w:rPr>
          <w:sz w:val="12"/>
        </w:rPr>
        <w:sectPr>
          <w:footerReference r:id="rId36" w:type="even"/>
          <w:pgSz w:w="5670" w:h="9080"/>
          <w:pgMar w:top="480" w:right="120" w:bottom="280" w:left="0" w:header="0" w:footer="0" w:gutter="0"/>
          <w:cols w:space="720" w:num="1"/>
        </w:sectPr>
      </w:pPr>
    </w:p>
    <w:p w14:paraId="4F515414">
      <w:pPr>
        <w:pStyle w:val="12"/>
        <w:spacing w:before="1"/>
        <w:rPr>
          <w:sz w:val="10"/>
        </w:rPr>
      </w:pPr>
    </w:p>
    <w:p w14:paraId="44ADA797">
      <w:pPr>
        <w:spacing w:before="103"/>
        <w:ind w:left="1322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289560</wp:posOffset>
            </wp:positionH>
            <wp:positionV relativeFrom="paragraph">
              <wp:posOffset>-76835</wp:posOffset>
            </wp:positionV>
            <wp:extent cx="290195" cy="395605"/>
            <wp:effectExtent l="0" t="0" r="0" b="0"/>
            <wp:wrapNone/>
            <wp:docPr id="7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83.png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83" cy="39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pacing w:val="-1"/>
          <w:w w:val="105"/>
          <w:sz w:val="14"/>
        </w:rPr>
        <w:t>TANGGAP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spacing w:val="-1"/>
          <w:w w:val="105"/>
          <w:sz w:val="14"/>
        </w:rPr>
        <w:t>TANGKAS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TANGGUH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Menghadapi</w:t>
      </w:r>
      <w:r>
        <w:rPr>
          <w:rFonts w:ascii="Arial"/>
          <w:b/>
          <w:color w:val="F5821F"/>
          <w:spacing w:val="-8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Bencana</w:t>
      </w:r>
    </w:p>
    <w:p w14:paraId="4D36B807">
      <w:pPr>
        <w:pStyle w:val="12"/>
        <w:rPr>
          <w:rFonts w:ascii="Arial"/>
          <w:b/>
          <w:sz w:val="20"/>
        </w:rPr>
      </w:pPr>
    </w:p>
    <w:p w14:paraId="324E9A9D">
      <w:pPr>
        <w:pStyle w:val="12"/>
        <w:rPr>
          <w:rFonts w:ascii="Arial"/>
          <w:b/>
          <w:sz w:val="20"/>
        </w:rPr>
      </w:pPr>
    </w:p>
    <w:p w14:paraId="12C594D4">
      <w:pPr>
        <w:pStyle w:val="12"/>
        <w:spacing w:before="2"/>
        <w:rPr>
          <w:rFonts w:ascii="Arial"/>
          <w:b/>
          <w:sz w:val="26"/>
        </w:rPr>
      </w:pPr>
      <w:r>
        <w:pict>
          <v:shape id="_x0000_s3904" o:spid="_x0000_s3904" style="position:absolute;left:0pt;margin-left:22.65pt;margin-top:17.25pt;height:0.1pt;width:238.15pt;mso-position-horizontal-relative:page;mso-wrap-distance-bottom:0pt;mso-wrap-distance-top:0pt;z-index:-251478016;mso-width-relative:page;mso-height-relative:page;" filled="f" stroked="t" coordorigin="454,345" coordsize="4763,0" path="m454,345l5216,345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05" o:spid="_x0000_s3905" style="position:absolute;left:0pt;margin-left:22.65pt;margin-top:37.1pt;height:0.1pt;width:238.15pt;mso-position-horizontal-relative:page;mso-wrap-distance-bottom:0pt;mso-wrap-distance-top:0pt;z-index:-251476992;mso-width-relative:page;mso-height-relative:page;" filled="f" stroked="t" coordorigin="454,742" coordsize="4763,0" path="m454,742l5216,742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06" o:spid="_x0000_s3906" style="position:absolute;left:0pt;margin-left:22.65pt;margin-top:56.95pt;height:0.1pt;width:238.15pt;mso-position-horizontal-relative:page;mso-wrap-distance-bottom:0pt;mso-wrap-distance-top:0pt;z-index:-251436032;mso-width-relative:page;mso-height-relative:page;" filled="f" stroked="t" coordorigin="454,1139" coordsize="4763,0" path="m454,1139l5216,113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07" o:spid="_x0000_s3907" style="position:absolute;left:0pt;margin-left:22.65pt;margin-top:76.75pt;height:0.1pt;width:238.15pt;mso-position-horizontal-relative:page;mso-wrap-distance-bottom:0pt;mso-wrap-distance-top:0pt;z-index:-251435008;mso-width-relative:page;mso-height-relative:page;" filled="f" stroked="t" coordorigin="454,1536" coordsize="4763,0" path="m454,1536l5216,153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08" o:spid="_x0000_s3908" style="position:absolute;left:0pt;margin-left:22.65pt;margin-top:96.6pt;height:0.1pt;width:238.15pt;mso-position-horizontal-relative:page;mso-wrap-distance-bottom:0pt;mso-wrap-distance-top:0pt;z-index:-251475968;mso-width-relative:page;mso-height-relative:page;" filled="f" stroked="t" coordorigin="454,1933" coordsize="4763,0" path="m454,1933l5216,193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09" o:spid="_x0000_s3909" style="position:absolute;left:0pt;margin-left:22.65pt;margin-top:116.45pt;height:0.1pt;width:238.15pt;mso-position-horizontal-relative:page;mso-wrap-distance-bottom:0pt;mso-wrap-distance-top:0pt;z-index:-251474944;mso-width-relative:page;mso-height-relative:page;" filled="f" stroked="t" coordorigin="454,2329" coordsize="4763,0" path="m454,2329l5216,232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0" o:spid="_x0000_s3910" style="position:absolute;left:0pt;margin-left:22.65pt;margin-top:136.3pt;height:0.1pt;width:238.15pt;mso-position-horizontal-relative:page;mso-wrap-distance-bottom:0pt;mso-wrap-distance-top:0pt;z-index:-251433984;mso-width-relative:page;mso-height-relative:page;" filled="f" stroked="t" coordorigin="454,2726" coordsize="4763,0" path="m454,2726l5216,272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1" o:spid="_x0000_s3911" style="position:absolute;left:0pt;margin-left:22.65pt;margin-top:156.15pt;height:0.1pt;width:238.15pt;mso-position-horizontal-relative:page;mso-wrap-distance-bottom:0pt;mso-wrap-distance-top:0pt;z-index:-251473920;mso-width-relative:page;mso-height-relative:page;" filled="f" stroked="t" coordorigin="454,3123" coordsize="4763,0" path="m454,3123l5216,312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2" o:spid="_x0000_s3912" style="position:absolute;left:0pt;margin-left:22.65pt;margin-top:175.95pt;height:0.1pt;width:238.15pt;mso-position-horizontal-relative:page;mso-wrap-distance-bottom:0pt;mso-wrap-distance-top:0pt;z-index:-251432960;mso-width-relative:page;mso-height-relative:page;" filled="f" stroked="t" coordorigin="454,3520" coordsize="4763,0" path="m454,3520l5216,352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3" o:spid="_x0000_s3913" style="position:absolute;left:0pt;margin-left:22.65pt;margin-top:195.8pt;height:0.1pt;width:238.15pt;mso-position-horizontal-relative:page;mso-wrap-distance-bottom:0pt;mso-wrap-distance-top:0pt;z-index:-251472896;mso-width-relative:page;mso-height-relative:page;" filled="f" stroked="t" coordorigin="454,3917" coordsize="4763,0" path="m454,3917l5216,391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4" o:spid="_x0000_s3914" style="position:absolute;left:0pt;margin-left:22.65pt;margin-top:215.65pt;height:0.1pt;width:238.15pt;mso-position-horizontal-relative:page;mso-wrap-distance-bottom:0pt;mso-wrap-distance-top:0pt;z-index:-251431936;mso-width-relative:page;mso-height-relative:page;" filled="f" stroked="t" coordorigin="454,4313" coordsize="4763,0" path="m454,4313l5216,431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5" o:spid="_x0000_s3915" style="position:absolute;left:0pt;margin-left:22.65pt;margin-top:235.5pt;height:0.1pt;width:238.15pt;mso-position-horizontal-relative:page;mso-wrap-distance-bottom:0pt;mso-wrap-distance-top:0pt;z-index:-251471872;mso-width-relative:page;mso-height-relative:page;" filled="f" stroked="t" coordorigin="454,4710" coordsize="4763,0" path="m454,4710l5216,471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6" o:spid="_x0000_s3916" style="position:absolute;left:0pt;margin-left:22.65pt;margin-top:255.35pt;height:0.1pt;width:238.15pt;mso-position-horizontal-relative:page;mso-wrap-distance-bottom:0pt;mso-wrap-distance-top:0pt;z-index:-251430912;mso-width-relative:page;mso-height-relative:page;" filled="f" stroked="t" coordorigin="454,5107" coordsize="4763,0" path="m454,5107l5216,510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7" o:spid="_x0000_s3917" style="position:absolute;left:0pt;margin-left:22.65pt;margin-top:275.15pt;height:0.1pt;width:238.15pt;mso-position-horizontal-relative:page;mso-wrap-distance-bottom:0pt;mso-wrap-distance-top:0pt;z-index:-251470848;mso-width-relative:page;mso-height-relative:page;" filled="f" stroked="t" coordorigin="454,5504" coordsize="4763,0" path="m454,5504l5216,550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8" o:spid="_x0000_s3918" style="position:absolute;left:0pt;margin-left:22.65pt;margin-top:295pt;height:0.1pt;width:238.15pt;mso-position-horizontal-relative:page;mso-wrap-distance-bottom:0pt;mso-wrap-distance-top:0pt;z-index:-251429888;mso-width-relative:page;mso-height-relative:page;" filled="f" stroked="t" coordorigin="454,5901" coordsize="4763,0" path="m454,5901l5216,5901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19" o:spid="_x0000_s3919" style="position:absolute;left:0pt;margin-left:22.65pt;margin-top:314.85pt;height:0.1pt;width:238.15pt;mso-position-horizontal-relative:page;mso-wrap-distance-bottom:0pt;mso-wrap-distance-top:0pt;z-index:-251469824;mso-width-relative:page;mso-height-relative:page;" filled="f" stroked="t" coordorigin="454,6297" coordsize="4763,0" path="m454,6297l5216,629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0" o:spid="_x0000_s3920" style="position:absolute;left:0pt;margin-left:22.65pt;margin-top:334.65pt;height:0.1pt;width:238.15pt;mso-position-horizontal-relative:page;mso-wrap-distance-bottom:0pt;mso-wrap-distance-top:0pt;z-index:-251428864;mso-width-relative:page;mso-height-relative:page;" filled="f" stroked="t" coordorigin="454,6694" coordsize="4763,0" path="m454,6694l5216,669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</w:p>
    <w:p w14:paraId="35C7E83B">
      <w:pPr>
        <w:pStyle w:val="12"/>
        <w:spacing w:before="8"/>
        <w:rPr>
          <w:rFonts w:ascii="Arial"/>
          <w:b/>
          <w:sz w:val="27"/>
        </w:rPr>
      </w:pPr>
    </w:p>
    <w:p w14:paraId="181A8800">
      <w:pPr>
        <w:pStyle w:val="12"/>
        <w:spacing w:before="8"/>
        <w:rPr>
          <w:rFonts w:ascii="Arial"/>
          <w:b/>
          <w:sz w:val="27"/>
        </w:rPr>
      </w:pPr>
    </w:p>
    <w:p w14:paraId="48BB1497">
      <w:pPr>
        <w:pStyle w:val="12"/>
        <w:spacing w:before="8"/>
        <w:rPr>
          <w:rFonts w:ascii="Arial"/>
          <w:b/>
          <w:sz w:val="27"/>
        </w:rPr>
      </w:pPr>
    </w:p>
    <w:p w14:paraId="1D065CD2">
      <w:pPr>
        <w:pStyle w:val="12"/>
        <w:spacing w:before="8"/>
        <w:rPr>
          <w:rFonts w:ascii="Arial"/>
          <w:b/>
          <w:sz w:val="27"/>
        </w:rPr>
      </w:pPr>
    </w:p>
    <w:p w14:paraId="69C480EC">
      <w:pPr>
        <w:pStyle w:val="12"/>
        <w:spacing w:before="8"/>
        <w:rPr>
          <w:rFonts w:ascii="Arial"/>
          <w:b/>
          <w:sz w:val="27"/>
        </w:rPr>
      </w:pPr>
    </w:p>
    <w:p w14:paraId="0A7D0FC6">
      <w:pPr>
        <w:pStyle w:val="12"/>
        <w:spacing w:before="8"/>
        <w:rPr>
          <w:rFonts w:ascii="Arial"/>
          <w:b/>
          <w:sz w:val="27"/>
        </w:rPr>
      </w:pPr>
    </w:p>
    <w:p w14:paraId="16B45F26">
      <w:pPr>
        <w:pStyle w:val="12"/>
        <w:spacing w:before="8"/>
        <w:rPr>
          <w:rFonts w:ascii="Arial"/>
          <w:b/>
          <w:sz w:val="27"/>
        </w:rPr>
      </w:pPr>
    </w:p>
    <w:p w14:paraId="0E3D3459">
      <w:pPr>
        <w:pStyle w:val="12"/>
        <w:spacing w:before="8"/>
        <w:rPr>
          <w:rFonts w:ascii="Arial"/>
          <w:b/>
          <w:sz w:val="27"/>
        </w:rPr>
      </w:pPr>
    </w:p>
    <w:p w14:paraId="5CDCF7CB">
      <w:pPr>
        <w:pStyle w:val="12"/>
        <w:spacing w:before="8"/>
        <w:rPr>
          <w:rFonts w:ascii="Arial"/>
          <w:b/>
          <w:sz w:val="27"/>
        </w:rPr>
      </w:pPr>
    </w:p>
    <w:p w14:paraId="1D195292">
      <w:pPr>
        <w:pStyle w:val="12"/>
        <w:spacing w:before="8"/>
        <w:rPr>
          <w:rFonts w:ascii="Arial"/>
          <w:b/>
          <w:sz w:val="27"/>
        </w:rPr>
      </w:pPr>
    </w:p>
    <w:p w14:paraId="6EBDA9EE">
      <w:pPr>
        <w:pStyle w:val="12"/>
        <w:spacing w:before="8"/>
        <w:rPr>
          <w:rFonts w:ascii="Arial"/>
          <w:b/>
          <w:sz w:val="27"/>
        </w:rPr>
      </w:pPr>
    </w:p>
    <w:p w14:paraId="382E77CB">
      <w:pPr>
        <w:pStyle w:val="12"/>
        <w:spacing w:before="8"/>
        <w:rPr>
          <w:rFonts w:ascii="Arial"/>
          <w:b/>
          <w:sz w:val="27"/>
        </w:rPr>
      </w:pPr>
    </w:p>
    <w:p w14:paraId="429FA0C3">
      <w:pPr>
        <w:pStyle w:val="12"/>
        <w:spacing w:before="8"/>
        <w:rPr>
          <w:rFonts w:ascii="Arial"/>
          <w:b/>
          <w:sz w:val="27"/>
        </w:rPr>
      </w:pPr>
    </w:p>
    <w:p w14:paraId="5DFC5ABF">
      <w:pPr>
        <w:pStyle w:val="12"/>
        <w:spacing w:before="8"/>
        <w:rPr>
          <w:rFonts w:ascii="Arial"/>
          <w:b/>
          <w:sz w:val="27"/>
        </w:rPr>
      </w:pPr>
    </w:p>
    <w:p w14:paraId="569AECF1">
      <w:pPr>
        <w:pStyle w:val="12"/>
        <w:spacing w:before="8"/>
        <w:rPr>
          <w:rFonts w:ascii="Arial"/>
          <w:b/>
          <w:sz w:val="27"/>
        </w:rPr>
      </w:pPr>
    </w:p>
    <w:p w14:paraId="31D903B4">
      <w:pPr>
        <w:pStyle w:val="12"/>
        <w:spacing w:before="8"/>
        <w:rPr>
          <w:rFonts w:ascii="Arial"/>
          <w:b/>
          <w:sz w:val="27"/>
        </w:rPr>
      </w:pPr>
    </w:p>
    <w:p w14:paraId="740E5422">
      <w:pPr>
        <w:spacing w:after="0"/>
        <w:rPr>
          <w:rFonts w:ascii="Arial"/>
          <w:sz w:val="27"/>
        </w:rPr>
        <w:sectPr>
          <w:footerReference r:id="rId37" w:type="default"/>
          <w:pgSz w:w="5670" w:h="9080"/>
          <w:pgMar w:top="760" w:right="120" w:bottom="280" w:left="0" w:header="0" w:footer="0" w:gutter="0"/>
          <w:cols w:space="720" w:num="1"/>
        </w:sectPr>
      </w:pPr>
    </w:p>
    <w:p w14:paraId="2422C552">
      <w:pPr>
        <w:pStyle w:val="12"/>
        <w:spacing w:before="1"/>
        <w:rPr>
          <w:rFonts w:ascii="Arial"/>
          <w:b/>
          <w:sz w:val="10"/>
        </w:rPr>
      </w:pPr>
    </w:p>
    <w:p w14:paraId="181C9306">
      <w:pPr>
        <w:spacing w:before="103"/>
        <w:ind w:left="1322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289560</wp:posOffset>
            </wp:positionH>
            <wp:positionV relativeFrom="paragraph">
              <wp:posOffset>-76835</wp:posOffset>
            </wp:positionV>
            <wp:extent cx="290195" cy="395605"/>
            <wp:effectExtent l="0" t="0" r="0" b="0"/>
            <wp:wrapNone/>
            <wp:docPr id="7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83.png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83" cy="39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pacing w:val="-1"/>
          <w:w w:val="105"/>
          <w:sz w:val="14"/>
        </w:rPr>
        <w:t>TANGGAP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spacing w:val="-1"/>
          <w:w w:val="105"/>
          <w:sz w:val="14"/>
        </w:rPr>
        <w:t>TANGKAS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TANGGUH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Menghadapi</w:t>
      </w:r>
      <w:r>
        <w:rPr>
          <w:rFonts w:ascii="Arial"/>
          <w:b/>
          <w:color w:val="F5821F"/>
          <w:spacing w:val="-8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Bencana</w:t>
      </w:r>
    </w:p>
    <w:p w14:paraId="17D8E094">
      <w:pPr>
        <w:pStyle w:val="12"/>
        <w:rPr>
          <w:rFonts w:ascii="Arial"/>
          <w:b/>
          <w:sz w:val="20"/>
        </w:rPr>
      </w:pPr>
    </w:p>
    <w:p w14:paraId="1E21F396">
      <w:pPr>
        <w:pStyle w:val="12"/>
        <w:rPr>
          <w:rFonts w:ascii="Arial"/>
          <w:b/>
          <w:sz w:val="20"/>
        </w:rPr>
      </w:pPr>
    </w:p>
    <w:p w14:paraId="6C4D5EAD">
      <w:pPr>
        <w:pStyle w:val="12"/>
        <w:spacing w:before="2"/>
        <w:rPr>
          <w:rFonts w:ascii="Arial"/>
          <w:b/>
          <w:sz w:val="26"/>
        </w:rPr>
      </w:pPr>
      <w:r>
        <w:pict>
          <v:shape id="_x0000_s3921" o:spid="_x0000_s3921" style="position:absolute;left:0pt;margin-left:22.65pt;margin-top:17.25pt;height:0.1pt;width:238.15pt;mso-position-horizontal-relative:page;mso-wrap-distance-bottom:0pt;mso-wrap-distance-top:0pt;z-index:-251468800;mso-width-relative:page;mso-height-relative:page;" filled="f" stroked="t" coordorigin="454,345" coordsize="4763,0" path="m454,345l5216,345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2" o:spid="_x0000_s3922" style="position:absolute;left:0pt;margin-left:22.65pt;margin-top:37.1pt;height:0.1pt;width:238.15pt;mso-position-horizontal-relative:page;mso-wrap-distance-bottom:0pt;mso-wrap-distance-top:0pt;z-index:-251467776;mso-width-relative:page;mso-height-relative:page;" filled="f" stroked="t" coordorigin="454,742" coordsize="4763,0" path="m454,742l5216,742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3" o:spid="_x0000_s3923" style="position:absolute;left:0pt;margin-left:22.65pt;margin-top:56.95pt;height:0.1pt;width:238.15pt;mso-position-horizontal-relative:page;mso-wrap-distance-bottom:0pt;mso-wrap-distance-top:0pt;z-index:-251427840;mso-width-relative:page;mso-height-relative:page;" filled="f" stroked="t" coordorigin="454,1139" coordsize="4763,0" path="m454,1139l5216,113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4" o:spid="_x0000_s3924" style="position:absolute;left:0pt;margin-left:22.65pt;margin-top:76.75pt;height:0.1pt;width:238.15pt;mso-position-horizontal-relative:page;mso-wrap-distance-bottom:0pt;mso-wrap-distance-top:0pt;z-index:-251426816;mso-width-relative:page;mso-height-relative:page;" filled="f" stroked="t" coordorigin="454,1536" coordsize="4763,0" path="m454,1536l5216,153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5" o:spid="_x0000_s3925" style="position:absolute;left:0pt;margin-left:22.65pt;margin-top:96.6pt;height:0.1pt;width:238.15pt;mso-position-horizontal-relative:page;mso-wrap-distance-bottom:0pt;mso-wrap-distance-top:0pt;z-index:-251466752;mso-width-relative:page;mso-height-relative:page;" filled="f" stroked="t" coordorigin="454,1933" coordsize="4763,0" path="m454,1933l5216,193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6" o:spid="_x0000_s3926" style="position:absolute;left:0pt;margin-left:22.65pt;margin-top:116.45pt;height:0.1pt;width:238.15pt;mso-position-horizontal-relative:page;mso-wrap-distance-bottom:0pt;mso-wrap-distance-top:0pt;z-index:-251425792;mso-width-relative:page;mso-height-relative:page;" filled="f" stroked="t" coordorigin="454,2329" coordsize="4763,0" path="m454,2329l5216,232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7" o:spid="_x0000_s3927" style="position:absolute;left:0pt;margin-left:22.65pt;margin-top:136.3pt;height:0.1pt;width:238.15pt;mso-position-horizontal-relative:page;mso-wrap-distance-bottom:0pt;mso-wrap-distance-top:0pt;z-index:-251465728;mso-width-relative:page;mso-height-relative:page;" filled="f" stroked="t" coordorigin="454,2726" coordsize="4763,0" path="m454,2726l5216,272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8" o:spid="_x0000_s3928" style="position:absolute;left:0pt;margin-left:22.65pt;margin-top:156.15pt;height:0.1pt;width:238.15pt;mso-position-horizontal-relative:page;mso-wrap-distance-bottom:0pt;mso-wrap-distance-top:0pt;z-index:-251424768;mso-width-relative:page;mso-height-relative:page;" filled="f" stroked="t" coordorigin="454,3123" coordsize="4763,0" path="m454,3123l5216,312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29" o:spid="_x0000_s3929" style="position:absolute;left:0pt;margin-left:22.65pt;margin-top:175.95pt;height:0.1pt;width:238.15pt;mso-position-horizontal-relative:page;mso-wrap-distance-bottom:0pt;mso-wrap-distance-top:0pt;z-index:-251464704;mso-width-relative:page;mso-height-relative:page;" filled="f" stroked="t" coordorigin="454,3520" coordsize="4763,0" path="m454,3520l5216,352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0" o:spid="_x0000_s3930" style="position:absolute;left:0pt;margin-left:22.65pt;margin-top:195.8pt;height:0.1pt;width:238.15pt;mso-position-horizontal-relative:page;mso-wrap-distance-bottom:0pt;mso-wrap-distance-top:0pt;z-index:-251423744;mso-width-relative:page;mso-height-relative:page;" filled="f" stroked="t" coordorigin="454,3917" coordsize="4763,0" path="m454,3917l5216,391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1" o:spid="_x0000_s3931" style="position:absolute;left:0pt;margin-left:22.65pt;margin-top:215.65pt;height:0.1pt;width:238.15pt;mso-position-horizontal-relative:page;mso-wrap-distance-bottom:0pt;mso-wrap-distance-top:0pt;z-index:-251463680;mso-width-relative:page;mso-height-relative:page;" filled="f" stroked="t" coordorigin="454,4313" coordsize="4763,0" path="m454,4313l5216,431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2" o:spid="_x0000_s3932" style="position:absolute;left:0pt;margin-left:22.65pt;margin-top:235.5pt;height:0.1pt;width:238.15pt;mso-position-horizontal-relative:page;mso-wrap-distance-bottom:0pt;mso-wrap-distance-top:0pt;z-index:-251422720;mso-width-relative:page;mso-height-relative:page;" filled="f" stroked="t" coordorigin="454,4710" coordsize="4763,0" path="m454,4710l5216,471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3" o:spid="_x0000_s3933" style="position:absolute;left:0pt;margin-left:22.65pt;margin-top:255.35pt;height:0.1pt;width:238.15pt;mso-position-horizontal-relative:page;mso-wrap-distance-bottom:0pt;mso-wrap-distance-top:0pt;z-index:-251462656;mso-width-relative:page;mso-height-relative:page;" filled="f" stroked="t" coordorigin="454,5107" coordsize="4763,0" path="m454,5107l5216,510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4" o:spid="_x0000_s3934" style="position:absolute;left:0pt;margin-left:22.65pt;margin-top:275.15pt;height:0.1pt;width:238.15pt;mso-position-horizontal-relative:page;mso-wrap-distance-bottom:0pt;mso-wrap-distance-top:0pt;z-index:-251461632;mso-width-relative:page;mso-height-relative:page;" filled="f" stroked="t" coordorigin="454,5504" coordsize="4763,0" path="m454,5504l5216,550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5" o:spid="_x0000_s3935" style="position:absolute;left:0pt;margin-left:22.65pt;margin-top:295pt;height:0.1pt;width:238.15pt;mso-position-horizontal-relative:page;mso-wrap-distance-bottom:0pt;mso-wrap-distance-top:0pt;z-index:-251421696;mso-width-relative:page;mso-height-relative:page;" filled="f" stroked="t" coordorigin="454,5901" coordsize="4763,0" path="m454,5901l5216,5901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6" o:spid="_x0000_s3936" style="position:absolute;left:0pt;margin-left:22.65pt;margin-top:314.85pt;height:0.1pt;width:238.15pt;mso-position-horizontal-relative:page;mso-wrap-distance-bottom:0pt;mso-wrap-distance-top:0pt;z-index:-251460608;mso-width-relative:page;mso-height-relative:page;" filled="f" stroked="t" coordorigin="454,6297" coordsize="4763,0" path="m454,6297l5216,629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7" o:spid="_x0000_s3937" style="position:absolute;left:0pt;margin-left:22.65pt;margin-top:334.65pt;height:0.1pt;width:238.15pt;mso-position-horizontal-relative:page;mso-wrap-distance-bottom:0pt;mso-wrap-distance-top:0pt;z-index:-251420672;mso-width-relative:page;mso-height-relative:page;" filled="f" stroked="t" coordorigin="454,6694" coordsize="4763,0" path="m454,6694l5216,669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</w:p>
    <w:p w14:paraId="2330AA6D">
      <w:pPr>
        <w:pStyle w:val="12"/>
        <w:spacing w:before="8"/>
        <w:rPr>
          <w:rFonts w:ascii="Arial"/>
          <w:b/>
          <w:sz w:val="27"/>
        </w:rPr>
      </w:pPr>
    </w:p>
    <w:p w14:paraId="3E14A668">
      <w:pPr>
        <w:pStyle w:val="12"/>
        <w:spacing w:before="8"/>
        <w:rPr>
          <w:rFonts w:ascii="Arial"/>
          <w:b/>
          <w:sz w:val="27"/>
        </w:rPr>
      </w:pPr>
    </w:p>
    <w:p w14:paraId="068DD135">
      <w:pPr>
        <w:pStyle w:val="12"/>
        <w:spacing w:before="8"/>
        <w:rPr>
          <w:rFonts w:ascii="Arial"/>
          <w:b/>
          <w:sz w:val="27"/>
        </w:rPr>
      </w:pPr>
    </w:p>
    <w:p w14:paraId="0AF03478">
      <w:pPr>
        <w:pStyle w:val="12"/>
        <w:spacing w:before="8"/>
        <w:rPr>
          <w:rFonts w:ascii="Arial"/>
          <w:b/>
          <w:sz w:val="27"/>
        </w:rPr>
      </w:pPr>
    </w:p>
    <w:p w14:paraId="16EA04F3">
      <w:pPr>
        <w:pStyle w:val="12"/>
        <w:spacing w:before="8"/>
        <w:rPr>
          <w:rFonts w:ascii="Arial"/>
          <w:b/>
          <w:sz w:val="27"/>
        </w:rPr>
      </w:pPr>
    </w:p>
    <w:p w14:paraId="0FC123D0">
      <w:pPr>
        <w:pStyle w:val="12"/>
        <w:spacing w:before="8"/>
        <w:rPr>
          <w:rFonts w:ascii="Arial"/>
          <w:b/>
          <w:sz w:val="27"/>
        </w:rPr>
      </w:pPr>
    </w:p>
    <w:p w14:paraId="494B94C3">
      <w:pPr>
        <w:pStyle w:val="12"/>
        <w:spacing w:before="8"/>
        <w:rPr>
          <w:rFonts w:ascii="Arial"/>
          <w:b/>
          <w:sz w:val="27"/>
        </w:rPr>
      </w:pPr>
    </w:p>
    <w:p w14:paraId="4911AF51">
      <w:pPr>
        <w:pStyle w:val="12"/>
        <w:spacing w:before="8"/>
        <w:rPr>
          <w:rFonts w:ascii="Arial"/>
          <w:b/>
          <w:sz w:val="27"/>
        </w:rPr>
      </w:pPr>
    </w:p>
    <w:p w14:paraId="24D9802D">
      <w:pPr>
        <w:pStyle w:val="12"/>
        <w:spacing w:before="8"/>
        <w:rPr>
          <w:rFonts w:ascii="Arial"/>
          <w:b/>
          <w:sz w:val="27"/>
        </w:rPr>
      </w:pPr>
    </w:p>
    <w:p w14:paraId="21B38A68">
      <w:pPr>
        <w:pStyle w:val="12"/>
        <w:spacing w:before="8"/>
        <w:rPr>
          <w:rFonts w:ascii="Arial"/>
          <w:b/>
          <w:sz w:val="27"/>
        </w:rPr>
      </w:pPr>
    </w:p>
    <w:p w14:paraId="53DB26B7">
      <w:pPr>
        <w:pStyle w:val="12"/>
        <w:spacing w:before="8"/>
        <w:rPr>
          <w:rFonts w:ascii="Arial"/>
          <w:b/>
          <w:sz w:val="27"/>
        </w:rPr>
      </w:pPr>
    </w:p>
    <w:p w14:paraId="50405DA9">
      <w:pPr>
        <w:pStyle w:val="12"/>
        <w:spacing w:before="8"/>
        <w:rPr>
          <w:rFonts w:ascii="Arial"/>
          <w:b/>
          <w:sz w:val="27"/>
        </w:rPr>
      </w:pPr>
    </w:p>
    <w:p w14:paraId="545D64E5">
      <w:pPr>
        <w:pStyle w:val="12"/>
        <w:spacing w:before="8"/>
        <w:rPr>
          <w:rFonts w:ascii="Arial"/>
          <w:b/>
          <w:sz w:val="27"/>
        </w:rPr>
      </w:pPr>
    </w:p>
    <w:p w14:paraId="0553304A">
      <w:pPr>
        <w:pStyle w:val="12"/>
        <w:spacing w:before="8"/>
        <w:rPr>
          <w:rFonts w:ascii="Arial"/>
          <w:b/>
          <w:sz w:val="27"/>
        </w:rPr>
      </w:pPr>
    </w:p>
    <w:p w14:paraId="5007C8DE">
      <w:pPr>
        <w:pStyle w:val="12"/>
        <w:spacing w:before="8"/>
        <w:rPr>
          <w:rFonts w:ascii="Arial"/>
          <w:b/>
          <w:sz w:val="27"/>
        </w:rPr>
      </w:pPr>
    </w:p>
    <w:p w14:paraId="581C4685">
      <w:pPr>
        <w:pStyle w:val="12"/>
        <w:spacing w:before="8"/>
        <w:rPr>
          <w:rFonts w:ascii="Arial"/>
          <w:b/>
          <w:sz w:val="27"/>
        </w:rPr>
      </w:pPr>
    </w:p>
    <w:p w14:paraId="5DD83DDA">
      <w:pPr>
        <w:spacing w:after="0"/>
        <w:rPr>
          <w:rFonts w:ascii="Arial"/>
          <w:sz w:val="27"/>
        </w:rPr>
        <w:sectPr>
          <w:footerReference r:id="rId38" w:type="even"/>
          <w:pgSz w:w="5670" w:h="9080"/>
          <w:pgMar w:top="760" w:right="120" w:bottom="280" w:left="0" w:header="0" w:footer="0" w:gutter="0"/>
          <w:cols w:space="720" w:num="1"/>
        </w:sectPr>
      </w:pPr>
    </w:p>
    <w:p w14:paraId="02533175">
      <w:pPr>
        <w:pStyle w:val="12"/>
        <w:spacing w:before="1"/>
        <w:rPr>
          <w:rFonts w:ascii="Arial"/>
          <w:b/>
          <w:sz w:val="10"/>
        </w:rPr>
      </w:pPr>
    </w:p>
    <w:p w14:paraId="7004463A">
      <w:pPr>
        <w:spacing w:before="103"/>
        <w:ind w:left="1322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289560</wp:posOffset>
            </wp:positionH>
            <wp:positionV relativeFrom="paragraph">
              <wp:posOffset>-76835</wp:posOffset>
            </wp:positionV>
            <wp:extent cx="290195" cy="395605"/>
            <wp:effectExtent l="0" t="0" r="0" b="0"/>
            <wp:wrapNone/>
            <wp:docPr id="7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83.png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83" cy="39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pacing w:val="-1"/>
          <w:w w:val="105"/>
          <w:sz w:val="14"/>
        </w:rPr>
        <w:t>TANGGAP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spacing w:val="-1"/>
          <w:w w:val="105"/>
          <w:sz w:val="14"/>
        </w:rPr>
        <w:t>TANGKAS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TANGGUH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Menghadapi</w:t>
      </w:r>
      <w:r>
        <w:rPr>
          <w:rFonts w:ascii="Arial"/>
          <w:b/>
          <w:color w:val="F5821F"/>
          <w:spacing w:val="-8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Bencana</w:t>
      </w:r>
    </w:p>
    <w:p w14:paraId="7CB90BEB">
      <w:pPr>
        <w:pStyle w:val="12"/>
        <w:rPr>
          <w:rFonts w:ascii="Arial"/>
          <w:b/>
          <w:sz w:val="20"/>
        </w:rPr>
      </w:pPr>
    </w:p>
    <w:p w14:paraId="7ABDCAD8">
      <w:pPr>
        <w:pStyle w:val="12"/>
        <w:rPr>
          <w:rFonts w:ascii="Arial"/>
          <w:b/>
          <w:sz w:val="20"/>
        </w:rPr>
      </w:pPr>
    </w:p>
    <w:p w14:paraId="12A45656">
      <w:pPr>
        <w:pStyle w:val="12"/>
        <w:spacing w:before="2"/>
        <w:rPr>
          <w:rFonts w:ascii="Arial"/>
          <w:b/>
          <w:sz w:val="26"/>
        </w:rPr>
      </w:pPr>
      <w:r>
        <w:pict>
          <v:shape id="_x0000_s3938" o:spid="_x0000_s3938" style="position:absolute;left:0pt;margin-left:22.65pt;margin-top:17.25pt;height:0.1pt;width:238.15pt;mso-position-horizontal-relative:page;mso-wrap-distance-bottom:0pt;mso-wrap-distance-top:0pt;z-index:-251459584;mso-width-relative:page;mso-height-relative:page;" filled="f" stroked="t" coordorigin="454,345" coordsize="4763,0" path="m454,345l5216,345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39" o:spid="_x0000_s3939" style="position:absolute;left:0pt;margin-left:22.65pt;margin-top:37.1pt;height:0.1pt;width:238.15pt;mso-position-horizontal-relative:page;mso-wrap-distance-bottom:0pt;mso-wrap-distance-top:0pt;z-index:-251419648;mso-width-relative:page;mso-height-relative:page;" filled="f" stroked="t" coordorigin="454,742" coordsize="4763,0" path="m454,742l5216,742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0" o:spid="_x0000_s3940" style="position:absolute;left:0pt;margin-left:22.65pt;margin-top:56.95pt;height:0.1pt;width:238.15pt;mso-position-horizontal-relative:page;mso-wrap-distance-bottom:0pt;mso-wrap-distance-top:0pt;z-index:-251458560;mso-width-relative:page;mso-height-relative:page;" filled="f" stroked="t" coordorigin="454,1139" coordsize="4763,0" path="m454,1139l5216,113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1" o:spid="_x0000_s3941" style="position:absolute;left:0pt;margin-left:22.65pt;margin-top:76.75pt;height:0.1pt;width:238.15pt;mso-position-horizontal-relative:page;mso-wrap-distance-bottom:0pt;mso-wrap-distance-top:0pt;z-index:-251457536;mso-width-relative:page;mso-height-relative:page;" filled="f" stroked="t" coordorigin="454,1536" coordsize="4763,0" path="m454,1536l5216,153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2" o:spid="_x0000_s3942" style="position:absolute;left:0pt;margin-left:22.65pt;margin-top:96.6pt;height:0.1pt;width:238.15pt;mso-position-horizontal-relative:page;mso-wrap-distance-bottom:0pt;mso-wrap-distance-top:0pt;z-index:-251418624;mso-width-relative:page;mso-height-relative:page;" filled="f" stroked="t" coordorigin="454,1933" coordsize="4763,0" path="m454,1933l5216,193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3" o:spid="_x0000_s3943" style="position:absolute;left:0pt;margin-left:22.65pt;margin-top:116.45pt;height:0.1pt;width:238.15pt;mso-position-horizontal-relative:page;mso-wrap-distance-bottom:0pt;mso-wrap-distance-top:0pt;z-index:-251417600;mso-width-relative:page;mso-height-relative:page;" filled="f" stroked="t" coordorigin="454,2329" coordsize="4763,0" path="m454,2329l5216,232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4" o:spid="_x0000_s3944" style="position:absolute;left:0pt;margin-left:22.65pt;margin-top:136.3pt;height:0.1pt;width:238.15pt;mso-position-horizontal-relative:page;mso-wrap-distance-bottom:0pt;mso-wrap-distance-top:0pt;z-index:-251456512;mso-width-relative:page;mso-height-relative:page;" filled="f" stroked="t" coordorigin="454,2726" coordsize="4763,0" path="m454,2726l5216,272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5" o:spid="_x0000_s3945" style="position:absolute;left:0pt;margin-left:22.65pt;margin-top:156.15pt;height:0.1pt;width:238.15pt;mso-position-horizontal-relative:page;mso-wrap-distance-bottom:0pt;mso-wrap-distance-top:0pt;z-index:-251455488;mso-width-relative:page;mso-height-relative:page;" filled="f" stroked="t" coordorigin="454,3123" coordsize="4763,0" path="m454,3123l5216,312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6" o:spid="_x0000_s3946" style="position:absolute;left:0pt;margin-left:22.65pt;margin-top:175.95pt;height:0.1pt;width:238.15pt;mso-position-horizontal-relative:page;mso-wrap-distance-bottom:0pt;mso-wrap-distance-top:0pt;z-index:-251416576;mso-width-relative:page;mso-height-relative:page;" filled="f" stroked="t" coordorigin="454,3520" coordsize="4763,0" path="m454,3520l5216,352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7" o:spid="_x0000_s3947" style="position:absolute;left:0pt;margin-left:22.65pt;margin-top:195.8pt;height:0.1pt;width:238.15pt;mso-position-horizontal-relative:page;mso-wrap-distance-bottom:0pt;mso-wrap-distance-top:0pt;z-index:-251454464;mso-width-relative:page;mso-height-relative:page;" filled="f" stroked="t" coordorigin="454,3917" coordsize="4763,0" path="m454,3917l5216,391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8" o:spid="_x0000_s3948" style="position:absolute;left:0pt;margin-left:22.65pt;margin-top:215.65pt;height:0.1pt;width:238.15pt;mso-position-horizontal-relative:page;mso-wrap-distance-bottom:0pt;mso-wrap-distance-top:0pt;z-index:-251415552;mso-width-relative:page;mso-height-relative:page;" filled="f" stroked="t" coordorigin="454,4313" coordsize="4763,0" path="m454,4313l5216,431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49" o:spid="_x0000_s3949" style="position:absolute;left:0pt;margin-left:22.65pt;margin-top:235.5pt;height:0.1pt;width:238.15pt;mso-position-horizontal-relative:page;mso-wrap-distance-bottom:0pt;mso-wrap-distance-top:0pt;z-index:-251453440;mso-width-relative:page;mso-height-relative:page;" filled="f" stroked="t" coordorigin="454,4710" coordsize="4763,0" path="m454,4710l5216,471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0" o:spid="_x0000_s3950" style="position:absolute;left:0pt;margin-left:22.65pt;margin-top:255.35pt;height:0.1pt;width:238.15pt;mso-position-horizontal-relative:page;mso-wrap-distance-bottom:0pt;mso-wrap-distance-top:0pt;z-index:-251414528;mso-width-relative:page;mso-height-relative:page;" filled="f" stroked="t" coordorigin="454,5107" coordsize="4763,0" path="m454,5107l5216,510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1" o:spid="_x0000_s3951" style="position:absolute;left:0pt;margin-left:22.65pt;margin-top:275.15pt;height:0.1pt;width:238.15pt;mso-position-horizontal-relative:page;mso-wrap-distance-bottom:0pt;mso-wrap-distance-top:0pt;z-index:-251452416;mso-width-relative:page;mso-height-relative:page;" filled="f" stroked="t" coordorigin="454,5504" coordsize="4763,0" path="m454,5504l5216,550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2" o:spid="_x0000_s3952" style="position:absolute;left:0pt;margin-left:22.65pt;margin-top:295pt;height:0.1pt;width:238.15pt;mso-position-horizontal-relative:page;mso-wrap-distance-bottom:0pt;mso-wrap-distance-top:0pt;z-index:-251413504;mso-width-relative:page;mso-height-relative:page;" filled="f" stroked="t" coordorigin="454,5901" coordsize="4763,0" path="m454,5901l5216,5901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3" o:spid="_x0000_s3953" style="position:absolute;left:0pt;margin-left:22.65pt;margin-top:314.85pt;height:0.1pt;width:238.15pt;mso-position-horizontal-relative:page;mso-wrap-distance-bottom:0pt;mso-wrap-distance-top:0pt;z-index:-251451392;mso-width-relative:page;mso-height-relative:page;" filled="f" stroked="t" coordorigin="454,6297" coordsize="4763,0" path="m454,6297l5216,629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4" o:spid="_x0000_s3954" style="position:absolute;left:0pt;margin-left:22.65pt;margin-top:334.65pt;height:0.1pt;width:238.15pt;mso-position-horizontal-relative:page;mso-wrap-distance-bottom:0pt;mso-wrap-distance-top:0pt;z-index:-251412480;mso-width-relative:page;mso-height-relative:page;" filled="f" stroked="t" coordorigin="454,6694" coordsize="4763,0" path="m454,6694l5216,669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</w:p>
    <w:p w14:paraId="6674120B">
      <w:pPr>
        <w:pStyle w:val="12"/>
        <w:spacing w:before="8"/>
        <w:rPr>
          <w:rFonts w:ascii="Arial"/>
          <w:b/>
          <w:sz w:val="27"/>
        </w:rPr>
      </w:pPr>
    </w:p>
    <w:p w14:paraId="764DC05E">
      <w:pPr>
        <w:pStyle w:val="12"/>
        <w:spacing w:before="8"/>
        <w:rPr>
          <w:rFonts w:ascii="Arial"/>
          <w:b/>
          <w:sz w:val="27"/>
        </w:rPr>
      </w:pPr>
    </w:p>
    <w:p w14:paraId="1C8913D6">
      <w:pPr>
        <w:pStyle w:val="12"/>
        <w:spacing w:before="8"/>
        <w:rPr>
          <w:rFonts w:ascii="Arial"/>
          <w:b/>
          <w:sz w:val="27"/>
        </w:rPr>
      </w:pPr>
    </w:p>
    <w:p w14:paraId="7C2DFDEE">
      <w:pPr>
        <w:pStyle w:val="12"/>
        <w:spacing w:before="8"/>
        <w:rPr>
          <w:rFonts w:ascii="Arial"/>
          <w:b/>
          <w:sz w:val="27"/>
        </w:rPr>
      </w:pPr>
    </w:p>
    <w:p w14:paraId="6B0E1E87">
      <w:pPr>
        <w:pStyle w:val="12"/>
        <w:spacing w:before="8"/>
        <w:rPr>
          <w:rFonts w:ascii="Arial"/>
          <w:b/>
          <w:sz w:val="27"/>
        </w:rPr>
      </w:pPr>
    </w:p>
    <w:p w14:paraId="6F8DBBFB">
      <w:pPr>
        <w:pStyle w:val="12"/>
        <w:spacing w:before="8"/>
        <w:rPr>
          <w:rFonts w:ascii="Arial"/>
          <w:b/>
          <w:sz w:val="27"/>
        </w:rPr>
      </w:pPr>
    </w:p>
    <w:p w14:paraId="096906A8">
      <w:pPr>
        <w:pStyle w:val="12"/>
        <w:spacing w:before="8"/>
        <w:rPr>
          <w:rFonts w:ascii="Arial"/>
          <w:b/>
          <w:sz w:val="27"/>
        </w:rPr>
      </w:pPr>
    </w:p>
    <w:p w14:paraId="1F2DDCE5">
      <w:pPr>
        <w:pStyle w:val="12"/>
        <w:spacing w:before="8"/>
        <w:rPr>
          <w:rFonts w:ascii="Arial"/>
          <w:b/>
          <w:sz w:val="27"/>
        </w:rPr>
      </w:pPr>
    </w:p>
    <w:p w14:paraId="583AEC36">
      <w:pPr>
        <w:pStyle w:val="12"/>
        <w:spacing w:before="8"/>
        <w:rPr>
          <w:rFonts w:ascii="Arial"/>
          <w:b/>
          <w:sz w:val="27"/>
        </w:rPr>
      </w:pPr>
    </w:p>
    <w:p w14:paraId="7A0ED65C">
      <w:pPr>
        <w:pStyle w:val="12"/>
        <w:spacing w:before="8"/>
        <w:rPr>
          <w:rFonts w:ascii="Arial"/>
          <w:b/>
          <w:sz w:val="27"/>
        </w:rPr>
      </w:pPr>
    </w:p>
    <w:p w14:paraId="741F7E0E">
      <w:pPr>
        <w:pStyle w:val="12"/>
        <w:spacing w:before="8"/>
        <w:rPr>
          <w:rFonts w:ascii="Arial"/>
          <w:b/>
          <w:sz w:val="27"/>
        </w:rPr>
      </w:pPr>
    </w:p>
    <w:p w14:paraId="2E1BE9AA">
      <w:pPr>
        <w:pStyle w:val="12"/>
        <w:spacing w:before="8"/>
        <w:rPr>
          <w:rFonts w:ascii="Arial"/>
          <w:b/>
          <w:sz w:val="27"/>
        </w:rPr>
      </w:pPr>
    </w:p>
    <w:p w14:paraId="399617D8">
      <w:pPr>
        <w:pStyle w:val="12"/>
        <w:spacing w:before="8"/>
        <w:rPr>
          <w:rFonts w:ascii="Arial"/>
          <w:b/>
          <w:sz w:val="27"/>
        </w:rPr>
      </w:pPr>
    </w:p>
    <w:p w14:paraId="2C42C7B0">
      <w:pPr>
        <w:pStyle w:val="12"/>
        <w:spacing w:before="8"/>
        <w:rPr>
          <w:rFonts w:ascii="Arial"/>
          <w:b/>
          <w:sz w:val="27"/>
        </w:rPr>
      </w:pPr>
    </w:p>
    <w:p w14:paraId="3F7959FD">
      <w:pPr>
        <w:pStyle w:val="12"/>
        <w:spacing w:before="8"/>
        <w:rPr>
          <w:rFonts w:ascii="Arial"/>
          <w:b/>
          <w:sz w:val="27"/>
        </w:rPr>
      </w:pPr>
    </w:p>
    <w:p w14:paraId="13D1C6F0">
      <w:pPr>
        <w:pStyle w:val="12"/>
        <w:spacing w:before="8"/>
        <w:rPr>
          <w:rFonts w:ascii="Arial"/>
          <w:b/>
          <w:sz w:val="27"/>
        </w:rPr>
      </w:pPr>
    </w:p>
    <w:p w14:paraId="7A7D7BAC">
      <w:pPr>
        <w:spacing w:after="0"/>
        <w:rPr>
          <w:rFonts w:ascii="Arial"/>
          <w:sz w:val="27"/>
        </w:rPr>
        <w:sectPr>
          <w:footerReference r:id="rId39" w:type="default"/>
          <w:pgSz w:w="5670" w:h="9080"/>
          <w:pgMar w:top="760" w:right="120" w:bottom="280" w:left="0" w:header="0" w:footer="0" w:gutter="0"/>
          <w:cols w:space="720" w:num="1"/>
        </w:sectPr>
      </w:pPr>
    </w:p>
    <w:p w14:paraId="1D69B804">
      <w:pPr>
        <w:pStyle w:val="12"/>
        <w:spacing w:before="1"/>
        <w:rPr>
          <w:rFonts w:ascii="Arial"/>
          <w:b/>
          <w:sz w:val="10"/>
        </w:rPr>
      </w:pPr>
    </w:p>
    <w:p w14:paraId="7291B2FF">
      <w:pPr>
        <w:spacing w:before="103"/>
        <w:ind w:left="1322" w:right="0" w:firstLine="0"/>
        <w:jc w:val="left"/>
        <w:rPr>
          <w:rFonts w:ascii="Arial"/>
          <w:b/>
          <w:sz w:val="14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289560</wp:posOffset>
            </wp:positionH>
            <wp:positionV relativeFrom="paragraph">
              <wp:posOffset>-76835</wp:posOffset>
            </wp:positionV>
            <wp:extent cx="290195" cy="395605"/>
            <wp:effectExtent l="0" t="0" r="0" b="0"/>
            <wp:wrapNone/>
            <wp:docPr id="7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83.png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83" cy="39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5821F"/>
          <w:spacing w:val="-1"/>
          <w:w w:val="105"/>
          <w:sz w:val="14"/>
        </w:rPr>
        <w:t>TANGGAP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spacing w:val="-1"/>
          <w:w w:val="105"/>
          <w:sz w:val="14"/>
        </w:rPr>
        <w:t>TANGKAS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TANGGUH</w:t>
      </w:r>
      <w:r>
        <w:rPr>
          <w:rFonts w:ascii="Arial"/>
          <w:b/>
          <w:color w:val="F5821F"/>
          <w:spacing w:val="-9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Menghadapi</w:t>
      </w:r>
      <w:r>
        <w:rPr>
          <w:rFonts w:ascii="Arial"/>
          <w:b/>
          <w:color w:val="F5821F"/>
          <w:spacing w:val="-8"/>
          <w:w w:val="105"/>
          <w:sz w:val="14"/>
        </w:rPr>
        <w:t xml:space="preserve"> </w:t>
      </w:r>
      <w:r>
        <w:rPr>
          <w:rFonts w:ascii="Arial"/>
          <w:b/>
          <w:color w:val="F5821F"/>
          <w:w w:val="105"/>
          <w:sz w:val="14"/>
        </w:rPr>
        <w:t>Bencana</w:t>
      </w:r>
    </w:p>
    <w:p w14:paraId="50A5C9DB">
      <w:pPr>
        <w:pStyle w:val="12"/>
        <w:rPr>
          <w:rFonts w:ascii="Arial"/>
          <w:b/>
          <w:sz w:val="20"/>
        </w:rPr>
      </w:pPr>
    </w:p>
    <w:p w14:paraId="32765DBB">
      <w:pPr>
        <w:pStyle w:val="12"/>
        <w:rPr>
          <w:rFonts w:ascii="Arial"/>
          <w:b/>
          <w:sz w:val="20"/>
        </w:rPr>
      </w:pPr>
    </w:p>
    <w:p w14:paraId="79782B9C">
      <w:pPr>
        <w:pStyle w:val="12"/>
        <w:spacing w:before="2"/>
        <w:rPr>
          <w:rFonts w:ascii="Arial"/>
          <w:b/>
          <w:sz w:val="26"/>
        </w:rPr>
      </w:pPr>
      <w:r>
        <w:pict>
          <v:shape id="_x0000_s3955" o:spid="_x0000_s3955" style="position:absolute;left:0pt;margin-left:22.65pt;margin-top:17.25pt;height:0.1pt;width:238.15pt;mso-position-horizontal-relative:page;mso-wrap-distance-bottom:0pt;mso-wrap-distance-top:0pt;z-index:-251450368;mso-width-relative:page;mso-height-relative:page;" filled="f" stroked="t" coordorigin="454,345" coordsize="4763,0" path="m454,345l5216,345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6" o:spid="_x0000_s3956" style="position:absolute;left:0pt;margin-left:22.65pt;margin-top:37.1pt;height:0.1pt;width:238.15pt;mso-position-horizontal-relative:page;mso-wrap-distance-bottom:0pt;mso-wrap-distance-top:0pt;z-index:-251449344;mso-width-relative:page;mso-height-relative:page;" filled="f" stroked="t" coordorigin="454,742" coordsize="4763,0" path="m454,742l5216,742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7" o:spid="_x0000_s3957" style="position:absolute;left:0pt;margin-left:22.65pt;margin-top:56.95pt;height:0.1pt;width:238.15pt;mso-position-horizontal-relative:page;mso-wrap-distance-bottom:0pt;mso-wrap-distance-top:0pt;z-index:-251411456;mso-width-relative:page;mso-height-relative:page;" filled="f" stroked="t" coordorigin="454,1139" coordsize="4763,0" path="m454,1139l5216,113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8" o:spid="_x0000_s3958" style="position:absolute;left:0pt;margin-left:22.65pt;margin-top:76.75pt;height:0.1pt;width:238.15pt;mso-position-horizontal-relative:page;mso-wrap-distance-bottom:0pt;mso-wrap-distance-top:0pt;z-index:-251448320;mso-width-relative:page;mso-height-relative:page;" filled="f" stroked="t" coordorigin="454,1536" coordsize="4763,0" path="m454,1536l5216,153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59" o:spid="_x0000_s3959" style="position:absolute;left:0pt;margin-left:22.65pt;margin-top:96.6pt;height:0.1pt;width:238.15pt;mso-position-horizontal-relative:page;mso-wrap-distance-bottom:0pt;mso-wrap-distance-top:0pt;z-index:-251410432;mso-width-relative:page;mso-height-relative:page;" filled="f" stroked="t" coordorigin="454,1933" coordsize="4763,0" path="m454,1933l5216,193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0" o:spid="_x0000_s3960" style="position:absolute;left:0pt;margin-left:22.65pt;margin-top:116.45pt;height:0.1pt;width:238.15pt;mso-position-horizontal-relative:page;mso-wrap-distance-bottom:0pt;mso-wrap-distance-top:0pt;z-index:-251447296;mso-width-relative:page;mso-height-relative:page;" filled="f" stroked="t" coordorigin="454,2329" coordsize="4763,0" path="m454,2329l5216,2329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1" o:spid="_x0000_s3961" style="position:absolute;left:0pt;margin-left:22.65pt;margin-top:136.3pt;height:0.1pt;width:238.15pt;mso-position-horizontal-relative:page;mso-wrap-distance-bottom:0pt;mso-wrap-distance-top:0pt;z-index:-251409408;mso-width-relative:page;mso-height-relative:page;" filled="f" stroked="t" coordorigin="454,2726" coordsize="4763,0" path="m454,2726l5216,2726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2" o:spid="_x0000_s3962" style="position:absolute;left:0pt;margin-left:22.65pt;margin-top:156.15pt;height:0.1pt;width:238.15pt;mso-position-horizontal-relative:page;mso-wrap-distance-bottom:0pt;mso-wrap-distance-top:0pt;z-index:-251446272;mso-width-relative:page;mso-height-relative:page;" filled="f" stroked="t" coordorigin="454,3123" coordsize="4763,0" path="m454,3123l5216,312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3" o:spid="_x0000_s3963" style="position:absolute;left:0pt;margin-left:22.65pt;margin-top:175.95pt;height:0.1pt;width:238.15pt;mso-position-horizontal-relative:page;mso-wrap-distance-bottom:0pt;mso-wrap-distance-top:0pt;z-index:-251408384;mso-width-relative:page;mso-height-relative:page;" filled="f" stroked="t" coordorigin="454,3520" coordsize="4763,0" path="m454,3520l5216,352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4" o:spid="_x0000_s3964" style="position:absolute;left:0pt;margin-left:22.65pt;margin-top:195.8pt;height:0.1pt;width:238.15pt;mso-position-horizontal-relative:page;mso-wrap-distance-bottom:0pt;mso-wrap-distance-top:0pt;z-index:-251445248;mso-width-relative:page;mso-height-relative:page;" filled="f" stroked="t" coordorigin="454,3917" coordsize="4763,0" path="m454,3917l5216,391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5" o:spid="_x0000_s3965" style="position:absolute;left:0pt;margin-left:22.65pt;margin-top:215.65pt;height:0.1pt;width:238.15pt;mso-position-horizontal-relative:page;mso-wrap-distance-bottom:0pt;mso-wrap-distance-top:0pt;z-index:-251407360;mso-width-relative:page;mso-height-relative:page;" filled="f" stroked="t" coordorigin="454,4313" coordsize="4763,0" path="m454,4313l5216,4313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6" o:spid="_x0000_s3966" style="position:absolute;left:0pt;margin-left:22.65pt;margin-top:235.5pt;height:0.1pt;width:238.15pt;mso-position-horizontal-relative:page;mso-wrap-distance-bottom:0pt;mso-wrap-distance-top:0pt;z-index:-251444224;mso-width-relative:page;mso-height-relative:page;" filled="f" stroked="t" coordorigin="454,4710" coordsize="4763,0" path="m454,4710l5216,4710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7" o:spid="_x0000_s3967" style="position:absolute;left:0pt;margin-left:22.65pt;margin-top:255.35pt;height:0.1pt;width:238.15pt;mso-position-horizontal-relative:page;mso-wrap-distance-bottom:0pt;mso-wrap-distance-top:0pt;z-index:-251406336;mso-width-relative:page;mso-height-relative:page;" filled="f" stroked="t" coordorigin="454,5107" coordsize="4763,0" path="m454,5107l5216,510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8" o:spid="_x0000_s3968" style="position:absolute;left:0pt;margin-left:22.65pt;margin-top:275.15pt;height:0.1pt;width:238.15pt;mso-position-horizontal-relative:page;mso-wrap-distance-bottom:0pt;mso-wrap-distance-top:0pt;z-index:-251443200;mso-width-relative:page;mso-height-relative:page;" filled="f" stroked="t" coordorigin="454,5504" coordsize="4763,0" path="m454,5504l5216,550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69" o:spid="_x0000_s3969" style="position:absolute;left:0pt;margin-left:22.65pt;margin-top:295pt;height:0.1pt;width:238.15pt;mso-position-horizontal-relative:page;mso-wrap-distance-bottom:0pt;mso-wrap-distance-top:0pt;z-index:-251405312;mso-width-relative:page;mso-height-relative:page;" filled="f" stroked="t" coordorigin="454,5901" coordsize="4763,0" path="m454,5901l5216,5901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70" o:spid="_x0000_s3970" style="position:absolute;left:0pt;margin-left:22.65pt;margin-top:314.85pt;height:0.1pt;width:238.15pt;mso-position-horizontal-relative:page;mso-wrap-distance-bottom:0pt;mso-wrap-distance-top:0pt;z-index:-251442176;mso-width-relative:page;mso-height-relative:page;" filled="f" stroked="t" coordorigin="454,6297" coordsize="4763,0" path="m454,6297l5216,6297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  <w:r>
        <w:pict>
          <v:shape id="_x0000_s3971" o:spid="_x0000_s3971" style="position:absolute;left:0pt;margin-left:22.65pt;margin-top:334.65pt;height:0.1pt;width:238.15pt;mso-position-horizontal-relative:page;mso-wrap-distance-bottom:0pt;mso-wrap-distance-top:0pt;z-index:-251404288;mso-width-relative:page;mso-height-relative:page;" filled="f" stroked="t" coordorigin="454,6694" coordsize="4763,0" path="m454,6694l5216,6694e">
            <v:path arrowok="t"/>
            <v:fill on="f" focussize="0,0"/>
            <v:stroke weight="0.5pt" color="#4C4D4F"/>
            <v:imagedata o:title=""/>
            <o:lock v:ext="edit"/>
            <w10:wrap type="topAndBottom"/>
          </v:shape>
        </w:pict>
      </w:r>
    </w:p>
    <w:p w14:paraId="0D730A17">
      <w:pPr>
        <w:pStyle w:val="12"/>
        <w:spacing w:before="8"/>
        <w:rPr>
          <w:rFonts w:ascii="Arial"/>
          <w:b/>
          <w:sz w:val="27"/>
        </w:rPr>
      </w:pPr>
    </w:p>
    <w:p w14:paraId="49756DCB">
      <w:pPr>
        <w:pStyle w:val="12"/>
        <w:spacing w:before="8"/>
        <w:rPr>
          <w:rFonts w:ascii="Arial"/>
          <w:b/>
          <w:sz w:val="27"/>
        </w:rPr>
      </w:pPr>
    </w:p>
    <w:p w14:paraId="37A49E9D">
      <w:pPr>
        <w:pStyle w:val="12"/>
        <w:spacing w:before="8"/>
        <w:rPr>
          <w:rFonts w:ascii="Arial"/>
          <w:b/>
          <w:sz w:val="27"/>
        </w:rPr>
      </w:pPr>
    </w:p>
    <w:p w14:paraId="15EB3066">
      <w:pPr>
        <w:pStyle w:val="12"/>
        <w:spacing w:before="8"/>
        <w:rPr>
          <w:rFonts w:ascii="Arial"/>
          <w:b/>
          <w:sz w:val="27"/>
        </w:rPr>
      </w:pPr>
    </w:p>
    <w:p w14:paraId="3D2F5264">
      <w:pPr>
        <w:pStyle w:val="12"/>
        <w:spacing w:before="8"/>
        <w:rPr>
          <w:rFonts w:ascii="Arial"/>
          <w:b/>
          <w:sz w:val="27"/>
        </w:rPr>
      </w:pPr>
    </w:p>
    <w:p w14:paraId="33C5AF7A">
      <w:pPr>
        <w:pStyle w:val="12"/>
        <w:spacing w:before="8"/>
        <w:rPr>
          <w:rFonts w:ascii="Arial"/>
          <w:b/>
          <w:sz w:val="27"/>
        </w:rPr>
      </w:pPr>
    </w:p>
    <w:p w14:paraId="69B24D38">
      <w:pPr>
        <w:pStyle w:val="12"/>
        <w:spacing w:before="8"/>
        <w:rPr>
          <w:rFonts w:ascii="Arial"/>
          <w:b/>
          <w:sz w:val="27"/>
        </w:rPr>
      </w:pPr>
    </w:p>
    <w:p w14:paraId="108B6EBF">
      <w:pPr>
        <w:pStyle w:val="12"/>
        <w:spacing w:before="8"/>
        <w:rPr>
          <w:rFonts w:ascii="Arial"/>
          <w:b/>
          <w:sz w:val="27"/>
        </w:rPr>
      </w:pPr>
    </w:p>
    <w:p w14:paraId="0C6AFFDC">
      <w:pPr>
        <w:pStyle w:val="12"/>
        <w:spacing w:before="8"/>
        <w:rPr>
          <w:rFonts w:ascii="Arial"/>
          <w:b/>
          <w:sz w:val="27"/>
        </w:rPr>
      </w:pPr>
    </w:p>
    <w:p w14:paraId="1E35A651">
      <w:pPr>
        <w:pStyle w:val="12"/>
        <w:spacing w:before="8"/>
        <w:rPr>
          <w:rFonts w:ascii="Arial"/>
          <w:b/>
          <w:sz w:val="27"/>
        </w:rPr>
      </w:pPr>
    </w:p>
    <w:p w14:paraId="49E7E084">
      <w:pPr>
        <w:pStyle w:val="12"/>
        <w:spacing w:before="8"/>
        <w:rPr>
          <w:rFonts w:ascii="Arial"/>
          <w:b/>
          <w:sz w:val="27"/>
        </w:rPr>
      </w:pPr>
    </w:p>
    <w:p w14:paraId="3E961185">
      <w:pPr>
        <w:pStyle w:val="12"/>
        <w:spacing w:before="8"/>
        <w:rPr>
          <w:rFonts w:ascii="Arial"/>
          <w:b/>
          <w:sz w:val="27"/>
        </w:rPr>
      </w:pPr>
    </w:p>
    <w:p w14:paraId="117BE326">
      <w:pPr>
        <w:pStyle w:val="12"/>
        <w:spacing w:before="8"/>
        <w:rPr>
          <w:rFonts w:ascii="Arial"/>
          <w:b/>
          <w:sz w:val="27"/>
        </w:rPr>
      </w:pPr>
    </w:p>
    <w:p w14:paraId="2A935E78">
      <w:pPr>
        <w:pStyle w:val="12"/>
        <w:spacing w:before="8"/>
        <w:rPr>
          <w:rFonts w:ascii="Arial"/>
          <w:b/>
          <w:sz w:val="27"/>
        </w:rPr>
      </w:pPr>
    </w:p>
    <w:p w14:paraId="6A095E94">
      <w:pPr>
        <w:pStyle w:val="12"/>
        <w:spacing w:before="8"/>
        <w:rPr>
          <w:rFonts w:ascii="Arial"/>
          <w:b/>
          <w:sz w:val="27"/>
        </w:rPr>
      </w:pPr>
    </w:p>
    <w:p w14:paraId="3FE0245E">
      <w:pPr>
        <w:pStyle w:val="12"/>
        <w:spacing w:before="8"/>
        <w:rPr>
          <w:rFonts w:ascii="Arial"/>
          <w:b/>
          <w:sz w:val="27"/>
        </w:rPr>
      </w:pPr>
    </w:p>
    <w:p w14:paraId="1B91F0C7">
      <w:pPr>
        <w:spacing w:after="0"/>
        <w:rPr>
          <w:rFonts w:ascii="Arial"/>
          <w:sz w:val="27"/>
        </w:rPr>
        <w:sectPr>
          <w:footerReference r:id="rId40" w:type="even"/>
          <w:pgSz w:w="5670" w:h="9080"/>
          <w:pgMar w:top="760" w:right="120" w:bottom="280" w:left="0" w:header="0" w:footer="0" w:gutter="0"/>
          <w:cols w:space="720" w:num="1"/>
        </w:sectPr>
      </w:pPr>
    </w:p>
    <w:p w14:paraId="40C62729">
      <w:pPr>
        <w:pStyle w:val="12"/>
        <w:spacing w:before="4"/>
        <w:rPr>
          <w:rFonts w:ascii="Arial"/>
          <w:b/>
          <w:sz w:val="17"/>
        </w:rPr>
      </w:pPr>
    </w:p>
    <w:p w14:paraId="2996D3C4">
      <w:pPr>
        <w:spacing w:after="0"/>
        <w:rPr>
          <w:rFonts w:ascii="Arial"/>
          <w:sz w:val="17"/>
        </w:rPr>
        <w:sectPr>
          <w:footerReference r:id="rId41" w:type="default"/>
          <w:pgSz w:w="5670" w:h="9080"/>
          <w:pgMar w:top="820" w:right="120" w:bottom="280" w:left="0" w:header="0" w:footer="0" w:gutter="0"/>
          <w:cols w:space="720" w:num="1"/>
        </w:sectPr>
      </w:pPr>
    </w:p>
    <w:p w14:paraId="632ED82D">
      <w:pPr>
        <w:pStyle w:val="12"/>
        <w:ind w:left="453"/>
        <w:rPr>
          <w:rFonts w:ascii="Arial"/>
          <w:sz w:val="20"/>
        </w:rPr>
      </w:pPr>
      <w:r>
        <w:pict>
          <v:rect id="_x0000_s3972" o:spid="_x0000_s3972" o:spt="1" style="position:absolute;left:0pt;margin-left:0pt;margin-top:0pt;height:453.5pt;width:283.45pt;mso-position-horizontal-relative:page;mso-position-vertical-relative:page;z-index:-251493376;mso-width-relative:page;mso-height-relative:page;" fillcolor="#F5821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Arial"/>
          <w:sz w:val="20"/>
        </w:rPr>
        <w:pict>
          <v:group id="_x0000_s3973" o:spid="_x0000_s3973" o:spt="203" style="height:45pt;width:96.5pt;" coordsize="1930,900">
            <o:lock v:ext="edit"/>
            <v:rect id="_x0000_s3974" o:spid="_x0000_s3974" o:spt="1" style="position:absolute;left:0;top:0;height:900;width:193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975" o:spid="_x0000_s3975" style="position:absolute;left:112;top:97;height:704;width:1703;" fillcolor="#231F20" filled="t" stroked="f" coordorigin="113,98" coordsize="1703,704" path="m169,176l167,174,146,174,146,109,168,109,169,107,169,100,167,98,117,98,115,98,113,100,113,107,114,109,135,109,135,174,115,174,113,176,113,183,115,185,168,185,169,183,169,179,169,176xm248,172l247,168,244,165,203,111,202,111,203,110,203,110,231,110,233,110,235,111,236,118,239,119,242,119,246,118,247,115,247,112,246,104,240,99,232,98,200,98,198,99,192,104,191,107,191,113,192,117,235,172,235,173,235,174,234,174,205,174,204,174,203,173,203,172,202,170,202,168,200,165,198,164,196,165,192,165,191,168,191,175,192,178,195,181,198,184,201,185,239,185,244,183,246,177,248,172xm326,155l325,152,322,147,321,145,320,143,318,142,321,140,323,136,323,136,325,129,326,127,326,112,324,109,322,105,315,101,315,127,315,156,315,167,313,169,308,173,306,174,282,174,282,147,305,147,307,148,310,149,313,153,315,156,315,127,314,128,314,129,313,130,312,132,310,133,309,135,307,135,304,136,282,136,282,109,304,109,308,109,312,112,313,115,314,116,314,118,315,127,315,101,311,99,309,98,271,98,271,99,271,185,271,185,309,185,314,184,318,180,323,175,324,174,326,168,326,155xm340,713l337,705,333,698,332,697,329,694,325,689,325,689,325,726,323,731,318,736,314,740,309,743,302,743,296,743,290,741,286,737,282,733,279,727,279,714,282,709,286,704,290,699,296,697,309,697,314,699,318,704,322,708,324,713,325,726,325,689,314,684,308,682,290,682,281,686,275,694,268,701,265,710,265,732,268,740,275,747,283,754,292,758,305,758,308,757,311,757,308,762,304,767,302,770,300,773,297,776,291,782,288,785,287,786,284,789,283,791,283,795,284,796,285,798,286,799,288,800,293,800,296,798,308,786,316,776,323,766,328,757,330,752,334,743,336,740,339,731,340,723,340,713xm396,215l382,215,382,736,396,736,396,215xm405,101l404,99,403,98,395,98,394,99,394,102,394,165,364,98,349,98,349,181,349,184,351,185,358,185,360,184,360,119,390,185,405,185,405,101xm424,215l410,215,410,736,424,736,424,215xm480,215l437,215,437,667,480,667,480,215xm517,686l514,684,454,684,451,686,451,696,454,699,500,699,496,705,492,712,477,730,472,736,467,746,463,757,461,770,460,785,460,789,460,798,463,801,473,801,475,798,475,793,475,779,476,768,479,758,483,749,488,741,494,733,505,719,513,708,517,701,517,690,517,686xm522,215l493,215,493,667,522,667,522,215xm562,109l562,102,558,98,550,98,550,110,550,126,550,127,517,127,517,126,517,110,517,109,550,109,550,110,550,98,550,98,510,98,506,102,506,109,506,127,506,134,510,138,517,138,550,138,550,138,550,174,546,174,544,176,544,184,546,185,560,185,561,184,562,174,562,127,562,109xm578,215l565,215,565,667,578,667,578,215xm620,752l614,743,614,743,605,736,605,758,605,772,602,777,598,781,594,784,588,786,575,786,569,783,566,779,561,775,559,770,559,758,562,754,572,745,577,743,588,743,593,745,602,754,605,758,605,736,603,735,610,728,611,727,615,719,615,704,612,697,611,696,606,691,601,685,600,684,600,707,600,717,598,720,594,724,591,726,587,728,577,728,573,726,569,723,566,720,565,717,565,702,572,696,587,696,591,698,594,700,598,703,600,707,600,684,593,682,573,682,565,685,559,691,553,697,550,704,550,717,551,721,552,724,554,728,557,731,563,735,551,743,544,753,544,775,548,784,555,791,563,797,572,801,594,801,602,798,609,791,614,786,616,784,620,776,620,752xm620,215l607,215,607,667,620,667,620,215xm640,134l640,130,640,99,640,98,640,98,586,98,584,100,584,113,586,114,593,115,596,113,596,109,629,109,629,110,629,110,629,129,607,148,607,150,607,180,607,184,608,185,616,185,618,184,618,154,640,136,640,134xm691,215l676,215,676,667,691,667,691,215xm718,756l716,749,711,741,710,739,705,734,703,733,703,750,703,769,703,771,700,776,696,779,691,783,686,785,675,785,669,783,660,774,658,769,658,756,660,751,664,747,668,743,673,741,680,741,695,741,703,750,703,733,700,731,696,728,692,727,691,726,683,726,679,726,675,726,671,727,677,718,684,711,691,703,699,696,700,695,700,694,700,691,699,689,696,685,694,684,691,684,690,685,688,686,668,705,654,724,646,743,643,763,643,774,646,783,661,797,670,801,691,801,700,798,707,791,713,785,714,784,718,775,718,769,718,756xm719,215l705,215,705,667,719,667,719,215xm719,147l718,140,715,136,708,136,708,136,708,110,708,100,707,100,707,147,707,174,674,174,674,147,707,147,707,100,706,98,702,98,696,98,696,110,696,136,685,136,685,110,696,110,696,98,679,98,676,98,674,100,674,136,667,136,663,140,663,182,667,185,675,185,708,185,714,185,718,182,719,174,719,147xm789,215l761,215,761,667,789,667,789,215xm797,143l797,138,795,136,789,136,750,136,744,136,742,138,741,148,744,151,749,151,789,151,795,151,797,149,797,143xm817,215l803,215,803,667,817,667,817,215xm817,739l816,725,815,713,813,703,810,697,810,695,805,686,801,684,801,739,801,755,800,768,798,776,795,781,792,784,787,786,772,786,766,785,763,782,760,778,757,770,756,757,756,739,756,717,757,705,763,699,770,697,779,697,786,697,791,698,799,704,801,717,801,739,801,684,795,681,764,681,754,685,748,693,745,700,742,709,741,721,741,736,741,739,741,755,741,757,742,770,744,781,747,788,751,796,758,801,798,801,804,797,809,788,809,788,809,788,809,788,810,786,812,781,815,770,816,757,816,755,817,739xm873,215l844,215,844,667,873,667,873,215xm876,157l876,150,874,146,869,146,865,146,865,174,865,174,831,174,831,157,865,157,865,174,865,146,831,146,831,146,831,110,835,109,837,107,837,99,835,98,832,98,821,98,820,99,820,179,820,182,823,186,828,185,869,185,873,185,876,181,876,174,876,157xm912,793l912,788,910,786,858,786,859,783,859,778,861,774,863,768,869,762,889,749,896,745,905,736,908,730,909,726,910,723,910,719,910,712,908,701,904,693,892,686,886,685,877,685,869,685,859,688,846,693,843,695,842,697,842,699,842,701,844,706,846,707,851,707,862,703,867,700,872,699,875,699,890,699,895,705,895,715,895,724,891,730,883,736,877,740,856,753,851,759,845,775,843,782,843,792,844,794,844,798,846,800,850,800,909,800,912,798,912,793xm915,215l886,215,886,667,915,667,915,215xm954,175l954,174,954,109,954,103,950,99,943,98,943,109,943,174,910,174,910,109,943,109,943,98,942,98,903,98,899,103,898,175,899,182,902,185,910,185,950,185,954,181,954,175xm957,215l929,215,929,667,957,667,957,215xm1007,691l1007,687,1005,684,949,684,947,687,945,728,945,733,947,737,951,737,965,737,972,738,987,742,992,748,992,759,989,769,982,777,972,782,957,786,951,786,949,785,945,785,943,788,943,798,946,800,957,800,970,799,981,796,991,790,1001,782,1007,772,1007,759,1005,746,999,735,988,728,974,723,971,723,965,722,960,722,961,699,1002,699,1006,699,1007,696,1007,691xm1013,215l999,215,999,667,1013,667,1013,215xm1033,179l1033,176,1031,174,1027,174,989,174,988,174,988,148,989,147,1023,147,1029,147,1033,143,1033,137,1033,107,1033,102,1029,99,1022,98,979,98,977,100,977,108,979,110,983,110,1021,110,1021,110,1021,136,1021,136,985,136,983,137,978,140,977,142,977,145,977,185,977,185,977,185,1029,185,1032,185,1033,183,1033,179xm1041,215l1027,215,1027,736,1041,736,1041,215xm1069,215l1055,215,1055,736,1069,736,1069,215xm1097,215l1083,215,1083,667,1097,667,1097,215xm1112,143l1112,138,1109,136,1104,136,1064,136,1059,136,1056,138,1056,148,1058,151,1064,151,1104,151,1109,151,1112,149,1112,143xm1125,215l1111,215,1111,667,1125,667,1125,215xm1145,147l1145,147,1145,148,1145,147xm1181,756l1179,749,1176,743,1174,741,1173,739,1168,734,1166,733,1166,750,1166,769,1166,771,1163,776,1159,779,1154,783,1149,785,1138,785,1132,783,1128,778,1123,774,1121,769,1121,756,1123,751,1127,747,1131,743,1136,741,1143,741,1158,741,1166,750,1166,733,1163,731,1159,728,1155,727,1154,726,1146,726,1142,726,1138,726,1134,727,1140,718,1147,711,1154,703,1162,696,1163,695,1163,694,1163,691,1162,689,1159,685,1157,684,1154,684,1153,685,1151,686,1131,705,1117,724,1109,743,1106,763,1106,774,1109,783,1124,797,1133,801,1154,801,1163,798,1170,791,1176,785,1177,784,1181,775,1181,769,1181,756xm1191,108l1191,100,1188,98,1184,98,1146,98,1145,99,1145,147,1179,147,1179,174,1151,174,1142,170,1139,169,1136,169,1134,172,1133,176,1133,178,1136,180,1146,184,1147,185,1149,185,1152,186,1182,186,1185,185,1189,181,1190,178,1190,174,1190,143,1189,141,1185,138,1183,136,1180,136,1157,136,1157,136,1157,110,1157,110,1188,110,1191,108xm1224,215l1182,215,1182,667,1224,667,1224,215xm1252,215l1238,215,1238,667,1252,667,1252,215xm1269,157l1269,150,1266,147,1262,146,1257,146,1257,157,1257,175,1223,175,1224,157,1257,157,1257,146,1224,146,1223,146,1223,110,1227,109,1229,107,1229,99,1228,98,1225,98,1214,98,1212,99,1212,179,1212,182,1216,186,1220,186,1261,186,1266,185,1269,181,1269,175,1269,157xm1279,713l1277,705,1272,698,1271,697,1269,694,1264,689,1264,689,1264,726,1262,731,1258,736,1254,740,1248,743,1242,743,1235,743,1230,741,1226,737,1221,733,1219,727,1219,714,1221,709,1226,704,1230,699,1236,697,1248,697,1253,699,1258,704,1262,708,1264,713,1264,726,1264,689,1254,684,1248,682,1230,682,1221,686,1214,694,1208,701,1204,710,1204,732,1208,740,1215,747,1223,754,1231,758,1244,758,1247,757,1251,757,1247,762,1244,767,1242,770,1239,773,1237,776,1230,782,1228,785,1226,786,1224,789,1223,791,1223,795,1223,796,1225,798,1226,799,1228,800,1232,800,1235,798,1248,786,1256,776,1263,766,1268,757,1270,752,1274,743,1275,740,1278,731,1279,723,1279,713xm1294,215l1280,215,1280,667,1294,667,1294,215xm1347,109l1347,102,1343,98,1335,98,1335,110,1335,126,1335,127,1303,127,1302,126,1302,110,1303,109,1335,109,1335,110,1335,98,1335,98,1295,98,1291,102,1291,109,1291,127,1291,134,1295,138,1302,138,1335,138,1335,138,1335,174,1332,174,1330,176,1330,184,1332,186,1345,186,1347,184,1347,127,1347,109xm1364,215l1350,215,1350,667,1364,667,1364,215xm1378,752l1375,745,1365,734,1358,730,1346,728,1371,702,1372,701,1373,699,1373,697,1373,686,1371,684,1304,684,1302,686,1302,691,1302,696,1304,699,1353,699,1326,727,1324,729,1323,731,1323,738,1325,740,1342,740,1351,742,1360,750,1363,755,1363,760,1361,776,1351,786,1325,786,1319,784,1312,781,1310,780,1307,780,1305,781,1304,783,1302,786,1302,790,1303,792,1304,794,1311,799,1320,801,1344,801,1355,798,1363,792,1373,784,1378,773,1378,760,1378,752xm1420,215l1378,215,1378,667,1420,667,1420,215xm1426,109l1426,107,1425,104,1422,99,1419,98,1415,98,1371,98,1369,100,1370,107,1371,109,1375,109,1414,109,1414,135,1413,136,1383,136,1381,138,1381,143,1381,146,1384,147,1411,147,1414,150,1414,154,1414,174,1371,174,1369,176,1369,183,1371,186,1418,186,1421,184,1425,180,1426,178,1426,149,1424,146,1421,142,1424,137,1426,134,1426,132,1426,109xm1462,215l1448,215,1448,667,1462,667,1462,215xm1476,739l1476,725,1475,713,1472,703,1470,697,1469,695,1465,686,1461,684,1461,739,1460,755,1459,768,1457,776,1455,781,1451,784,1447,786,1431,786,1426,785,1422,782,1419,778,1417,770,1416,757,1415,739,1415,717,1417,705,1423,699,1429,697,1438,697,1445,697,1451,698,1458,704,1460,717,1461,739,1461,684,1454,681,1423,681,1413,685,1408,693,1404,700,1402,709,1400,721,1400,736,1400,739,1401,755,1401,757,1402,770,1404,781,1407,788,1411,796,1418,801,1457,801,1464,797,1469,788,1469,788,1469,788,1469,788,1470,786,1472,781,1474,770,1476,757,1476,755,1476,739xm1490,215l1476,215,1476,667,1490,667,1490,215xm1514,143l1513,138,1511,136,1505,136,1466,136,1460,136,1458,138,1457,148,1460,151,1465,151,1505,151,1511,151,1514,149,1514,143xm1560,215l1518,215,1518,667,1560,667,1560,215xm1569,691l1568,687,1566,684,1510,684,1508,687,1506,728,1506,733,1508,737,1513,737,1527,737,1533,738,1548,742,1553,748,1553,759,1551,769,1544,777,1533,782,1518,786,1513,786,1511,785,1506,785,1504,788,1504,798,1507,800,1518,800,1531,799,1542,796,1552,790,1563,782,1568,772,1568,759,1566,746,1560,735,1550,728,1535,723,1532,723,1526,722,1521,722,1522,699,1563,699,1567,699,1569,696,1569,691xm1588,175l1588,174,1588,109,1588,103,1583,99,1576,98,1576,109,1576,174,1543,174,1543,109,1576,109,1576,98,1576,98,1536,98,1532,103,1532,175,1532,182,1536,185,1543,186,1584,186,1587,182,1588,175xm1604,215l1574,215,1574,667,1604,667,1604,215xm1622,147l1622,147,1622,148,1622,147xm1646,215l1617,215,1617,667,1646,667,1646,215xm1668,108l1668,100,1665,98,1661,98,1623,98,1622,99,1622,147,1656,147,1656,174,1628,174,1619,170,1616,169,1613,169,1611,172,1610,176,1610,178,1613,180,1623,184,1624,185,1626,185,1628,186,1659,186,1662,185,1666,181,1667,178,1667,174,1667,143,1666,141,1662,138,1660,136,1657,136,1634,136,1634,136,1633,136,1633,110,1634,110,1665,110,1668,108xm1670,793l1669,788,1667,786,1616,786,1616,783,1617,778,1619,774,1621,768,1627,762,1647,749,1654,745,1662,736,1666,730,1666,726,1667,723,1668,719,1668,712,1666,701,1661,693,1650,686,1643,685,1635,685,1626,685,1616,688,1604,693,1601,695,1599,697,1599,699,1600,701,1602,706,1604,707,1609,707,1619,703,1625,700,1630,699,1633,699,1648,699,1653,705,1653,715,1653,724,1649,730,1641,736,1634,740,1614,753,1609,759,1603,775,1601,782,1601,792,1601,794,1602,798,1604,800,1608,800,1667,800,1670,798,1670,793xm1687,215l1673,215,1673,736,1687,736,1687,215xm1715,215l1701,215,1701,736,1715,736,1715,215xm1739,143l1739,138,1736,136,1731,136,1691,136,1686,136,1683,138,1683,148,1686,151,1691,151,1731,151,1736,151,1739,149,1739,143xm1815,179l1815,176,1813,175,1809,174,1770,174,1770,174,1770,148,1770,147,1805,147,1811,147,1815,144,1815,137,1815,107,1814,102,1811,99,1804,98,1760,98,1758,100,1758,108,1760,110,1764,110,1803,110,1803,110,1803,136,1803,136,1767,136,1764,137,1760,140,1759,142,1759,145,1759,185,1759,185,1759,186,1811,186,1813,185,1815,183,1815,179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21D45454">
      <w:pPr>
        <w:pStyle w:val="12"/>
        <w:rPr>
          <w:rFonts w:ascii="Arial"/>
          <w:b/>
          <w:sz w:val="20"/>
        </w:rPr>
      </w:pPr>
    </w:p>
    <w:p w14:paraId="2283ADBD">
      <w:pPr>
        <w:pStyle w:val="12"/>
        <w:rPr>
          <w:rFonts w:ascii="Arial"/>
          <w:b/>
          <w:sz w:val="20"/>
        </w:rPr>
      </w:pPr>
    </w:p>
    <w:p w14:paraId="3180782A">
      <w:pPr>
        <w:pStyle w:val="12"/>
        <w:rPr>
          <w:rFonts w:ascii="Arial"/>
          <w:b/>
          <w:sz w:val="20"/>
        </w:rPr>
      </w:pPr>
    </w:p>
    <w:p w14:paraId="292D0D1B">
      <w:pPr>
        <w:pStyle w:val="12"/>
        <w:rPr>
          <w:rFonts w:ascii="Arial"/>
          <w:b/>
          <w:sz w:val="20"/>
        </w:rPr>
      </w:pPr>
    </w:p>
    <w:p w14:paraId="2DA9267E">
      <w:pPr>
        <w:pStyle w:val="12"/>
        <w:rPr>
          <w:rFonts w:ascii="Arial"/>
          <w:b/>
          <w:sz w:val="20"/>
        </w:rPr>
      </w:pPr>
    </w:p>
    <w:p w14:paraId="0BF74BE5">
      <w:pPr>
        <w:pStyle w:val="12"/>
        <w:spacing w:before="8"/>
        <w:rPr>
          <w:rFonts w:ascii="Arial"/>
          <w:b/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292100</wp:posOffset>
            </wp:positionH>
            <wp:positionV relativeFrom="paragraph">
              <wp:posOffset>197485</wp:posOffset>
            </wp:positionV>
            <wp:extent cx="723900" cy="723900"/>
            <wp:effectExtent l="0" t="0" r="0" b="0"/>
            <wp:wrapTopAndBottom/>
            <wp:docPr id="8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84.png"/>
                    <pic:cNvPicPr>
                      <a:picLocks noChangeAspect="1"/>
                    </pic:cNvPicPr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12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296545</wp:posOffset>
            </wp:positionH>
            <wp:positionV relativeFrom="paragraph">
              <wp:posOffset>1025525</wp:posOffset>
            </wp:positionV>
            <wp:extent cx="113665" cy="161925"/>
            <wp:effectExtent l="0" t="0" r="0" b="0"/>
            <wp:wrapTopAndBottom/>
            <wp:docPr id="8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85.png"/>
                    <pic:cNvPicPr>
                      <a:picLocks noChangeAspect="1"/>
                    </pic:cNvPicPr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497840</wp:posOffset>
            </wp:positionH>
            <wp:positionV relativeFrom="paragraph">
              <wp:posOffset>1025525</wp:posOffset>
            </wp:positionV>
            <wp:extent cx="117475" cy="161925"/>
            <wp:effectExtent l="0" t="0" r="0" b="0"/>
            <wp:wrapTopAndBottom/>
            <wp:docPr id="8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86.png"/>
                    <pic:cNvPicPr>
                      <a:picLocks noChangeAspect="1"/>
                    </pic:cNvPicPr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708025</wp:posOffset>
            </wp:positionH>
            <wp:positionV relativeFrom="paragraph">
              <wp:posOffset>1025525</wp:posOffset>
            </wp:positionV>
            <wp:extent cx="104140" cy="161925"/>
            <wp:effectExtent l="0" t="0" r="0" b="0"/>
            <wp:wrapTopAndBottom/>
            <wp:docPr id="8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87.png"/>
                    <pic:cNvPicPr>
                      <a:picLocks noChangeAspect="1"/>
                    </pic:cNvPicPr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1025525</wp:posOffset>
            </wp:positionV>
            <wp:extent cx="113665" cy="161925"/>
            <wp:effectExtent l="0" t="0" r="0" b="0"/>
            <wp:wrapTopAndBottom/>
            <wp:docPr id="8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88.png"/>
                    <pic:cNvPicPr>
                      <a:picLocks noChangeAspect="1"/>
                    </pic:cNvPicPr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757A2">
      <w:pPr>
        <w:pStyle w:val="12"/>
        <w:spacing w:before="3"/>
        <w:rPr>
          <w:rFonts w:ascii="Arial"/>
          <w:b/>
          <w:sz w:val="8"/>
        </w:rPr>
      </w:pPr>
    </w:p>
    <w:p w14:paraId="7A35733B">
      <w:pPr>
        <w:pStyle w:val="12"/>
        <w:spacing w:before="1"/>
        <w:rPr>
          <w:rFonts w:ascii="Arial"/>
          <w:b/>
          <w:sz w:val="12"/>
        </w:rPr>
      </w:pPr>
    </w:p>
    <w:p w14:paraId="3911941C">
      <w:pPr>
        <w:pStyle w:val="12"/>
        <w:spacing w:before="73"/>
        <w:ind w:left="453"/>
      </w:pPr>
      <w:r>
        <w:rPr>
          <w:color w:val="FFFFFF"/>
        </w:rPr>
        <w:t>Diterbitkan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oleh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:</w:t>
      </w:r>
    </w:p>
    <w:p w14:paraId="6D3D0EF5">
      <w:pPr>
        <w:pStyle w:val="8"/>
        <w:spacing w:before="56"/>
      </w:pPr>
      <w:r>
        <w:rPr>
          <w:color w:val="FFFFFF"/>
        </w:rPr>
        <w:t>PUSAT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INFORMASI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HUMAS</w:t>
      </w:r>
    </w:p>
    <w:p w14:paraId="40EB603E">
      <w:pPr>
        <w:spacing w:before="56"/>
        <w:ind w:left="45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BADAN</w:t>
      </w:r>
      <w:r>
        <w:rPr>
          <w:rFonts w:ascii="Arial"/>
          <w:b/>
          <w:color w:val="FFFFFF"/>
          <w:spacing w:val="-6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NASIONAL</w:t>
      </w:r>
      <w:r>
        <w:rPr>
          <w:rFonts w:ascii="Arial"/>
          <w:b/>
          <w:color w:val="FFFFFF"/>
          <w:spacing w:val="-5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PENANGGULANGAN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BENCANA</w:t>
      </w:r>
    </w:p>
    <w:p w14:paraId="5938D070">
      <w:pPr>
        <w:pStyle w:val="12"/>
        <w:spacing w:before="56"/>
        <w:ind w:left="453"/>
      </w:pPr>
      <w:r>
        <w:rPr>
          <w:color w:val="FFFFFF"/>
        </w:rPr>
        <w:t>Graha BNPB</w:t>
      </w:r>
    </w:p>
    <w:p w14:paraId="53B2E69F">
      <w:pPr>
        <w:pStyle w:val="12"/>
        <w:spacing w:before="56"/>
        <w:ind w:left="453"/>
      </w:pPr>
      <w:r>
        <w:pict>
          <v:group id="_x0000_s3976" o:spid="_x0000_s3976" o:spt="203" style="position:absolute;left:0pt;margin-left:22.65pt;margin-top:17.5pt;height:118.25pt;width:238.15pt;mso-position-horizontal-relative:page;mso-wrap-distance-bottom:0pt;mso-wrap-distance-top:0pt;z-index:-251441152;mso-width-relative:page;mso-height-relative:page;" coordorigin="454,351" coordsize="4763,2365">
            <o:lock v:ext="edit"/>
            <v:shape id="_x0000_s3977" o:spid="_x0000_s3977" o:spt="75" type="#_x0000_t75" style="position:absolute;left:453;top:350;height:2365;width:4763;" filled="f" stroked="f" coordsize="21600,21600">
              <v:path/>
              <v:fill on="f" focussize="0,0"/>
              <v:stroke on="f"/>
              <v:imagedata r:id="rId320" o:title=""/>
              <o:lock v:ext="edit" aspectratio="t"/>
            </v:shape>
            <v:shape id="_x0000_s3978" o:spid="_x0000_s3978" o:spt="75" type="#_x0000_t75" style="position:absolute;left:3144;top:1197;height:259;width:259;" filled="f" stroked="f" coordsize="21600,21600">
              <v:path/>
              <v:fill on="f" focussize="0,0"/>
              <v:stroke on="f"/>
              <v:imagedata r:id="rId321" o:title=""/>
              <o:lock v:ext="edit" aspectratio="t"/>
            </v:shape>
            <v:shape id="_x0000_s3979" o:spid="_x0000_s3979" o:spt="75" type="#_x0000_t75" style="position:absolute;left:3196;top:1248;height:159;width:154;" filled="f" stroked="f" coordsize="21600,21600">
              <v:path/>
              <v:fill on="f" focussize="0,0"/>
              <v:stroke on="f"/>
              <v:imagedata r:id="rId322" o:title=""/>
              <o:lock v:ext="edit" aspectratio="t"/>
            </v:shape>
            <v:shape id="_x0000_s3980" o:spid="_x0000_s3980" o:spt="75" type="#_x0000_t75" style="position:absolute;left:2717;top:1957;height:127;width:686;" filled="f" stroked="f" coordsize="21600,21600">
              <v:path/>
              <v:fill on="f" focussize="0,0"/>
              <v:stroke on="f"/>
              <v:imagedata r:id="rId323" o:title=""/>
              <o:lock v:ext="edit" aspectratio="t"/>
            </v:shape>
            <v:shape id="_x0000_s3981" o:spid="_x0000_s3981" o:spt="75" type="#_x0000_t75" style="position:absolute;left:2593;top:2281;height:171;width:810;" filled="f" stroked="f" coordsize="21600,21600">
              <v:path/>
              <v:fill on="f" focussize="0,0"/>
              <v:stroke on="f"/>
              <v:imagedata r:id="rId324" o:title=""/>
              <o:lock v:ext="edit" aspectratio="t"/>
            </v:shape>
            <v:shape id="_x0000_s3982" o:spid="_x0000_s3982" o:spt="202" type="#_x0000_t202" style="position:absolute;left:965;top:511;height:160;width:201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F0E8056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+62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21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2982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7793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ext.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8128</w:t>
                    </w:r>
                  </w:p>
                </w:txbxContent>
              </v:textbox>
            </v:shape>
            <v:shape id="_x0000_s3983" o:spid="_x0000_s3983" o:spt="202" type="#_x0000_t202" style="position:absolute;left:3486;top:511;height:160;width:14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4D5E235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@BNPB_Indonesia</w:t>
                    </w:r>
                  </w:p>
                </w:txbxContent>
              </v:textbox>
            </v:shape>
            <v:shape id="_x0000_s3984" o:spid="_x0000_s3984" o:spt="202" type="#_x0000_t202" style="position:absolute;left:965;top:865;height:160;width:13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8BE0D75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+62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21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2128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1200</w:t>
                    </w:r>
                  </w:p>
                </w:txbxContent>
              </v:textbox>
            </v:shape>
            <v:shape id="_x0000_s3985" o:spid="_x0000_s3985" o:spt="202" type="#_x0000_t202" style="position:absolute;left:3486;top:865;height:160;width:11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E7114B3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BNPB Indonesia</w:t>
                    </w:r>
                  </w:p>
                </w:txbxContent>
              </v:textbox>
            </v:shape>
            <v:shape id="_x0000_s3986" o:spid="_x0000_s3986" o:spt="202" type="#_x0000_t202" style="position:absolute;left:965;top:1234;height:160;width:144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91CDA2F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instrText xml:space="preserve"> HYPERLINK "mailto:contact@bnpb.go.id" \h </w:instrText>
                    </w:r>
                    <w:r>
                      <w:fldChar w:fldCharType="separate"/>
                    </w:r>
                    <w:r>
                      <w:rPr>
                        <w:color w:val="FFFFFF"/>
                        <w:sz w:val="16"/>
                      </w:rPr>
                      <w:t>contact@bnpb.go.id</w:t>
                    </w:r>
                    <w:r>
                      <w:rPr>
                        <w:color w:val="FFFFFF"/>
                        <w:sz w:val="16"/>
                      </w:rPr>
                      <w:fldChar w:fldCharType="end"/>
                    </w:r>
                  </w:p>
                </w:txbxContent>
              </v:textbox>
            </v:shape>
            <v:shape id="_x0000_s3987" o:spid="_x0000_s3987" o:spt="202" type="#_x0000_t202" style="position:absolute;left:3486;top:1234;height:160;width:11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54DB084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BNPB Indonesia</w:t>
                    </w:r>
                  </w:p>
                </w:txbxContent>
              </v:textbox>
            </v:shape>
            <v:shape id="_x0000_s3988" o:spid="_x0000_s3988" o:spt="202" type="#_x0000_t202" style="position:absolute;left:965;top:1581;height:160;width:12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9037C77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instrText xml:space="preserve"> HYPERLINK "mailto:ppid@bnpb.go.id" \h </w:instrText>
                    </w:r>
                    <w:r>
                      <w:fldChar w:fldCharType="separate"/>
                    </w:r>
                    <w:r>
                      <w:rPr>
                        <w:color w:val="FFFFFF"/>
                        <w:sz w:val="16"/>
                      </w:rPr>
                      <w:t>ppid@bnpb.go.id</w:t>
                    </w:r>
                    <w:r>
                      <w:rPr>
                        <w:color w:val="FFFFFF"/>
                        <w:sz w:val="16"/>
                      </w:rPr>
                      <w:fldChar w:fldCharType="end"/>
                    </w:r>
                  </w:p>
                </w:txbxContent>
              </v:textbox>
            </v:shape>
            <v:shape id="_x0000_s3989" o:spid="_x0000_s3989" o:spt="202" type="#_x0000_t202" style="position:absolute;left:3486;top:1581;height:160;width:11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1086A09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@HumasBNPB</w:t>
                    </w:r>
                  </w:p>
                </w:txbxContent>
              </v:textbox>
            </v:shape>
            <v:shape id="_x0000_s3990" o:spid="_x0000_s3990" o:spt="202" type="#_x0000_t202" style="position:absolute;left:965;top:1927;height:160;width:11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C500B8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"http://www.bnpb.go.id/" \h </w:instrText>
                    </w:r>
                    <w:r>
                      <w:fldChar w:fldCharType="separate"/>
                    </w:r>
                    <w:r>
                      <w:rPr>
                        <w:color w:val="FFFFFF"/>
                        <w:sz w:val="16"/>
                      </w:rPr>
                      <w:t>www.bnpb.go.id</w:t>
                    </w:r>
                    <w:r>
                      <w:rPr>
                        <w:color w:val="FFFFFF"/>
                        <w:sz w:val="16"/>
                      </w:rPr>
                      <w:fldChar w:fldCharType="end"/>
                    </w:r>
                  </w:p>
                </w:txbxContent>
              </v:textbox>
            </v:shape>
            <v:shape id="_x0000_s3991" o:spid="_x0000_s3991" o:spt="202" type="#_x0000_t202" style="position:absolute;left:3486;top:1927;height:160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EFB5CF9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tv.bnpb.go.id</w:t>
                    </w:r>
                  </w:p>
                </w:txbxContent>
              </v:textbox>
            </v:shape>
            <v:shape id="_x0000_s3992" o:spid="_x0000_s3992" o:spt="202" type="#_x0000_t202" style="position:absolute;left:965;top:2292;height:320;width:144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6D92561">
                    <w:pPr>
                      <w:spacing w:before="0" w:line="145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+62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812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971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000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69</w:t>
                    </w:r>
                  </w:p>
                  <w:p w14:paraId="5F5361D3">
                    <w:pPr>
                      <w:spacing w:before="0" w:line="172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+62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822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1001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1980</w:t>
                    </w:r>
                  </w:p>
                </w:txbxContent>
              </v:textbox>
            </v:shape>
            <v:shape id="_x0000_s3993" o:spid="_x0000_s3993" o:spt="202" type="#_x0000_t202" style="position:absolute;left:3486;top:2273;height:160;width:13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49CA4B6"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+62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812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123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7575</w:t>
                    </w:r>
                  </w:p>
                </w:txbxContent>
              </v:textbox>
            </v:shape>
            <w10:wrap type="topAndBottom"/>
          </v:group>
        </w:pict>
      </w:r>
      <w:r>
        <w:rPr>
          <w:color w:val="FFFFFF"/>
        </w:rPr>
        <w:t>Jl.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Pramuka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Kav.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38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Jakarta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Timur 13120</w:t>
      </w:r>
    </w:p>
    <w:sectPr>
      <w:footerReference r:id="rId42" w:type="even"/>
      <w:pgSz w:w="5670" w:h="9080"/>
      <w:pgMar w:top="820" w:right="120" w:bottom="28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Myanmar Text">
    <w:panose1 w:val="020B0502040204020203"/>
    <w:charset w:val="01"/>
    <w:family w:val="swiss"/>
    <w:pitch w:val="default"/>
    <w:sig w:usb0="80000003" w:usb1="00000000" w:usb2="000004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04F24">
    <w:pPr>
      <w:pStyle w:val="1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50124">
    <w:pPr>
      <w:pStyle w:val="12"/>
      <w:spacing w:line="14" w:lineRule="auto"/>
      <w:rPr>
        <w:sz w:val="20"/>
      </w:rPr>
    </w:pPr>
    <w:r>
      <w:pict>
        <v:shape id="_x0000_s2058" o:spid="_x0000_s2058" o:spt="202" type="#_x0000_t202" style="position:absolute;left:0pt;margin-left:53.55pt;margin-top:402.45pt;height:9.1pt;width:69.7pt;mso-position-horizontal-relative:page;mso-position-vertical-relative:page;z-index:-2516121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12EBB172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C1F49">
    <w:pPr>
      <w:pStyle w:val="1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7599A">
    <w:pPr>
      <w:pStyle w:val="12"/>
      <w:spacing w:line="14" w:lineRule="auto"/>
      <w:rPr>
        <w:sz w:val="20"/>
      </w:rPr>
    </w:pPr>
    <w:r>
      <w:pict>
        <v:shape id="_x0000_s2059" o:spid="_x0000_s2059" o:spt="202" type="#_x0000_t202" style="position:absolute;left:0pt;margin-left:159.75pt;margin-top:430.75pt;height:9.1pt;width:69.7pt;mso-position-horizontal-relative:page;mso-position-vertical-relative:page;z-index:-2516111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2D7C012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FC0FA">
    <w:pPr>
      <w:pStyle w:val="12"/>
      <w:spacing w:line="14" w:lineRule="auto"/>
      <w:rPr>
        <w:sz w:val="20"/>
      </w:rPr>
    </w:pPr>
    <w:r>
      <w:pict>
        <v:shape id="_x0000_s2060" o:spid="_x0000_s2060" o:spt="202" type="#_x0000_t202" style="position:absolute;left:0pt;margin-left:53.55pt;margin-top:402.45pt;height:9.1pt;width:69.7pt;mso-position-horizontal-relative:page;mso-position-vertical-relative:page;z-index:-2516111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ED2F234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2423B">
    <w:pPr>
      <w:pStyle w:val="12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2B1A5">
    <w:pPr>
      <w:pStyle w:val="12"/>
      <w:spacing w:line="14" w:lineRule="auto"/>
      <w:rPr>
        <w:sz w:val="20"/>
      </w:rPr>
    </w:pPr>
    <w:r>
      <w:pict>
        <v:shape id="_x0000_s2061" o:spid="_x0000_s2061" o:spt="202" type="#_x0000_t202" style="position:absolute;left:0pt;margin-left:53.55pt;margin-top:402.45pt;height:9.1pt;width:69.7pt;mso-position-horizontal-relative:page;mso-position-vertical-relative:page;z-index:-2516101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5E77CF39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7D75A">
    <w:pPr>
      <w:pStyle w:val="12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40B47">
    <w:pPr>
      <w:pStyle w:val="12"/>
      <w:spacing w:line="14" w:lineRule="auto"/>
      <w:rPr>
        <w:sz w:val="20"/>
      </w:rPr>
    </w:pPr>
    <w:r>
      <w:pict>
        <v:shape id="_x0000_s2062" o:spid="_x0000_s2062" o:spt="202" type="#_x0000_t202" style="position:absolute;left:0pt;margin-left:53.55pt;margin-top:402.45pt;height:9.1pt;width:69.7pt;mso-position-horizontal-relative:page;mso-position-vertical-relative:page;z-index:-2516101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2096EADE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35D51">
    <w:pPr>
      <w:pStyle w:val="12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9B624E">
    <w:pPr>
      <w:pStyle w:val="12"/>
      <w:spacing w:line="14" w:lineRule="auto"/>
      <w:rPr>
        <w:sz w:val="20"/>
      </w:rPr>
    </w:pPr>
    <w:r>
      <w:pict>
        <v:shape id="_x0000_s2064" o:spid="_x0000_s2064" o:spt="202" type="#_x0000_t202" style="position:absolute;left:0pt;margin-left:159.75pt;margin-top:430.75pt;height:9.1pt;width:69.7pt;mso-position-horizontal-relative:page;mso-position-vertical-relative:page;z-index:-251609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69F97C7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D166B">
    <w:pPr>
      <w:pStyle w:val="12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59.75pt;margin-top:430.75pt;height:9.1pt;width:69.7pt;mso-position-horizontal-relative:page;mso-position-vertical-relative:page;z-index:-2516172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36045D5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3A92C">
    <w:pPr>
      <w:pStyle w:val="12"/>
      <w:spacing w:line="14" w:lineRule="auto"/>
      <w:rPr>
        <w:sz w:val="20"/>
      </w:rPr>
    </w:pPr>
    <w:r>
      <w:pict>
        <v:shape id="_x0000_s2063" o:spid="_x0000_s2063" o:spt="202" type="#_x0000_t202" style="position:absolute;left:0pt;margin-left:53.55pt;margin-top:402.45pt;height:9.1pt;width:69.7pt;mso-position-horizontal-relative:page;mso-position-vertical-relative:page;z-index:-251609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679995C5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2ACD1">
    <w:pPr>
      <w:pStyle w:val="12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86948">
    <w:pPr>
      <w:pStyle w:val="12"/>
      <w:spacing w:line="14" w:lineRule="auto"/>
      <w:rPr>
        <w:sz w:val="20"/>
      </w:rPr>
    </w:pPr>
    <w:r>
      <w:pict>
        <v:shape id="_x0000_s2065" o:spid="_x0000_s2065" o:spt="202" type="#_x0000_t202" style="position:absolute;left:0pt;margin-left:53.55pt;margin-top:402.45pt;height:9.1pt;width:69.7pt;mso-position-horizontal-relative:page;mso-position-vertical-relative:page;z-index:-251608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6E11DDCD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76681">
    <w:pPr>
      <w:pStyle w:val="12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F48F4">
    <w:pPr>
      <w:pStyle w:val="12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57A3D">
    <w:pPr>
      <w:pStyle w:val="12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C7713">
    <w:pPr>
      <w:pStyle w:val="12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8CB41F">
    <w:pPr>
      <w:pStyle w:val="12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7995A">
    <w:pPr>
      <w:pStyle w:val="12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734CD">
    <w:pPr>
      <w:pStyle w:val="12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84FD8">
    <w:pPr>
      <w:pStyle w:val="12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53.55pt;margin-top:402.45pt;height:9.1pt;width:69.7pt;mso-position-horizontal-relative:page;mso-position-vertical-relative:page;z-index:-2516162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765BE5CB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DDB34">
    <w:pPr>
      <w:pStyle w:val="12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D7656">
    <w:pPr>
      <w:pStyle w:val="12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991E20">
    <w:pPr>
      <w:pStyle w:val="12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4FC64">
    <w:pPr>
      <w:pStyle w:val="12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DBA79">
    <w:pPr>
      <w:pStyle w:val="12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B9462">
    <w:pPr>
      <w:pStyle w:val="12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E08A1">
    <w:pPr>
      <w:pStyle w:val="12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B7EEB">
    <w:pPr>
      <w:pStyle w:val="12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6A9A5">
    <w:pPr>
      <w:pStyle w:val="1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14D8C">
    <w:pPr>
      <w:pStyle w:val="12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0F249">
    <w:pPr>
      <w:pStyle w:val="12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159.75pt;margin-top:430.75pt;height:9.1pt;width:69.7pt;mso-position-horizontal-relative:page;mso-position-vertical-relative:page;z-index:-2516152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6AA928B2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8AFFB">
    <w:pPr>
      <w:pStyle w:val="12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53.55pt;margin-top:402.45pt;height:9.1pt;width:69.7pt;mso-position-horizontal-relative:page;mso-position-vertical-relative:page;z-index:-2516162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639135B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AA4F5">
    <w:pPr>
      <w:pStyle w:val="12"/>
      <w:spacing w:line="14" w:lineRule="auto"/>
      <w:rPr>
        <w:sz w:val="20"/>
      </w:rPr>
    </w:pPr>
    <w:r>
      <w:pict>
        <v:shape id="_x0000_s2053" o:spid="_x0000_s2053" style="position:absolute;left:0pt;margin-left:229.85pt;margin-top:412.7pt;height:40.85pt;width:30.95pt;mso-position-horizontal-relative:page;mso-position-vertical-relative:page;z-index:-251615232;mso-width-relative:page;mso-height-relative:page;" fillcolor="#7C7E81" filled="t" stroked="f" coordorigin="4597,8254" coordsize="619,817" path="m5216,8254l4740,8254,4597,9071,5073,9071,5216,8254xe">
          <v:path arrowok="t"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702272" behindDoc="1" locked="0" layoutInCell="1" allowOverlap="1">
          <wp:simplePos x="0" y="0"/>
          <wp:positionH relativeFrom="page">
            <wp:posOffset>287655</wp:posOffset>
          </wp:positionH>
          <wp:positionV relativeFrom="page">
            <wp:posOffset>5322570</wp:posOffset>
          </wp:positionV>
          <wp:extent cx="234315" cy="319405"/>
          <wp:effectExtent l="0" t="0" r="0" b="0"/>
          <wp:wrapNone/>
          <wp:docPr id="1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441" cy="319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117.65pt;margin-top:423.6pt;height:16.3pt;width:111.8pt;mso-position-horizontal-relative:page;mso-position-vertical-relative:page;z-index:-2516142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1274F69F">
                <w:pPr>
                  <w:spacing w:before="22" w:line="153" w:lineRule="exact"/>
                  <w:ind w:left="20" w:right="0" w:firstLine="0"/>
                  <w:jc w:val="left"/>
                  <w:rPr>
                    <w:rFonts w:ascii="Arial"/>
                    <w:b/>
                    <w:sz w:val="14"/>
                  </w:rPr>
                </w:pPr>
                <w:r>
                  <w:rPr>
                    <w:rFonts w:ascii="Arial"/>
                    <w:b/>
                    <w:color w:val="F5821F"/>
                    <w:sz w:val="14"/>
                  </w:rPr>
                  <w:t>TANGGAP</w:t>
                </w:r>
                <w:r>
                  <w:rPr>
                    <w:rFonts w:ascii="Arial"/>
                    <w:b/>
                    <w:color w:val="F5821F"/>
                    <w:spacing w:val="4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F5821F"/>
                    <w:sz w:val="14"/>
                  </w:rPr>
                  <w:t>TANGKAS</w:t>
                </w:r>
                <w:r>
                  <w:rPr>
                    <w:rFonts w:ascii="Arial"/>
                    <w:b/>
                    <w:color w:val="F5821F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F5821F"/>
                    <w:sz w:val="14"/>
                  </w:rPr>
                  <w:t>TANGGUH</w:t>
                </w:r>
              </w:p>
              <w:p w14:paraId="2808CC3C">
                <w:pPr>
                  <w:spacing w:before="0" w:line="130" w:lineRule="exact"/>
                  <w:ind w:left="862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4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  <w:r>
      <w:pict>
        <v:shape id="_x0000_s2055" o:spid="_x0000_s2055" o:spt="202" type="#_x0000_t202" style="position:absolute;left:0pt;margin-left:236.4pt;margin-top:424.1pt;height:15.15pt;width:18.25pt;mso-position-horizontal-relative:page;mso-position-vertical-relative:page;z-index:-2516131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76F25C60">
                <w:pPr>
                  <w:spacing w:before="28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76FDD">
    <w:pPr>
      <w:pStyle w:val="12"/>
      <w:spacing w:line="14" w:lineRule="auto"/>
      <w:rPr>
        <w:sz w:val="20"/>
      </w:rPr>
    </w:pPr>
    <w:r>
      <w:pict>
        <v:shape id="_x0000_s2056" o:spid="_x0000_s2056" o:spt="202" type="#_x0000_t202" style="position:absolute;left:0pt;margin-left:53.55pt;margin-top:402.45pt;height:9.1pt;width:69.7pt;mso-position-horizontal-relative:page;mso-position-vertical-relative:page;z-index:-2516131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7631D0FC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24658">
    <w:pPr>
      <w:pStyle w:val="12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159.75pt;margin-top:430.75pt;height:9.1pt;width:69.7pt;mso-position-horizontal-relative:page;mso-position-vertical-relative:page;z-index:-2516121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73566F33"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MENGHADAPI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 xml:space="preserve"> </w:t>
                </w:r>
                <w:r>
                  <w:rPr>
                    <w:color w:val="231F20"/>
                    <w:w w:val="95"/>
                    <w:sz w:val="12"/>
                  </w:rPr>
                  <w:t>BENCANA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•"/>
      <w:lvlJc w:val="left"/>
      <w:pPr>
        <w:ind w:left="982" w:hanging="226"/>
      </w:pPr>
      <w:rPr>
        <w:rFonts w:hint="default" w:ascii="Trebuchet MS" w:hAnsi="Trebuchet MS" w:eastAsia="Trebuchet MS" w:cs="Trebuchet MS"/>
        <w:color w:val="FFFFFF"/>
        <w:w w:val="53"/>
        <w:sz w:val="20"/>
        <w:szCs w:val="20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195" w:hanging="249"/>
      </w:pPr>
      <w:rPr>
        <w:rFonts w:hint="default" w:ascii="Trebuchet MS" w:hAnsi="Trebuchet MS" w:eastAsia="Trebuchet MS" w:cs="Trebuchet MS"/>
        <w:color w:val="FFFFFF"/>
        <w:w w:val="53"/>
        <w:sz w:val="22"/>
        <w:szCs w:val="22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683" w:hanging="249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2166" w:hanging="249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649" w:hanging="249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133" w:hanging="249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616" w:hanging="249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4099" w:hanging="249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582" w:hanging="249"/>
      </w:pPr>
      <w:rPr>
        <w:rFonts w:hint="default"/>
        <w:lang w:val="id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•"/>
      <w:lvlJc w:val="left"/>
      <w:pPr>
        <w:ind w:left="201" w:hanging="60"/>
      </w:pPr>
      <w:rPr>
        <w:rFonts w:hint="default" w:ascii="Trebuchet MS" w:hAnsi="Trebuchet MS" w:eastAsia="Trebuchet MS" w:cs="Trebuchet MS"/>
        <w:color w:val="231F20"/>
        <w:w w:val="53"/>
        <w:sz w:val="12"/>
        <w:szCs w:val="12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785" w:hanging="226"/>
      </w:pPr>
      <w:rPr>
        <w:rFonts w:hint="default" w:ascii="Trebuchet MS" w:hAnsi="Trebuchet MS" w:eastAsia="Trebuchet MS" w:cs="Trebuchet MS"/>
        <w:color w:val="FFFFFF"/>
        <w:w w:val="53"/>
        <w:sz w:val="20"/>
        <w:szCs w:val="20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913" w:hanging="226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1047" w:hanging="226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1180" w:hanging="226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1314" w:hanging="226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1448" w:hanging="226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1581" w:hanging="226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1715" w:hanging="226"/>
      </w:pPr>
      <w:rPr>
        <w:rFonts w:hint="default"/>
        <w:lang w:val="id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ind w:left="441" w:hanging="253"/>
        <w:jc w:val="left"/>
      </w:pPr>
      <w:rPr>
        <w:rFonts w:hint="default" w:ascii="Arial MT" w:hAnsi="Arial MT" w:eastAsia="Arial MT" w:cs="Arial MT"/>
        <w:color w:val="231F20"/>
        <w:spacing w:val="-2"/>
        <w:w w:val="89"/>
        <w:sz w:val="16"/>
        <w:szCs w:val="16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749" w:hanging="253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059" w:hanging="253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1369" w:hanging="253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1679" w:hanging="253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1989" w:hanging="253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2298" w:hanging="253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2608" w:hanging="253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2918" w:hanging="253"/>
      </w:pPr>
      <w:rPr>
        <w:rFonts w:hint="default"/>
        <w:lang w:val="id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441" w:hanging="253"/>
        <w:jc w:val="left"/>
      </w:pPr>
      <w:rPr>
        <w:rFonts w:hint="default" w:ascii="Arial MT" w:hAnsi="Arial MT" w:eastAsia="Arial MT" w:cs="Arial MT"/>
        <w:color w:val="231F20"/>
        <w:spacing w:val="-2"/>
        <w:w w:val="89"/>
        <w:sz w:val="16"/>
        <w:szCs w:val="16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749" w:hanging="253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059" w:hanging="253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1369" w:hanging="253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1679" w:hanging="253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1989" w:hanging="253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2298" w:hanging="253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2608" w:hanging="253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2918" w:hanging="253"/>
      </w:pPr>
      <w:rPr>
        <w:rFonts w:hint="default"/>
        <w:lang w:val="id" w:eastAsia="en-US" w:bidi="ar-SA"/>
      </w:rPr>
    </w:lvl>
  </w:abstractNum>
  <w:abstractNum w:abstractNumId="4">
    <w:nsid w:val="03D62ECE"/>
    <w:multiLevelType w:val="multilevel"/>
    <w:tmpl w:val="03D62ECE"/>
    <w:lvl w:ilvl="0" w:tentative="0">
      <w:start w:val="0"/>
      <w:numFmt w:val="bullet"/>
      <w:lvlText w:val="•"/>
      <w:lvlJc w:val="left"/>
      <w:pPr>
        <w:ind w:left="575" w:hanging="249"/>
      </w:pPr>
      <w:rPr>
        <w:rFonts w:hint="default" w:ascii="Trebuchet MS" w:hAnsi="Trebuchet MS" w:eastAsia="Trebuchet MS" w:cs="Trebuchet MS"/>
        <w:color w:val="FFFFFF"/>
        <w:w w:val="53"/>
        <w:sz w:val="22"/>
        <w:szCs w:val="22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718" w:hanging="258"/>
      </w:pPr>
      <w:rPr>
        <w:rFonts w:hint="default" w:ascii="SimSun" w:hAnsi="SimSun" w:eastAsia="SimSun" w:cs="SimSun"/>
        <w:color w:val="231F20"/>
        <w:w w:val="100"/>
        <w:sz w:val="16"/>
        <w:szCs w:val="16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256" w:hanging="258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1793" w:hanging="258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329" w:hanging="258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2866" w:hanging="258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402" w:hanging="258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3939" w:hanging="258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476" w:hanging="258"/>
      </w:pPr>
      <w:rPr>
        <w:rFonts w:hint="default"/>
        <w:lang w:val="id" w:eastAsia="en-US" w:bidi="ar-SA"/>
      </w:rPr>
    </w:lvl>
  </w:abstractNum>
  <w:abstractNum w:abstractNumId="5">
    <w:nsid w:val="25B654F3"/>
    <w:multiLevelType w:val="multilevel"/>
    <w:tmpl w:val="25B654F3"/>
    <w:lvl w:ilvl="0" w:tentative="0">
      <w:start w:val="0"/>
      <w:numFmt w:val="bullet"/>
      <w:lvlText w:val="•"/>
      <w:lvlJc w:val="left"/>
      <w:pPr>
        <w:ind w:left="1176" w:hanging="249"/>
      </w:pPr>
      <w:rPr>
        <w:rFonts w:hint="default" w:ascii="Trebuchet MS" w:hAnsi="Trebuchet MS" w:eastAsia="Trebuchet MS" w:cs="Trebuchet MS"/>
        <w:color w:val="FFFFFF"/>
        <w:w w:val="53"/>
        <w:sz w:val="22"/>
        <w:szCs w:val="22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249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053" w:hanging="249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2490" w:hanging="249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927" w:hanging="249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364" w:hanging="249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801" w:hanging="249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4238" w:hanging="249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675" w:hanging="249"/>
      </w:pPr>
      <w:rPr>
        <w:rFonts w:hint="default"/>
        <w:lang w:val="id" w:eastAsia="en-US" w:bidi="ar-SA"/>
      </w:rPr>
    </w:lvl>
  </w:abstractNum>
  <w:abstractNum w:abstractNumId="6">
    <w:nsid w:val="59ADCABA"/>
    <w:multiLevelType w:val="multilevel"/>
    <w:tmpl w:val="59ADCABA"/>
    <w:lvl w:ilvl="0" w:tentative="0">
      <w:start w:val="5"/>
      <w:numFmt w:val="decimal"/>
      <w:lvlText w:val="%1"/>
      <w:lvlJc w:val="left"/>
      <w:pPr>
        <w:ind w:left="1265" w:hanging="728"/>
        <w:jc w:val="left"/>
      </w:pPr>
      <w:rPr>
        <w:rFonts w:hint="default" w:ascii="Arial" w:hAnsi="Arial" w:eastAsia="Arial" w:cs="Arial"/>
        <w:b/>
        <w:bCs/>
        <w:color w:val="FFFFFF"/>
        <w:w w:val="100"/>
        <w:position w:val="-30"/>
        <w:sz w:val="103"/>
        <w:szCs w:val="103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260" w:hanging="728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736" w:hanging="728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2213" w:hanging="728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689" w:hanging="728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166" w:hanging="728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642" w:hanging="728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4119" w:hanging="728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596" w:hanging="728"/>
      </w:pPr>
      <w:rPr>
        <w:rFonts w:hint="default"/>
        <w:lang w:val="id" w:eastAsia="en-US" w:bidi="ar-SA"/>
      </w:rPr>
    </w:lvl>
  </w:abstractNum>
  <w:abstractNum w:abstractNumId="7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067" w:hanging="223"/>
        <w:jc w:val="left"/>
      </w:pPr>
      <w:rPr>
        <w:rFonts w:hint="default" w:ascii="Arial MT" w:hAnsi="Arial MT" w:eastAsia="Arial MT" w:cs="Arial MT"/>
        <w:color w:val="231F20"/>
        <w:w w:val="100"/>
        <w:sz w:val="16"/>
        <w:szCs w:val="16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508" w:hanging="223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957" w:hanging="223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2406" w:hanging="223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855" w:hanging="223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304" w:hanging="223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753" w:hanging="223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4202" w:hanging="223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651" w:hanging="223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3D609D8"/>
    <w:rsid w:val="30ED4FD4"/>
    <w:rsid w:val="31D72338"/>
    <w:rsid w:val="33032140"/>
    <w:rsid w:val="410C3445"/>
    <w:rsid w:val="4CEC60BF"/>
    <w:rsid w:val="6BAF1F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id" w:eastAsia="en-US" w:bidi="ar-SA"/>
    </w:rPr>
  </w:style>
  <w:style w:type="paragraph" w:styleId="2">
    <w:name w:val="heading 1"/>
    <w:basedOn w:val="1"/>
    <w:qFormat/>
    <w:uiPriority w:val="1"/>
    <w:pPr>
      <w:spacing w:before="104"/>
      <w:ind w:left="453"/>
      <w:outlineLvl w:val="1"/>
    </w:pPr>
    <w:rPr>
      <w:rFonts w:ascii="Arial" w:hAnsi="Arial" w:eastAsia="Arial" w:cs="Arial"/>
      <w:b/>
      <w:bCs/>
      <w:sz w:val="32"/>
      <w:szCs w:val="32"/>
      <w:lang w:val="id" w:eastAsia="en-US" w:bidi="ar-SA"/>
    </w:rPr>
  </w:style>
  <w:style w:type="paragraph" w:styleId="3">
    <w:name w:val="heading 2"/>
    <w:basedOn w:val="1"/>
    <w:qFormat/>
    <w:uiPriority w:val="1"/>
    <w:pPr>
      <w:spacing w:line="305" w:lineRule="exact"/>
      <w:ind w:left="1703"/>
      <w:outlineLvl w:val="2"/>
    </w:pPr>
    <w:rPr>
      <w:rFonts w:ascii="Arial" w:hAnsi="Arial" w:eastAsia="Arial" w:cs="Arial"/>
      <w:b/>
      <w:bCs/>
      <w:sz w:val="28"/>
      <w:szCs w:val="28"/>
      <w:lang w:val="id" w:eastAsia="en-US" w:bidi="ar-SA"/>
    </w:rPr>
  </w:style>
  <w:style w:type="paragraph" w:styleId="4">
    <w:name w:val="heading 3"/>
    <w:basedOn w:val="1"/>
    <w:qFormat/>
    <w:uiPriority w:val="1"/>
    <w:pPr>
      <w:spacing w:before="82"/>
      <w:ind w:left="421"/>
      <w:outlineLvl w:val="3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type="paragraph" w:styleId="5">
    <w:name w:val="heading 4"/>
    <w:basedOn w:val="1"/>
    <w:qFormat/>
    <w:uiPriority w:val="1"/>
    <w:pPr>
      <w:spacing w:before="8"/>
      <w:outlineLvl w:val="4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type="paragraph" w:styleId="6">
    <w:name w:val="heading 5"/>
    <w:basedOn w:val="1"/>
    <w:qFormat/>
    <w:uiPriority w:val="1"/>
    <w:pPr>
      <w:ind w:left="426"/>
      <w:outlineLvl w:val="5"/>
    </w:pPr>
    <w:rPr>
      <w:rFonts w:ascii="Arial" w:hAnsi="Arial" w:eastAsia="Arial" w:cs="Arial"/>
      <w:b/>
      <w:bCs/>
      <w:sz w:val="18"/>
      <w:szCs w:val="18"/>
      <w:lang w:val="id" w:eastAsia="en-US" w:bidi="ar-SA"/>
    </w:rPr>
  </w:style>
  <w:style w:type="paragraph" w:styleId="7">
    <w:name w:val="heading 6"/>
    <w:basedOn w:val="1"/>
    <w:qFormat/>
    <w:uiPriority w:val="1"/>
    <w:pPr>
      <w:ind w:left="453"/>
      <w:outlineLvl w:val="6"/>
    </w:pPr>
    <w:rPr>
      <w:rFonts w:ascii="Arial MT" w:hAnsi="Arial MT" w:eastAsia="Arial MT" w:cs="Arial MT"/>
      <w:sz w:val="18"/>
      <w:szCs w:val="18"/>
      <w:lang w:val="id" w:eastAsia="en-US" w:bidi="ar-SA"/>
    </w:rPr>
  </w:style>
  <w:style w:type="paragraph" w:styleId="8">
    <w:name w:val="heading 7"/>
    <w:basedOn w:val="1"/>
    <w:qFormat/>
    <w:uiPriority w:val="1"/>
    <w:pPr>
      <w:spacing w:before="106"/>
      <w:ind w:left="453"/>
      <w:outlineLvl w:val="7"/>
    </w:pPr>
    <w:rPr>
      <w:rFonts w:ascii="Arial" w:hAnsi="Arial" w:eastAsia="Arial" w:cs="Arial"/>
      <w:b/>
      <w:bCs/>
      <w:sz w:val="16"/>
      <w:szCs w:val="16"/>
      <w:lang w:val="id" w:eastAsia="en-US" w:bidi="ar-SA"/>
    </w:rPr>
  </w:style>
  <w:style w:type="paragraph" w:styleId="9">
    <w:name w:val="heading 8"/>
    <w:basedOn w:val="1"/>
    <w:qFormat/>
    <w:uiPriority w:val="1"/>
    <w:pPr>
      <w:spacing w:before="106"/>
      <w:ind w:left="315" w:right="316"/>
      <w:outlineLvl w:val="8"/>
    </w:pPr>
    <w:rPr>
      <w:rFonts w:ascii="Trebuchet MS" w:hAnsi="Trebuchet MS" w:eastAsia="Trebuchet MS" w:cs="Trebuchet MS"/>
      <w:b/>
      <w:bCs/>
      <w:i/>
      <w:iCs/>
      <w:sz w:val="16"/>
      <w:szCs w:val="16"/>
      <w:lang w:val="id" w:eastAsia="en-US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Body Text"/>
    <w:basedOn w:val="1"/>
    <w:qFormat/>
    <w:uiPriority w:val="1"/>
    <w:rPr>
      <w:rFonts w:ascii="Arial MT" w:hAnsi="Arial MT" w:eastAsia="Arial MT" w:cs="Arial MT"/>
      <w:sz w:val="16"/>
      <w:szCs w:val="16"/>
      <w:lang w:val="id" w:eastAsia="en-US" w:bidi="ar-SA"/>
    </w:rPr>
  </w:style>
  <w:style w:type="paragraph" w:styleId="1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Title"/>
    <w:basedOn w:val="1"/>
    <w:qFormat/>
    <w:uiPriority w:val="1"/>
    <w:pPr>
      <w:spacing w:line="1243" w:lineRule="exact"/>
    </w:pPr>
    <w:rPr>
      <w:rFonts w:ascii="Tahoma" w:hAnsi="Tahoma" w:eastAsia="Tahoma" w:cs="Tahoma"/>
      <w:sz w:val="124"/>
      <w:szCs w:val="124"/>
      <w:lang w:val="id" w:eastAsia="en-US" w:bidi="ar-SA"/>
    </w:rPr>
  </w:style>
  <w:style w:type="table" w:customStyle="1" w:styleId="1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spacing w:before="115"/>
      <w:ind w:left="709" w:hanging="259"/>
    </w:pPr>
    <w:rPr>
      <w:rFonts w:ascii="Trebuchet MS" w:hAnsi="Trebuchet MS" w:eastAsia="Trebuchet MS" w:cs="Trebuchet MS"/>
      <w:lang w:val="id" w:eastAsia="en-US" w:bidi="ar-SA"/>
    </w:rPr>
  </w:style>
  <w:style w:type="paragraph" w:customStyle="1" w:styleId="18">
    <w:name w:val="Table Paragraph"/>
    <w:basedOn w:val="1"/>
    <w:qFormat/>
    <w:uiPriority w:val="1"/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png"/><Relationship Id="rId98" Type="http://schemas.openxmlformats.org/officeDocument/2006/relationships/image" Target="media/image55.png"/><Relationship Id="rId97" Type="http://schemas.openxmlformats.org/officeDocument/2006/relationships/image" Target="media/image54.png"/><Relationship Id="rId96" Type="http://schemas.openxmlformats.org/officeDocument/2006/relationships/image" Target="media/image53.png"/><Relationship Id="rId95" Type="http://schemas.openxmlformats.org/officeDocument/2006/relationships/image" Target="media/image52.png"/><Relationship Id="rId94" Type="http://schemas.openxmlformats.org/officeDocument/2006/relationships/image" Target="media/image51.png"/><Relationship Id="rId93" Type="http://schemas.openxmlformats.org/officeDocument/2006/relationships/image" Target="media/image50.png"/><Relationship Id="rId92" Type="http://schemas.openxmlformats.org/officeDocument/2006/relationships/image" Target="media/image49.png"/><Relationship Id="rId91" Type="http://schemas.openxmlformats.org/officeDocument/2006/relationships/image" Target="media/image48.png"/><Relationship Id="rId90" Type="http://schemas.openxmlformats.org/officeDocument/2006/relationships/image" Target="media/image47.png"/><Relationship Id="rId9" Type="http://schemas.openxmlformats.org/officeDocument/2006/relationships/footer" Target="footer5.xml"/><Relationship Id="rId89" Type="http://schemas.openxmlformats.org/officeDocument/2006/relationships/image" Target="media/image46.png"/><Relationship Id="rId88" Type="http://schemas.openxmlformats.org/officeDocument/2006/relationships/image" Target="media/image45.png"/><Relationship Id="rId87" Type="http://schemas.openxmlformats.org/officeDocument/2006/relationships/image" Target="media/image44.png"/><Relationship Id="rId86" Type="http://schemas.openxmlformats.org/officeDocument/2006/relationships/image" Target="media/image43.png"/><Relationship Id="rId85" Type="http://schemas.openxmlformats.org/officeDocument/2006/relationships/image" Target="media/image42.png"/><Relationship Id="rId84" Type="http://schemas.openxmlformats.org/officeDocument/2006/relationships/image" Target="media/image41.png"/><Relationship Id="rId83" Type="http://schemas.openxmlformats.org/officeDocument/2006/relationships/image" Target="media/image40.png"/><Relationship Id="rId82" Type="http://schemas.openxmlformats.org/officeDocument/2006/relationships/image" Target="media/image39.png"/><Relationship Id="rId81" Type="http://schemas.openxmlformats.org/officeDocument/2006/relationships/image" Target="media/image38.png"/><Relationship Id="rId80" Type="http://schemas.openxmlformats.org/officeDocument/2006/relationships/image" Target="media/image37.png"/><Relationship Id="rId8" Type="http://schemas.openxmlformats.org/officeDocument/2006/relationships/footer" Target="footer4.xml"/><Relationship Id="rId79" Type="http://schemas.openxmlformats.org/officeDocument/2006/relationships/image" Target="media/image36.png"/><Relationship Id="rId78" Type="http://schemas.openxmlformats.org/officeDocument/2006/relationships/image" Target="media/image35.png"/><Relationship Id="rId77" Type="http://schemas.openxmlformats.org/officeDocument/2006/relationships/image" Target="media/image34.png"/><Relationship Id="rId76" Type="http://schemas.openxmlformats.org/officeDocument/2006/relationships/image" Target="media/image33.png"/><Relationship Id="rId75" Type="http://schemas.openxmlformats.org/officeDocument/2006/relationships/image" Target="media/image32.png"/><Relationship Id="rId74" Type="http://schemas.openxmlformats.org/officeDocument/2006/relationships/image" Target="media/image31.png"/><Relationship Id="rId73" Type="http://schemas.openxmlformats.org/officeDocument/2006/relationships/image" Target="media/image30.png"/><Relationship Id="rId72" Type="http://schemas.openxmlformats.org/officeDocument/2006/relationships/image" Target="media/image29.png"/><Relationship Id="rId71" Type="http://schemas.openxmlformats.org/officeDocument/2006/relationships/image" Target="media/image28.png"/><Relationship Id="rId70" Type="http://schemas.openxmlformats.org/officeDocument/2006/relationships/image" Target="media/image27.png"/><Relationship Id="rId7" Type="http://schemas.openxmlformats.org/officeDocument/2006/relationships/footer" Target="footer3.xml"/><Relationship Id="rId69" Type="http://schemas.openxmlformats.org/officeDocument/2006/relationships/image" Target="media/image26.png"/><Relationship Id="rId68" Type="http://schemas.openxmlformats.org/officeDocument/2006/relationships/image" Target="media/image25.png"/><Relationship Id="rId67" Type="http://schemas.openxmlformats.org/officeDocument/2006/relationships/image" Target="media/image24.png"/><Relationship Id="rId66" Type="http://schemas.openxmlformats.org/officeDocument/2006/relationships/image" Target="media/image23.png"/><Relationship Id="rId65" Type="http://schemas.openxmlformats.org/officeDocument/2006/relationships/image" Target="media/image22.png"/><Relationship Id="rId64" Type="http://schemas.openxmlformats.org/officeDocument/2006/relationships/image" Target="media/image21.png"/><Relationship Id="rId63" Type="http://schemas.openxmlformats.org/officeDocument/2006/relationships/image" Target="media/image20.png"/><Relationship Id="rId62" Type="http://schemas.openxmlformats.org/officeDocument/2006/relationships/image" Target="media/image19.png"/><Relationship Id="rId61" Type="http://schemas.openxmlformats.org/officeDocument/2006/relationships/image" Target="media/image18.png"/><Relationship Id="rId60" Type="http://schemas.openxmlformats.org/officeDocument/2006/relationships/image" Target="media/image17.png"/><Relationship Id="rId6" Type="http://schemas.openxmlformats.org/officeDocument/2006/relationships/footer" Target="footer2.xml"/><Relationship Id="rId59" Type="http://schemas.openxmlformats.org/officeDocument/2006/relationships/image" Target="media/image16.png"/><Relationship Id="rId58" Type="http://schemas.openxmlformats.org/officeDocument/2006/relationships/image" Target="media/image15.png"/><Relationship Id="rId57" Type="http://schemas.openxmlformats.org/officeDocument/2006/relationships/image" Target="media/image1.png"/><Relationship Id="rId56" Type="http://schemas.openxmlformats.org/officeDocument/2006/relationships/image" Target="media/image14.png"/><Relationship Id="rId55" Type="http://schemas.openxmlformats.org/officeDocument/2006/relationships/image" Target="media/image13.png"/><Relationship Id="rId54" Type="http://schemas.openxmlformats.org/officeDocument/2006/relationships/image" Target="media/image12.png"/><Relationship Id="rId53" Type="http://schemas.openxmlformats.org/officeDocument/2006/relationships/image" Target="media/image11.png"/><Relationship Id="rId52" Type="http://schemas.openxmlformats.org/officeDocument/2006/relationships/image" Target="media/image10.png"/><Relationship Id="rId51" Type="http://schemas.openxmlformats.org/officeDocument/2006/relationships/image" Target="media/image9.png"/><Relationship Id="rId50" Type="http://schemas.openxmlformats.org/officeDocument/2006/relationships/image" Target="media/image8.png"/><Relationship Id="rId5" Type="http://schemas.openxmlformats.org/officeDocument/2006/relationships/footer" Target="footer1.xml"/><Relationship Id="rId49" Type="http://schemas.openxmlformats.org/officeDocument/2006/relationships/image" Target="media/image7.png"/><Relationship Id="rId48" Type="http://schemas.openxmlformats.org/officeDocument/2006/relationships/image" Target="media/image6.png"/><Relationship Id="rId47" Type="http://schemas.openxmlformats.org/officeDocument/2006/relationships/image" Target="media/image5.png"/><Relationship Id="rId46" Type="http://schemas.openxmlformats.org/officeDocument/2006/relationships/image" Target="media/image4.jpeg"/><Relationship Id="rId45" Type="http://schemas.openxmlformats.org/officeDocument/2006/relationships/image" Target="media/image3.png"/><Relationship Id="rId44" Type="http://schemas.openxmlformats.org/officeDocument/2006/relationships/image" Target="media/image2.png"/><Relationship Id="rId43" Type="http://schemas.openxmlformats.org/officeDocument/2006/relationships/theme" Target="theme/theme1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7" Type="http://schemas.openxmlformats.org/officeDocument/2006/relationships/fontTable" Target="fontTable.xml"/><Relationship Id="rId326" Type="http://schemas.openxmlformats.org/officeDocument/2006/relationships/numbering" Target="numbering.xml"/><Relationship Id="rId325" Type="http://schemas.openxmlformats.org/officeDocument/2006/relationships/customXml" Target="../customXml/item1.xml"/><Relationship Id="rId324" Type="http://schemas.openxmlformats.org/officeDocument/2006/relationships/image" Target="media/image281.png"/><Relationship Id="rId323" Type="http://schemas.openxmlformats.org/officeDocument/2006/relationships/image" Target="media/image280.png"/><Relationship Id="rId322" Type="http://schemas.openxmlformats.org/officeDocument/2006/relationships/image" Target="media/image279.png"/><Relationship Id="rId321" Type="http://schemas.openxmlformats.org/officeDocument/2006/relationships/image" Target="media/image278.png"/><Relationship Id="rId320" Type="http://schemas.openxmlformats.org/officeDocument/2006/relationships/image" Target="media/image277.png"/><Relationship Id="rId32" Type="http://schemas.openxmlformats.org/officeDocument/2006/relationships/footer" Target="footer28.xml"/><Relationship Id="rId319" Type="http://schemas.openxmlformats.org/officeDocument/2006/relationships/image" Target="media/image276.png"/><Relationship Id="rId318" Type="http://schemas.openxmlformats.org/officeDocument/2006/relationships/image" Target="media/image275.png"/><Relationship Id="rId317" Type="http://schemas.openxmlformats.org/officeDocument/2006/relationships/image" Target="media/image274.png"/><Relationship Id="rId316" Type="http://schemas.openxmlformats.org/officeDocument/2006/relationships/image" Target="media/image273.png"/><Relationship Id="rId315" Type="http://schemas.openxmlformats.org/officeDocument/2006/relationships/image" Target="media/image272.png"/><Relationship Id="rId314" Type="http://schemas.openxmlformats.org/officeDocument/2006/relationships/image" Target="media/image271.png"/><Relationship Id="rId313" Type="http://schemas.openxmlformats.org/officeDocument/2006/relationships/image" Target="media/image270.png"/><Relationship Id="rId312" Type="http://schemas.openxmlformats.org/officeDocument/2006/relationships/image" Target="media/image269.png"/><Relationship Id="rId311" Type="http://schemas.openxmlformats.org/officeDocument/2006/relationships/image" Target="media/image268.png"/><Relationship Id="rId310" Type="http://schemas.openxmlformats.org/officeDocument/2006/relationships/image" Target="media/image267.png"/><Relationship Id="rId31" Type="http://schemas.openxmlformats.org/officeDocument/2006/relationships/footer" Target="footer27.xml"/><Relationship Id="rId309" Type="http://schemas.openxmlformats.org/officeDocument/2006/relationships/image" Target="media/image266.png"/><Relationship Id="rId308" Type="http://schemas.openxmlformats.org/officeDocument/2006/relationships/image" Target="media/image265.png"/><Relationship Id="rId307" Type="http://schemas.openxmlformats.org/officeDocument/2006/relationships/image" Target="media/image264.png"/><Relationship Id="rId306" Type="http://schemas.openxmlformats.org/officeDocument/2006/relationships/image" Target="media/image263.png"/><Relationship Id="rId305" Type="http://schemas.openxmlformats.org/officeDocument/2006/relationships/image" Target="media/image262.png"/><Relationship Id="rId304" Type="http://schemas.openxmlformats.org/officeDocument/2006/relationships/image" Target="media/image261.png"/><Relationship Id="rId303" Type="http://schemas.openxmlformats.org/officeDocument/2006/relationships/image" Target="media/image260.png"/><Relationship Id="rId302" Type="http://schemas.openxmlformats.org/officeDocument/2006/relationships/image" Target="media/image259.png"/><Relationship Id="rId301" Type="http://schemas.openxmlformats.org/officeDocument/2006/relationships/image" Target="media/image258.png"/><Relationship Id="rId300" Type="http://schemas.openxmlformats.org/officeDocument/2006/relationships/image" Target="media/image257.png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9" Type="http://schemas.openxmlformats.org/officeDocument/2006/relationships/image" Target="media/image256.png"/><Relationship Id="rId298" Type="http://schemas.openxmlformats.org/officeDocument/2006/relationships/image" Target="media/image255.png"/><Relationship Id="rId297" Type="http://schemas.openxmlformats.org/officeDocument/2006/relationships/image" Target="media/image254.png"/><Relationship Id="rId296" Type="http://schemas.openxmlformats.org/officeDocument/2006/relationships/image" Target="media/image253.png"/><Relationship Id="rId295" Type="http://schemas.openxmlformats.org/officeDocument/2006/relationships/image" Target="media/image252.png"/><Relationship Id="rId294" Type="http://schemas.openxmlformats.org/officeDocument/2006/relationships/image" Target="media/image251.png"/><Relationship Id="rId293" Type="http://schemas.openxmlformats.org/officeDocument/2006/relationships/image" Target="media/image250.png"/><Relationship Id="rId292" Type="http://schemas.openxmlformats.org/officeDocument/2006/relationships/image" Target="media/image249.png"/><Relationship Id="rId291" Type="http://schemas.openxmlformats.org/officeDocument/2006/relationships/image" Target="media/image248.png"/><Relationship Id="rId290" Type="http://schemas.openxmlformats.org/officeDocument/2006/relationships/image" Target="media/image247.png"/><Relationship Id="rId29" Type="http://schemas.openxmlformats.org/officeDocument/2006/relationships/footer" Target="footer25.xml"/><Relationship Id="rId289" Type="http://schemas.openxmlformats.org/officeDocument/2006/relationships/image" Target="media/image246.png"/><Relationship Id="rId288" Type="http://schemas.openxmlformats.org/officeDocument/2006/relationships/image" Target="media/image245.png"/><Relationship Id="rId287" Type="http://schemas.openxmlformats.org/officeDocument/2006/relationships/image" Target="media/image244.png"/><Relationship Id="rId286" Type="http://schemas.openxmlformats.org/officeDocument/2006/relationships/image" Target="media/image243.png"/><Relationship Id="rId285" Type="http://schemas.openxmlformats.org/officeDocument/2006/relationships/image" Target="media/image242.png"/><Relationship Id="rId284" Type="http://schemas.openxmlformats.org/officeDocument/2006/relationships/image" Target="media/image241.png"/><Relationship Id="rId283" Type="http://schemas.openxmlformats.org/officeDocument/2006/relationships/image" Target="media/image240.png"/><Relationship Id="rId282" Type="http://schemas.openxmlformats.org/officeDocument/2006/relationships/image" Target="media/image239.png"/><Relationship Id="rId281" Type="http://schemas.openxmlformats.org/officeDocument/2006/relationships/image" Target="media/image238.png"/><Relationship Id="rId280" Type="http://schemas.openxmlformats.org/officeDocument/2006/relationships/image" Target="media/image237.png"/><Relationship Id="rId28" Type="http://schemas.openxmlformats.org/officeDocument/2006/relationships/footer" Target="footer24.xml"/><Relationship Id="rId279" Type="http://schemas.openxmlformats.org/officeDocument/2006/relationships/image" Target="media/image236.png"/><Relationship Id="rId278" Type="http://schemas.openxmlformats.org/officeDocument/2006/relationships/image" Target="media/image235.png"/><Relationship Id="rId277" Type="http://schemas.openxmlformats.org/officeDocument/2006/relationships/image" Target="media/image234.png"/><Relationship Id="rId276" Type="http://schemas.openxmlformats.org/officeDocument/2006/relationships/image" Target="media/image233.png"/><Relationship Id="rId275" Type="http://schemas.openxmlformats.org/officeDocument/2006/relationships/image" Target="media/image232.png"/><Relationship Id="rId274" Type="http://schemas.openxmlformats.org/officeDocument/2006/relationships/image" Target="media/image231.png"/><Relationship Id="rId273" Type="http://schemas.openxmlformats.org/officeDocument/2006/relationships/image" Target="media/image230.png"/><Relationship Id="rId272" Type="http://schemas.openxmlformats.org/officeDocument/2006/relationships/image" Target="media/image229.png"/><Relationship Id="rId271" Type="http://schemas.openxmlformats.org/officeDocument/2006/relationships/image" Target="media/image228.png"/><Relationship Id="rId270" Type="http://schemas.openxmlformats.org/officeDocument/2006/relationships/image" Target="media/image227.png"/><Relationship Id="rId27" Type="http://schemas.openxmlformats.org/officeDocument/2006/relationships/footer" Target="footer23.xml"/><Relationship Id="rId269" Type="http://schemas.openxmlformats.org/officeDocument/2006/relationships/image" Target="media/image226.png"/><Relationship Id="rId268" Type="http://schemas.openxmlformats.org/officeDocument/2006/relationships/image" Target="media/image225.png"/><Relationship Id="rId267" Type="http://schemas.openxmlformats.org/officeDocument/2006/relationships/image" Target="media/image224.png"/><Relationship Id="rId266" Type="http://schemas.openxmlformats.org/officeDocument/2006/relationships/image" Target="media/image223.png"/><Relationship Id="rId265" Type="http://schemas.openxmlformats.org/officeDocument/2006/relationships/image" Target="media/image222.png"/><Relationship Id="rId264" Type="http://schemas.openxmlformats.org/officeDocument/2006/relationships/image" Target="media/image221.png"/><Relationship Id="rId263" Type="http://schemas.openxmlformats.org/officeDocument/2006/relationships/image" Target="media/image220.png"/><Relationship Id="rId262" Type="http://schemas.openxmlformats.org/officeDocument/2006/relationships/image" Target="media/image219.png"/><Relationship Id="rId261" Type="http://schemas.openxmlformats.org/officeDocument/2006/relationships/image" Target="media/image218.png"/><Relationship Id="rId260" Type="http://schemas.openxmlformats.org/officeDocument/2006/relationships/image" Target="media/image217.png"/><Relationship Id="rId26" Type="http://schemas.openxmlformats.org/officeDocument/2006/relationships/footer" Target="footer22.xml"/><Relationship Id="rId259" Type="http://schemas.openxmlformats.org/officeDocument/2006/relationships/image" Target="media/image216.png"/><Relationship Id="rId258" Type="http://schemas.openxmlformats.org/officeDocument/2006/relationships/image" Target="media/image215.png"/><Relationship Id="rId257" Type="http://schemas.openxmlformats.org/officeDocument/2006/relationships/image" Target="media/image214.png"/><Relationship Id="rId256" Type="http://schemas.openxmlformats.org/officeDocument/2006/relationships/image" Target="media/image213.png"/><Relationship Id="rId255" Type="http://schemas.openxmlformats.org/officeDocument/2006/relationships/image" Target="media/image212.png"/><Relationship Id="rId254" Type="http://schemas.openxmlformats.org/officeDocument/2006/relationships/image" Target="media/image211.png"/><Relationship Id="rId253" Type="http://schemas.openxmlformats.org/officeDocument/2006/relationships/image" Target="media/image210.png"/><Relationship Id="rId252" Type="http://schemas.openxmlformats.org/officeDocument/2006/relationships/image" Target="media/image209.png"/><Relationship Id="rId251" Type="http://schemas.openxmlformats.org/officeDocument/2006/relationships/image" Target="media/image208.png"/><Relationship Id="rId250" Type="http://schemas.openxmlformats.org/officeDocument/2006/relationships/image" Target="media/image207.png"/><Relationship Id="rId25" Type="http://schemas.openxmlformats.org/officeDocument/2006/relationships/footer" Target="footer21.xml"/><Relationship Id="rId249" Type="http://schemas.openxmlformats.org/officeDocument/2006/relationships/image" Target="media/image206.png"/><Relationship Id="rId248" Type="http://schemas.openxmlformats.org/officeDocument/2006/relationships/image" Target="media/image205.png"/><Relationship Id="rId247" Type="http://schemas.openxmlformats.org/officeDocument/2006/relationships/image" Target="media/image204.png"/><Relationship Id="rId246" Type="http://schemas.openxmlformats.org/officeDocument/2006/relationships/image" Target="media/image203.png"/><Relationship Id="rId245" Type="http://schemas.openxmlformats.org/officeDocument/2006/relationships/image" Target="media/image202.png"/><Relationship Id="rId244" Type="http://schemas.openxmlformats.org/officeDocument/2006/relationships/image" Target="media/image201.png"/><Relationship Id="rId243" Type="http://schemas.openxmlformats.org/officeDocument/2006/relationships/image" Target="media/image200.png"/><Relationship Id="rId242" Type="http://schemas.openxmlformats.org/officeDocument/2006/relationships/image" Target="media/image199.png"/><Relationship Id="rId241" Type="http://schemas.openxmlformats.org/officeDocument/2006/relationships/image" Target="media/image198.png"/><Relationship Id="rId240" Type="http://schemas.openxmlformats.org/officeDocument/2006/relationships/image" Target="media/image197.png"/><Relationship Id="rId24" Type="http://schemas.openxmlformats.org/officeDocument/2006/relationships/footer" Target="footer20.xml"/><Relationship Id="rId239" Type="http://schemas.openxmlformats.org/officeDocument/2006/relationships/image" Target="media/image196.png"/><Relationship Id="rId238" Type="http://schemas.openxmlformats.org/officeDocument/2006/relationships/image" Target="media/image195.png"/><Relationship Id="rId237" Type="http://schemas.openxmlformats.org/officeDocument/2006/relationships/image" Target="media/image194.png"/><Relationship Id="rId236" Type="http://schemas.openxmlformats.org/officeDocument/2006/relationships/image" Target="media/image193.png"/><Relationship Id="rId235" Type="http://schemas.openxmlformats.org/officeDocument/2006/relationships/image" Target="media/image192.png"/><Relationship Id="rId234" Type="http://schemas.openxmlformats.org/officeDocument/2006/relationships/image" Target="media/image191.png"/><Relationship Id="rId233" Type="http://schemas.openxmlformats.org/officeDocument/2006/relationships/image" Target="media/image190.png"/><Relationship Id="rId232" Type="http://schemas.openxmlformats.org/officeDocument/2006/relationships/image" Target="media/image189.png"/><Relationship Id="rId231" Type="http://schemas.openxmlformats.org/officeDocument/2006/relationships/image" Target="media/image188.png"/><Relationship Id="rId230" Type="http://schemas.openxmlformats.org/officeDocument/2006/relationships/image" Target="media/image187.png"/><Relationship Id="rId23" Type="http://schemas.openxmlformats.org/officeDocument/2006/relationships/footer" Target="footer19.xml"/><Relationship Id="rId229" Type="http://schemas.openxmlformats.org/officeDocument/2006/relationships/image" Target="media/image186.png"/><Relationship Id="rId228" Type="http://schemas.openxmlformats.org/officeDocument/2006/relationships/image" Target="media/image185.png"/><Relationship Id="rId227" Type="http://schemas.openxmlformats.org/officeDocument/2006/relationships/image" Target="media/image184.png"/><Relationship Id="rId226" Type="http://schemas.openxmlformats.org/officeDocument/2006/relationships/image" Target="media/image183.png"/><Relationship Id="rId225" Type="http://schemas.openxmlformats.org/officeDocument/2006/relationships/image" Target="media/image182.png"/><Relationship Id="rId224" Type="http://schemas.openxmlformats.org/officeDocument/2006/relationships/image" Target="media/image181.png"/><Relationship Id="rId223" Type="http://schemas.openxmlformats.org/officeDocument/2006/relationships/image" Target="media/image180.png"/><Relationship Id="rId222" Type="http://schemas.openxmlformats.org/officeDocument/2006/relationships/image" Target="media/image179.png"/><Relationship Id="rId221" Type="http://schemas.openxmlformats.org/officeDocument/2006/relationships/image" Target="media/image178.png"/><Relationship Id="rId220" Type="http://schemas.openxmlformats.org/officeDocument/2006/relationships/image" Target="media/image177.png"/><Relationship Id="rId22" Type="http://schemas.openxmlformats.org/officeDocument/2006/relationships/footer" Target="footer18.xml"/><Relationship Id="rId219" Type="http://schemas.openxmlformats.org/officeDocument/2006/relationships/image" Target="media/image176.png"/><Relationship Id="rId218" Type="http://schemas.openxmlformats.org/officeDocument/2006/relationships/image" Target="media/image175.png"/><Relationship Id="rId217" Type="http://schemas.openxmlformats.org/officeDocument/2006/relationships/image" Target="media/image174.png"/><Relationship Id="rId216" Type="http://schemas.openxmlformats.org/officeDocument/2006/relationships/image" Target="media/image173.png"/><Relationship Id="rId215" Type="http://schemas.openxmlformats.org/officeDocument/2006/relationships/image" Target="media/image172.png"/><Relationship Id="rId214" Type="http://schemas.openxmlformats.org/officeDocument/2006/relationships/image" Target="media/image171.png"/><Relationship Id="rId213" Type="http://schemas.openxmlformats.org/officeDocument/2006/relationships/image" Target="media/image170.png"/><Relationship Id="rId212" Type="http://schemas.openxmlformats.org/officeDocument/2006/relationships/image" Target="media/image169.png"/><Relationship Id="rId211" Type="http://schemas.openxmlformats.org/officeDocument/2006/relationships/image" Target="media/image168.png"/><Relationship Id="rId210" Type="http://schemas.openxmlformats.org/officeDocument/2006/relationships/image" Target="media/image167.jpeg"/><Relationship Id="rId21" Type="http://schemas.openxmlformats.org/officeDocument/2006/relationships/footer" Target="footer17.xml"/><Relationship Id="rId209" Type="http://schemas.openxmlformats.org/officeDocument/2006/relationships/image" Target="media/image166.png"/><Relationship Id="rId208" Type="http://schemas.openxmlformats.org/officeDocument/2006/relationships/image" Target="media/image165.png"/><Relationship Id="rId207" Type="http://schemas.openxmlformats.org/officeDocument/2006/relationships/image" Target="media/image164.png"/><Relationship Id="rId206" Type="http://schemas.openxmlformats.org/officeDocument/2006/relationships/image" Target="media/image163.png"/><Relationship Id="rId205" Type="http://schemas.openxmlformats.org/officeDocument/2006/relationships/image" Target="media/image162.png"/><Relationship Id="rId204" Type="http://schemas.openxmlformats.org/officeDocument/2006/relationships/image" Target="media/image161.png"/><Relationship Id="rId203" Type="http://schemas.openxmlformats.org/officeDocument/2006/relationships/image" Target="media/image160.png"/><Relationship Id="rId202" Type="http://schemas.openxmlformats.org/officeDocument/2006/relationships/image" Target="media/image159.png"/><Relationship Id="rId201" Type="http://schemas.openxmlformats.org/officeDocument/2006/relationships/image" Target="media/image158.png"/><Relationship Id="rId200" Type="http://schemas.openxmlformats.org/officeDocument/2006/relationships/image" Target="media/image157.png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image" Target="media/image156.png"/><Relationship Id="rId198" Type="http://schemas.openxmlformats.org/officeDocument/2006/relationships/image" Target="media/image155.png"/><Relationship Id="rId197" Type="http://schemas.openxmlformats.org/officeDocument/2006/relationships/image" Target="media/image154.png"/><Relationship Id="rId196" Type="http://schemas.openxmlformats.org/officeDocument/2006/relationships/image" Target="media/image153.png"/><Relationship Id="rId195" Type="http://schemas.openxmlformats.org/officeDocument/2006/relationships/image" Target="media/image152.png"/><Relationship Id="rId194" Type="http://schemas.openxmlformats.org/officeDocument/2006/relationships/image" Target="media/image151.png"/><Relationship Id="rId193" Type="http://schemas.openxmlformats.org/officeDocument/2006/relationships/image" Target="media/image150.png"/><Relationship Id="rId192" Type="http://schemas.openxmlformats.org/officeDocument/2006/relationships/image" Target="media/image149.png"/><Relationship Id="rId191" Type="http://schemas.openxmlformats.org/officeDocument/2006/relationships/image" Target="media/image148.png"/><Relationship Id="rId190" Type="http://schemas.openxmlformats.org/officeDocument/2006/relationships/image" Target="media/image147.png"/><Relationship Id="rId19" Type="http://schemas.openxmlformats.org/officeDocument/2006/relationships/footer" Target="footer15.xml"/><Relationship Id="rId189" Type="http://schemas.openxmlformats.org/officeDocument/2006/relationships/image" Target="media/image146.png"/><Relationship Id="rId188" Type="http://schemas.openxmlformats.org/officeDocument/2006/relationships/image" Target="media/image145.png"/><Relationship Id="rId187" Type="http://schemas.openxmlformats.org/officeDocument/2006/relationships/image" Target="media/image144.png"/><Relationship Id="rId186" Type="http://schemas.openxmlformats.org/officeDocument/2006/relationships/image" Target="media/image143.png"/><Relationship Id="rId185" Type="http://schemas.openxmlformats.org/officeDocument/2006/relationships/image" Target="media/image142.png"/><Relationship Id="rId184" Type="http://schemas.openxmlformats.org/officeDocument/2006/relationships/image" Target="media/image141.png"/><Relationship Id="rId183" Type="http://schemas.openxmlformats.org/officeDocument/2006/relationships/image" Target="media/image140.png"/><Relationship Id="rId182" Type="http://schemas.openxmlformats.org/officeDocument/2006/relationships/image" Target="media/image139.png"/><Relationship Id="rId181" Type="http://schemas.openxmlformats.org/officeDocument/2006/relationships/image" Target="media/image138.png"/><Relationship Id="rId180" Type="http://schemas.openxmlformats.org/officeDocument/2006/relationships/image" Target="media/image137.png"/><Relationship Id="rId18" Type="http://schemas.openxmlformats.org/officeDocument/2006/relationships/footer" Target="footer14.xml"/><Relationship Id="rId179" Type="http://schemas.openxmlformats.org/officeDocument/2006/relationships/image" Target="media/image136.png"/><Relationship Id="rId178" Type="http://schemas.openxmlformats.org/officeDocument/2006/relationships/image" Target="media/image135.png"/><Relationship Id="rId177" Type="http://schemas.openxmlformats.org/officeDocument/2006/relationships/image" Target="media/image134.png"/><Relationship Id="rId176" Type="http://schemas.openxmlformats.org/officeDocument/2006/relationships/image" Target="media/image133.png"/><Relationship Id="rId175" Type="http://schemas.openxmlformats.org/officeDocument/2006/relationships/image" Target="media/image132.png"/><Relationship Id="rId174" Type="http://schemas.openxmlformats.org/officeDocument/2006/relationships/image" Target="media/image131.png"/><Relationship Id="rId173" Type="http://schemas.openxmlformats.org/officeDocument/2006/relationships/image" Target="media/image130.png"/><Relationship Id="rId172" Type="http://schemas.openxmlformats.org/officeDocument/2006/relationships/image" Target="media/image129.png"/><Relationship Id="rId171" Type="http://schemas.openxmlformats.org/officeDocument/2006/relationships/image" Target="media/image128.png"/><Relationship Id="rId170" Type="http://schemas.openxmlformats.org/officeDocument/2006/relationships/image" Target="media/image127.png"/><Relationship Id="rId17" Type="http://schemas.openxmlformats.org/officeDocument/2006/relationships/footer" Target="footer13.xml"/><Relationship Id="rId169" Type="http://schemas.openxmlformats.org/officeDocument/2006/relationships/image" Target="media/image126.png"/><Relationship Id="rId168" Type="http://schemas.openxmlformats.org/officeDocument/2006/relationships/image" Target="media/image125.png"/><Relationship Id="rId167" Type="http://schemas.openxmlformats.org/officeDocument/2006/relationships/image" Target="media/image124.png"/><Relationship Id="rId166" Type="http://schemas.openxmlformats.org/officeDocument/2006/relationships/image" Target="media/image123.png"/><Relationship Id="rId165" Type="http://schemas.openxmlformats.org/officeDocument/2006/relationships/image" Target="media/image122.png"/><Relationship Id="rId164" Type="http://schemas.openxmlformats.org/officeDocument/2006/relationships/image" Target="media/image121.png"/><Relationship Id="rId163" Type="http://schemas.openxmlformats.org/officeDocument/2006/relationships/image" Target="media/image120.png"/><Relationship Id="rId162" Type="http://schemas.openxmlformats.org/officeDocument/2006/relationships/image" Target="media/image119.png"/><Relationship Id="rId161" Type="http://schemas.openxmlformats.org/officeDocument/2006/relationships/image" Target="media/image118.png"/><Relationship Id="rId160" Type="http://schemas.openxmlformats.org/officeDocument/2006/relationships/image" Target="media/image117.png"/><Relationship Id="rId16" Type="http://schemas.openxmlformats.org/officeDocument/2006/relationships/footer" Target="footer12.xml"/><Relationship Id="rId159" Type="http://schemas.openxmlformats.org/officeDocument/2006/relationships/image" Target="media/image116.png"/><Relationship Id="rId158" Type="http://schemas.openxmlformats.org/officeDocument/2006/relationships/image" Target="media/image115.png"/><Relationship Id="rId157" Type="http://schemas.openxmlformats.org/officeDocument/2006/relationships/image" Target="media/image114.png"/><Relationship Id="rId156" Type="http://schemas.openxmlformats.org/officeDocument/2006/relationships/image" Target="media/image113.png"/><Relationship Id="rId155" Type="http://schemas.openxmlformats.org/officeDocument/2006/relationships/image" Target="media/image112.png"/><Relationship Id="rId154" Type="http://schemas.openxmlformats.org/officeDocument/2006/relationships/image" Target="media/image111.png"/><Relationship Id="rId153" Type="http://schemas.openxmlformats.org/officeDocument/2006/relationships/image" Target="media/image110.png"/><Relationship Id="rId152" Type="http://schemas.openxmlformats.org/officeDocument/2006/relationships/image" Target="media/image109.png"/><Relationship Id="rId151" Type="http://schemas.openxmlformats.org/officeDocument/2006/relationships/image" Target="media/image108.png"/><Relationship Id="rId150" Type="http://schemas.openxmlformats.org/officeDocument/2006/relationships/image" Target="media/image107.png"/><Relationship Id="rId15" Type="http://schemas.openxmlformats.org/officeDocument/2006/relationships/footer" Target="footer11.xml"/><Relationship Id="rId149" Type="http://schemas.openxmlformats.org/officeDocument/2006/relationships/image" Target="media/image106.png"/><Relationship Id="rId148" Type="http://schemas.openxmlformats.org/officeDocument/2006/relationships/image" Target="media/image105.png"/><Relationship Id="rId147" Type="http://schemas.openxmlformats.org/officeDocument/2006/relationships/image" Target="media/image104.png"/><Relationship Id="rId146" Type="http://schemas.openxmlformats.org/officeDocument/2006/relationships/image" Target="media/image103.png"/><Relationship Id="rId145" Type="http://schemas.openxmlformats.org/officeDocument/2006/relationships/image" Target="media/image102.png"/><Relationship Id="rId144" Type="http://schemas.openxmlformats.org/officeDocument/2006/relationships/image" Target="media/image101.png"/><Relationship Id="rId143" Type="http://schemas.openxmlformats.org/officeDocument/2006/relationships/image" Target="media/image100.png"/><Relationship Id="rId142" Type="http://schemas.openxmlformats.org/officeDocument/2006/relationships/image" Target="media/image99.png"/><Relationship Id="rId141" Type="http://schemas.openxmlformats.org/officeDocument/2006/relationships/image" Target="media/image98.png"/><Relationship Id="rId140" Type="http://schemas.openxmlformats.org/officeDocument/2006/relationships/image" Target="media/image97.png"/><Relationship Id="rId14" Type="http://schemas.openxmlformats.org/officeDocument/2006/relationships/footer" Target="footer10.xml"/><Relationship Id="rId139" Type="http://schemas.openxmlformats.org/officeDocument/2006/relationships/image" Target="media/image96.png"/><Relationship Id="rId138" Type="http://schemas.openxmlformats.org/officeDocument/2006/relationships/image" Target="media/image95.png"/><Relationship Id="rId137" Type="http://schemas.openxmlformats.org/officeDocument/2006/relationships/image" Target="media/image94.png"/><Relationship Id="rId136" Type="http://schemas.openxmlformats.org/officeDocument/2006/relationships/image" Target="media/image93.png"/><Relationship Id="rId135" Type="http://schemas.openxmlformats.org/officeDocument/2006/relationships/image" Target="media/image92.png"/><Relationship Id="rId134" Type="http://schemas.openxmlformats.org/officeDocument/2006/relationships/image" Target="media/image91.png"/><Relationship Id="rId133" Type="http://schemas.openxmlformats.org/officeDocument/2006/relationships/image" Target="media/image90.png"/><Relationship Id="rId132" Type="http://schemas.openxmlformats.org/officeDocument/2006/relationships/image" Target="media/image89.png"/><Relationship Id="rId131" Type="http://schemas.openxmlformats.org/officeDocument/2006/relationships/image" Target="media/image88.png"/><Relationship Id="rId130" Type="http://schemas.openxmlformats.org/officeDocument/2006/relationships/image" Target="media/image87.png"/><Relationship Id="rId13" Type="http://schemas.openxmlformats.org/officeDocument/2006/relationships/footer" Target="footer9.xml"/><Relationship Id="rId129" Type="http://schemas.openxmlformats.org/officeDocument/2006/relationships/image" Target="media/image86.png"/><Relationship Id="rId128" Type="http://schemas.openxmlformats.org/officeDocument/2006/relationships/image" Target="media/image85.png"/><Relationship Id="rId127" Type="http://schemas.openxmlformats.org/officeDocument/2006/relationships/image" Target="media/image84.png"/><Relationship Id="rId126" Type="http://schemas.openxmlformats.org/officeDocument/2006/relationships/image" Target="media/image83.png"/><Relationship Id="rId125" Type="http://schemas.openxmlformats.org/officeDocument/2006/relationships/image" Target="media/image82.png"/><Relationship Id="rId124" Type="http://schemas.openxmlformats.org/officeDocument/2006/relationships/image" Target="media/image81.png"/><Relationship Id="rId123" Type="http://schemas.openxmlformats.org/officeDocument/2006/relationships/image" Target="media/image80.png"/><Relationship Id="rId122" Type="http://schemas.openxmlformats.org/officeDocument/2006/relationships/image" Target="media/image79.png"/><Relationship Id="rId121" Type="http://schemas.openxmlformats.org/officeDocument/2006/relationships/image" Target="media/image78.png"/><Relationship Id="rId120" Type="http://schemas.openxmlformats.org/officeDocument/2006/relationships/image" Target="media/image77.png"/><Relationship Id="rId12" Type="http://schemas.openxmlformats.org/officeDocument/2006/relationships/footer" Target="footer8.xml"/><Relationship Id="rId119" Type="http://schemas.openxmlformats.org/officeDocument/2006/relationships/image" Target="media/image76.png"/><Relationship Id="rId118" Type="http://schemas.openxmlformats.org/officeDocument/2006/relationships/image" Target="media/image75.png"/><Relationship Id="rId117" Type="http://schemas.openxmlformats.org/officeDocument/2006/relationships/image" Target="media/image74.png"/><Relationship Id="rId116" Type="http://schemas.openxmlformats.org/officeDocument/2006/relationships/image" Target="media/image73.png"/><Relationship Id="rId115" Type="http://schemas.openxmlformats.org/officeDocument/2006/relationships/image" Target="media/image72.png"/><Relationship Id="rId114" Type="http://schemas.openxmlformats.org/officeDocument/2006/relationships/image" Target="media/image71.png"/><Relationship Id="rId113" Type="http://schemas.openxmlformats.org/officeDocument/2006/relationships/image" Target="media/image70.png"/><Relationship Id="rId112" Type="http://schemas.openxmlformats.org/officeDocument/2006/relationships/image" Target="media/image69.png"/><Relationship Id="rId111" Type="http://schemas.openxmlformats.org/officeDocument/2006/relationships/image" Target="media/image68.png"/><Relationship Id="rId110" Type="http://schemas.openxmlformats.org/officeDocument/2006/relationships/image" Target="media/image67.png"/><Relationship Id="rId11" Type="http://schemas.openxmlformats.org/officeDocument/2006/relationships/footer" Target="footer7.xml"/><Relationship Id="rId109" Type="http://schemas.openxmlformats.org/officeDocument/2006/relationships/image" Target="media/image66.png"/><Relationship Id="rId108" Type="http://schemas.openxmlformats.org/officeDocument/2006/relationships/image" Target="media/image65.png"/><Relationship Id="rId107" Type="http://schemas.openxmlformats.org/officeDocument/2006/relationships/image" Target="media/image64.png"/><Relationship Id="rId106" Type="http://schemas.openxmlformats.org/officeDocument/2006/relationships/image" Target="media/image63.png"/><Relationship Id="rId105" Type="http://schemas.openxmlformats.org/officeDocument/2006/relationships/image" Target="media/image62.png"/><Relationship Id="rId104" Type="http://schemas.openxmlformats.org/officeDocument/2006/relationships/image" Target="media/image61.png"/><Relationship Id="rId103" Type="http://schemas.openxmlformats.org/officeDocument/2006/relationships/image" Target="media/image60.png"/><Relationship Id="rId102" Type="http://schemas.openxmlformats.org/officeDocument/2006/relationships/image" Target="media/image59.png"/><Relationship Id="rId101" Type="http://schemas.openxmlformats.org/officeDocument/2006/relationships/image" Target="media/image58.png"/><Relationship Id="rId100" Type="http://schemas.openxmlformats.org/officeDocument/2006/relationships/image" Target="media/image57.pn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2"/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4"/>
    <customShpInfo spid="_x0000_s2063"/>
    <customShpInfo spid="_x0000_s206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85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03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16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35"/>
    <customShpInfo spid="_x0000_s1146"/>
    <customShpInfo spid="_x0000_s1147"/>
    <customShpInfo spid="_x0000_s1148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49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58"/>
    <customShpInfo spid="_x0000_s1179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0"/>
    <customShpInfo spid="_x0000_s1188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190"/>
    <customShpInfo spid="_x0000_s1212"/>
    <customShpInfo spid="_x0000_s1192"/>
    <customShpInfo spid="_x0000_s1193"/>
    <customShpInfo spid="_x0000_s1211"/>
    <customShpInfo spid="_x0000_s1209"/>
    <customShpInfo spid="_x0000_s1208"/>
    <customShpInfo spid="_x0000_s1206"/>
    <customShpInfo spid="_x0000_s1205"/>
    <customShpInfo spid="_x0000_s1204"/>
    <customShpInfo spid="_x0000_s1224"/>
    <customShpInfo spid="_x0000_s1207"/>
    <customShpInfo spid="_x0000_s1203"/>
    <customShpInfo spid="_x0000_s1200"/>
    <customShpInfo spid="_x0000_s1199"/>
    <customShpInfo spid="_x0000_s1198"/>
    <customShpInfo spid="_x0000_s1210"/>
    <customShpInfo spid="_x0000_s1202"/>
    <customShpInfo spid="_x0000_s1201"/>
    <customShpInfo spid="_x0000_s1197"/>
    <customShpInfo spid="_x0000_s1196"/>
    <customShpInfo spid="_x0000_s1195"/>
    <customShpInfo spid="_x0000_s1194"/>
    <customShpInfo spid="_x0000_s1222"/>
    <customShpInfo spid="_x0000_s1221"/>
    <customShpInfo spid="_x0000_s1220"/>
    <customShpInfo spid="_x0000_s1223"/>
    <customShpInfo spid="_x0000_s1191"/>
    <customShpInfo spid="_x0000_s1225"/>
    <customShpInfo spid="_x0000_s1226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227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499"/>
    <customShpInfo spid="_x0000_s1721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22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730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13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25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46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62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1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79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8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03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15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23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45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61"/>
    <customShpInfo spid="_x0000_s1973"/>
    <customShpInfo spid="_x0000_s1974"/>
    <customShpInfo spid="_x0000_s1976"/>
    <customShpInfo spid="_x0000_s1977"/>
    <customShpInfo spid="_x0000_s1975"/>
    <customShpInfo spid="_x0000_s1979"/>
    <customShpInfo spid="_x0000_s1980"/>
    <customShpInfo spid="_x0000_s1981"/>
    <customShpInfo spid="_x0000_s1978"/>
    <customShpInfo spid="_x0000_s1983"/>
    <customShpInfo spid="_x0000_s1984"/>
    <customShpInfo spid="_x0000_s1982"/>
    <customShpInfo spid="_x0000_s1986"/>
    <customShpInfo spid="_x0000_s1987"/>
    <customShpInfo spid="_x0000_s1988"/>
    <customShpInfo spid="_x0000_s1985"/>
    <customShpInfo spid="_x0000_s1990"/>
    <customShpInfo spid="_x0000_s1991"/>
    <customShpInfo spid="_x0000_s1989"/>
    <customShpInfo spid="_x0000_s1993"/>
    <customShpInfo spid="_x0000_s1994"/>
    <customShpInfo spid="_x0000_s1992"/>
    <customShpInfo spid="_x0000_s1996"/>
    <customShpInfo spid="_x0000_s1997"/>
    <customShpInfo spid="_x0000_s1998"/>
    <customShpInfo spid="_x0000_s1995"/>
    <customShpInfo spid="_x0000_s2000"/>
    <customShpInfo spid="_x0000_s2001"/>
    <customShpInfo spid="_x0000_s1999"/>
    <customShpInfo spid="_x0000_s2003"/>
    <customShpInfo spid="_x0000_s2004"/>
    <customShpInfo spid="_x0000_s2005"/>
    <customShpInfo spid="_x0000_s2002"/>
    <customShpInfo spid="_x0000_s2007"/>
    <customShpInfo spid="_x0000_s2008"/>
    <customShpInfo spid="_x0000_s2006"/>
    <customShpInfo spid="_x0000_s2010"/>
    <customShpInfo spid="_x0000_s2011"/>
    <customShpInfo spid="_x0000_s2012"/>
    <customShpInfo spid="_x0000_s2009"/>
    <customShpInfo spid="_x0000_s2014"/>
    <customShpInfo spid="_x0000_s2015"/>
    <customShpInfo spid="_x0000_s2013"/>
    <customShpInfo spid="_x0000_s2017"/>
    <customShpInfo spid="_x0000_s2018"/>
    <customShpInfo spid="_x0000_s2019"/>
    <customShpInfo spid="_x0000_s2016"/>
    <customShpInfo spid="_x0000_s2021"/>
    <customShpInfo spid="_x0000_s2022"/>
    <customShpInfo spid="_x0000_s2020"/>
    <customShpInfo spid="_x0000_s2024"/>
    <customShpInfo spid="_x0000_s2025"/>
    <customShpInfo spid="_x0000_s2023"/>
    <customShpInfo spid="_x0000_s2027"/>
    <customShpInfo spid="_x0000_s2028"/>
    <customShpInfo spid="_x0000_s2029"/>
    <customShpInfo spid="_x0000_s2026"/>
    <customShpInfo spid="_x0000_s2031"/>
    <customShpInfo spid="_x0000_s2032"/>
    <customShpInfo spid="_x0000_s2030"/>
    <customShpInfo spid="_x0000_s2034"/>
    <customShpInfo spid="_x0000_s2035"/>
    <customShpInfo spid="_x0000_s2036"/>
    <customShpInfo spid="_x0000_s2033"/>
    <customShpInfo spid="_x0000_s2038"/>
    <customShpInfo spid="_x0000_s2039"/>
    <customShpInfo spid="_x0000_s2037"/>
    <customShpInfo spid="_x0000_s2041"/>
    <customShpInfo spid="_x0000_s2042"/>
    <customShpInfo spid="_x0000_s2043"/>
    <customShpInfo spid="_x0000_s2040"/>
    <customShpInfo spid="_x0000_s2045"/>
    <customShpInfo spid="_x0000_s2046"/>
    <customShpInfo spid="_x0000_s2044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2047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085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03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25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48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6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75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193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0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14"/>
    <customShpInfo spid="_x0000_s3225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26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51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65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72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295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48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66"/>
    <customShpInfo spid="_x0000_s3378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37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19"/>
    <customShpInfo spid="_x0000_s3432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33"/>
    <customShpInfo spid="_x0000_s3449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0"/>
    <customShpInfo spid="_x0000_s3458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59"/>
    <customShpInfo spid="_x0000_s3475"/>
    <customShpInfo spid="_x0000_s3476"/>
    <customShpInfo spid="_x0000_s3474"/>
    <customShpInfo spid="_x0000_s3477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78"/>
    <customShpInfo spid="_x0000_s3486"/>
    <customShpInfo spid="_x0000_s3487"/>
    <customShpInfo spid="_x0000_s3488"/>
    <customShpInfo spid="_x0000_s3490"/>
    <customShpInfo spid="_x0000_s3491"/>
    <customShpInfo spid="_x0000_s3492"/>
    <customShpInfo spid="_x0000_s3493"/>
    <customShpInfo spid="_x0000_s3494"/>
    <customShpInfo spid="_x0000_s3489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04"/>
    <customShpInfo spid="_x0000_s3525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26"/>
    <customShpInfo spid="_x0000_s3533"/>
    <customShpInfo spid="_x0000_s3534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35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5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61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7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0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8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599"/>
    <customShpInfo spid="_x0000_s3608"/>
    <customShpInfo spid="_x0000_s3609"/>
    <customShpInfo spid="_x0000_s3610"/>
    <customShpInfo spid="_x0000_s3611"/>
    <customShpInfo spid="_x0000_s3612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13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41"/>
    <customShpInfo spid="_x0000_s3657"/>
    <customShpInfo spid="_x0000_s3658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59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  <customShpInfo spid="_x0000_s3703"/>
    <customShpInfo spid="_x0000_s3704"/>
    <customShpInfo spid="_x0000_s3686"/>
    <customShpInfo spid="_x0000_s3705"/>
    <customShpInfo spid="_x0000_s3706"/>
    <customShpInfo spid="_x0000_s3708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07"/>
    <customShpInfo spid="_x0000_s3720"/>
    <customShpInfo spid="_x0000_s3722"/>
    <customShpInfo spid="_x0000_s3723"/>
    <customShpInfo spid="_x0000_s3724"/>
    <customShpInfo spid="_x0000_s3725"/>
    <customShpInfo spid="_x0000_s3726"/>
    <customShpInfo spid="_x0000_s3727"/>
    <customShpInfo spid="_x0000_s3728"/>
    <customShpInfo spid="_x0000_s3721"/>
    <customShpInfo spid="_x0000_s3729"/>
    <customShpInfo spid="_x0000_s3731"/>
    <customShpInfo spid="_x0000_s3732"/>
    <customShpInfo spid="_x0000_s3733"/>
    <customShpInfo spid="_x0000_s3734"/>
    <customShpInfo spid="_x0000_s3735"/>
    <customShpInfo spid="_x0000_s3736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30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83"/>
    <customShpInfo spid="_x0000_s3784"/>
    <customShpInfo spid="_x0000_s3785"/>
    <customShpInfo spid="_x0000_s3786"/>
    <customShpInfo spid="_x0000_s3787"/>
    <customShpInfo spid="_x0000_s3788"/>
    <customShpInfo spid="_x0000_s3789"/>
    <customShpInfo spid="_x0000_s3790"/>
    <customShpInfo spid="_x0000_s3791"/>
    <customShpInfo spid="_x0000_s3792"/>
    <customShpInfo spid="_x0000_s3793"/>
    <customShpInfo spid="_x0000_s3794"/>
    <customShpInfo spid="_x0000_s3795"/>
    <customShpInfo spid="_x0000_s3796"/>
    <customShpInfo spid="_x0000_s3797"/>
    <customShpInfo spid="_x0000_s3798"/>
    <customShpInfo spid="_x0000_s3799"/>
    <customShpInfo spid="_x0000_s3800"/>
    <customShpInfo spid="_x0000_s3758"/>
    <customShpInfo spid="_x0000_s3801"/>
    <customShpInfo spid="_x0000_s3802"/>
    <customShpInfo spid="_x0000_s3804"/>
    <customShpInfo spid="_x0000_s3805"/>
    <customShpInfo spid="_x0000_s3806"/>
    <customShpInfo spid="_x0000_s3807"/>
    <customShpInfo spid="_x0000_s3808"/>
    <customShpInfo spid="_x0000_s3809"/>
    <customShpInfo spid="_x0000_s3803"/>
    <customShpInfo spid="_x0000_s3810"/>
    <customShpInfo spid="_x0000_s3812"/>
    <customShpInfo spid="_x0000_s3813"/>
    <customShpInfo spid="_x0000_s3814"/>
    <customShpInfo spid="_x0000_s3815"/>
    <customShpInfo spid="_x0000_s3811"/>
    <customShpInfo spid="_x0000_s3817"/>
    <customShpInfo spid="_x0000_s3818"/>
    <customShpInfo spid="_x0000_s3816"/>
    <customShpInfo spid="_x0000_s3819"/>
    <customShpInfo spid="_x0000_s3820"/>
    <customShpInfo spid="_x0000_s3822"/>
    <customShpInfo spid="_x0000_s3823"/>
    <customShpInfo spid="_x0000_s3824"/>
    <customShpInfo spid="_x0000_s3825"/>
    <customShpInfo spid="_x0000_s3826"/>
    <customShpInfo spid="_x0000_s3827"/>
    <customShpInfo spid="_x0000_s3821"/>
    <customShpInfo spid="_x0000_s3828"/>
    <customShpInfo spid="_x0000_s3830"/>
    <customShpInfo spid="_x0000_s3831"/>
    <customShpInfo spid="_x0000_s3832"/>
    <customShpInfo spid="_x0000_s3833"/>
    <customShpInfo spid="_x0000_s3829"/>
    <customShpInfo spid="_x0000_s3834"/>
    <customShpInfo spid="_x0000_s3835"/>
    <customShpInfo spid="_x0000_s3837"/>
    <customShpInfo spid="_x0000_s3838"/>
    <customShpInfo spid="_x0000_s3839"/>
    <customShpInfo spid="_x0000_s3840"/>
    <customShpInfo spid="_x0000_s3841"/>
    <customShpInfo spid="_x0000_s3842"/>
    <customShpInfo spid="_x0000_s3836"/>
    <customShpInfo spid="_x0000_s3844"/>
    <customShpInfo spid="_x0000_s3845"/>
    <customShpInfo spid="_x0000_s3846"/>
    <customShpInfo spid="_x0000_s3847"/>
    <customShpInfo spid="_x0000_s3843"/>
    <customShpInfo spid="_x0000_s3849"/>
    <customShpInfo spid="_x0000_s3850"/>
    <customShpInfo spid="_x0000_s3848"/>
    <customShpInfo spid="_x0000_s3851"/>
    <customShpInfo spid="_x0000_s3853"/>
    <customShpInfo spid="_x0000_s3854"/>
    <customShpInfo spid="_x0000_s3855"/>
    <customShpInfo spid="_x0000_s3856"/>
    <customShpInfo spid="_x0000_s3852"/>
    <customShpInfo spid="_x0000_s3858"/>
    <customShpInfo spid="_x0000_s3859"/>
    <customShpInfo spid="_x0000_s3860"/>
    <customShpInfo spid="_x0000_s3861"/>
    <customShpInfo spid="_x0000_s3862"/>
    <customShpInfo spid="_x0000_s3863"/>
    <customShpInfo spid="_x0000_s3857"/>
    <customShpInfo spid="_x0000_s3865"/>
    <customShpInfo spid="_x0000_s3866"/>
    <customShpInfo spid="_x0000_s3864"/>
    <customShpInfo spid="_x0000_s3867"/>
    <customShpInfo spid="_x0000_s3868"/>
    <customShpInfo spid="_x0000_s3870"/>
    <customShpInfo spid="_x0000_s3871"/>
    <customShpInfo spid="_x0000_s3869"/>
    <customShpInfo spid="_x0000_s3872"/>
    <customShpInfo spid="_x0000_s3874"/>
    <customShpInfo spid="_x0000_s3875"/>
    <customShpInfo spid="_x0000_s3873"/>
    <customShpInfo spid="_x0000_s3877"/>
    <customShpInfo spid="_x0000_s3878"/>
    <customShpInfo spid="_x0000_s3879"/>
    <customShpInfo spid="_x0000_s3880"/>
    <customShpInfo spid="_x0000_s3881"/>
    <customShpInfo spid="_x0000_s3882"/>
    <customShpInfo spid="_x0000_s3876"/>
    <customShpInfo spid="_x0000_s3883"/>
    <customShpInfo spid="_x0000_s3885"/>
    <customShpInfo spid="_x0000_s3886"/>
    <customShpInfo spid="_x0000_s3887"/>
    <customShpInfo spid="_x0000_s3888"/>
    <customShpInfo spid="_x0000_s3884"/>
    <customShpInfo spid="_x0000_s3889"/>
    <customShpInfo spid="_x0000_s3891"/>
    <customShpInfo spid="_x0000_s3892"/>
    <customShpInfo spid="_x0000_s3893"/>
    <customShpInfo spid="_x0000_s3894"/>
    <customShpInfo spid="_x0000_s3895"/>
    <customShpInfo spid="_x0000_s3896"/>
    <customShpInfo spid="_x0000_s3897"/>
    <customShpInfo spid="_x0000_s3898"/>
    <customShpInfo spid="_x0000_s3899"/>
    <customShpInfo spid="_x0000_s3900"/>
    <customShpInfo spid="_x0000_s3901"/>
    <customShpInfo spid="_x0000_s3902"/>
    <customShpInfo spid="_x0000_s3890"/>
    <customShpInfo spid="_x0000_s3903"/>
    <customShpInfo spid="_x0000_s3904"/>
    <customShpInfo spid="_x0000_s3905"/>
    <customShpInfo spid="_x0000_s3906"/>
    <customShpInfo spid="_x0000_s3907"/>
    <customShpInfo spid="_x0000_s3908"/>
    <customShpInfo spid="_x0000_s3909"/>
    <customShpInfo spid="_x0000_s3910"/>
    <customShpInfo spid="_x0000_s3911"/>
    <customShpInfo spid="_x0000_s3912"/>
    <customShpInfo spid="_x0000_s3913"/>
    <customShpInfo spid="_x0000_s3914"/>
    <customShpInfo spid="_x0000_s3915"/>
    <customShpInfo spid="_x0000_s3916"/>
    <customShpInfo spid="_x0000_s3917"/>
    <customShpInfo spid="_x0000_s3918"/>
    <customShpInfo spid="_x0000_s3919"/>
    <customShpInfo spid="_x0000_s3920"/>
    <customShpInfo spid="_x0000_s3921"/>
    <customShpInfo spid="_x0000_s3922"/>
    <customShpInfo spid="_x0000_s3923"/>
    <customShpInfo spid="_x0000_s3924"/>
    <customShpInfo spid="_x0000_s3925"/>
    <customShpInfo spid="_x0000_s3926"/>
    <customShpInfo spid="_x0000_s3927"/>
    <customShpInfo spid="_x0000_s3928"/>
    <customShpInfo spid="_x0000_s3929"/>
    <customShpInfo spid="_x0000_s3930"/>
    <customShpInfo spid="_x0000_s3931"/>
    <customShpInfo spid="_x0000_s3932"/>
    <customShpInfo spid="_x0000_s3933"/>
    <customShpInfo spid="_x0000_s3934"/>
    <customShpInfo spid="_x0000_s3935"/>
    <customShpInfo spid="_x0000_s3936"/>
    <customShpInfo spid="_x0000_s3937"/>
    <customShpInfo spid="_x0000_s3938"/>
    <customShpInfo spid="_x0000_s3939"/>
    <customShpInfo spid="_x0000_s3940"/>
    <customShpInfo spid="_x0000_s3941"/>
    <customShpInfo spid="_x0000_s3942"/>
    <customShpInfo spid="_x0000_s3943"/>
    <customShpInfo spid="_x0000_s3944"/>
    <customShpInfo spid="_x0000_s3945"/>
    <customShpInfo spid="_x0000_s3946"/>
    <customShpInfo spid="_x0000_s3947"/>
    <customShpInfo spid="_x0000_s3948"/>
    <customShpInfo spid="_x0000_s3949"/>
    <customShpInfo spid="_x0000_s3950"/>
    <customShpInfo spid="_x0000_s3951"/>
    <customShpInfo spid="_x0000_s3952"/>
    <customShpInfo spid="_x0000_s3953"/>
    <customShpInfo spid="_x0000_s3954"/>
    <customShpInfo spid="_x0000_s3955"/>
    <customShpInfo spid="_x0000_s3956"/>
    <customShpInfo spid="_x0000_s3957"/>
    <customShpInfo spid="_x0000_s3958"/>
    <customShpInfo spid="_x0000_s3959"/>
    <customShpInfo spid="_x0000_s3960"/>
    <customShpInfo spid="_x0000_s3961"/>
    <customShpInfo spid="_x0000_s3962"/>
    <customShpInfo spid="_x0000_s3963"/>
    <customShpInfo spid="_x0000_s3964"/>
    <customShpInfo spid="_x0000_s3965"/>
    <customShpInfo spid="_x0000_s3966"/>
    <customShpInfo spid="_x0000_s3967"/>
    <customShpInfo spid="_x0000_s3968"/>
    <customShpInfo spid="_x0000_s3969"/>
    <customShpInfo spid="_x0000_s3970"/>
    <customShpInfo spid="_x0000_s3971"/>
    <customShpInfo spid="_x0000_s3972"/>
    <customShpInfo spid="_x0000_s3974"/>
    <customShpInfo spid="_x0000_s3975"/>
    <customShpInfo spid="_x0000_s3973"/>
    <customShpInfo spid="_x0000_s3977"/>
    <customShpInfo spid="_x0000_s3978"/>
    <customShpInfo spid="_x0000_s3979"/>
    <customShpInfo spid="_x0000_s3980"/>
    <customShpInfo spid="_x0000_s3981"/>
    <customShpInfo spid="_x0000_s3982"/>
    <customShpInfo spid="_x0000_s3983"/>
    <customShpInfo spid="_x0000_s3984"/>
    <customShpInfo spid="_x0000_s3985"/>
    <customShpInfo spid="_x0000_s3986"/>
    <customShpInfo spid="_x0000_s3987"/>
    <customShpInfo spid="_x0000_s3988"/>
    <customShpInfo spid="_x0000_s3989"/>
    <customShpInfo spid="_x0000_s3990"/>
    <customShpInfo spid="_x0000_s3991"/>
    <customShpInfo spid="_x0000_s3992"/>
    <customShpInfo spid="_x0000_s3993"/>
    <customShpInfo spid="_x0000_s39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88</Pages>
  <TotalTime>15</TotalTime>
  <ScaleCrop>false</ScaleCrop>
  <LinksUpToDate>false</LinksUpToDate>
  <Application>WPS Office_12.2.0.18165_F1E327BC-269C-435d-A152-05C5408002CA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2024-09-10T04:12:00Z</dcterms:created>
  <dc:creator>HP_22</dc:creator>
  <cp:lastModifiedBy>kalurahan Pucung</cp:lastModifiedBy>
  <dcterms:modified xsi:type="dcterms:W3CDTF">2024-09-10T05:01:09Z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2024-09-10T00:00:00Z</vt:filetime>
  </property>
  <property fmtid="{D5CDD505-2E9C-101B-9397-08002B2CF9AE}" pid="5" name="KSOProductBuildVer">
    <vt:lpwstr>1033-12.2.0.18165</vt:lpwstr>
  </property>
  <property fmtid="{D5CDD505-2E9C-101B-9397-08002B2CF9AE}" pid="6" name="ICV">
    <vt:lpwstr>B218CBEB1B92402FBD2F3CB49776D0E5_13</vt:lpwstr>
  </property>
</Properties>
</file>